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EF408" w14:textId="77777777" w:rsidR="008E6D95" w:rsidRPr="00BC3ADB" w:rsidRDefault="00EC4EE9" w:rsidP="00AE28FF">
      <w:pPr>
        <w:pStyle w:val="22"/>
        <w:ind w:left="0" w:firstLine="0"/>
        <w:rPr>
          <w:lang w:val="ru-RU"/>
        </w:rPr>
      </w:pPr>
      <w:r w:rsidRPr="00BC3ADB">
        <w:rPr>
          <w:noProof/>
          <w:lang w:val="en-US"/>
        </w:rPr>
        <w:drawing>
          <wp:inline distT="0" distB="0" distL="0" distR="0" wp14:anchorId="143F0B57" wp14:editId="143F0B58">
            <wp:extent cx="3314700" cy="676275"/>
            <wp:effectExtent l="19050" t="0" r="0" b="0"/>
            <wp:docPr id="1" name="Picture 1" descr="S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_logo2"/>
                    <pic:cNvPicPr>
                      <a:picLocks noChangeAspect="1" noChangeArrowheads="1"/>
                    </pic:cNvPicPr>
                  </pic:nvPicPr>
                  <pic:blipFill>
                    <a:blip r:embed="rId8" cstate="print"/>
                    <a:srcRect/>
                    <a:stretch>
                      <a:fillRect/>
                    </a:stretch>
                  </pic:blipFill>
                  <pic:spPr bwMode="auto">
                    <a:xfrm>
                      <a:off x="0" y="0"/>
                      <a:ext cx="3314700" cy="676275"/>
                    </a:xfrm>
                    <a:prstGeom prst="rect">
                      <a:avLst/>
                    </a:prstGeom>
                    <a:noFill/>
                    <a:ln w="9525">
                      <a:noFill/>
                      <a:miter lim="800000"/>
                      <a:headEnd/>
                      <a:tailEnd/>
                    </a:ln>
                  </pic:spPr>
                </pic:pic>
              </a:graphicData>
            </a:graphic>
          </wp:inline>
        </w:drawing>
      </w:r>
    </w:p>
    <w:p w14:paraId="143EF409" w14:textId="77777777" w:rsidR="008E6D95" w:rsidRPr="00BC3ADB" w:rsidRDefault="008E6D95">
      <w:pPr>
        <w:pStyle w:val="a9"/>
        <w:jc w:val="right"/>
        <w:rPr>
          <w:lang w:val="ru-RU"/>
        </w:rPr>
      </w:pPr>
    </w:p>
    <w:p w14:paraId="143EF40A" w14:textId="77777777" w:rsidR="008E6D95" w:rsidRPr="00BC3ADB" w:rsidRDefault="008E6D95">
      <w:pPr>
        <w:pStyle w:val="a9"/>
        <w:jc w:val="right"/>
        <w:rPr>
          <w:lang w:val="ru-RU"/>
        </w:rPr>
      </w:pPr>
    </w:p>
    <w:p w14:paraId="143EF40B" w14:textId="77777777" w:rsidR="008E6D95" w:rsidRPr="00BC3ADB" w:rsidRDefault="008E6D95">
      <w:pPr>
        <w:pStyle w:val="a9"/>
        <w:jc w:val="right"/>
        <w:rPr>
          <w:lang w:val="ru-RU"/>
        </w:rPr>
      </w:pPr>
    </w:p>
    <w:p w14:paraId="143EF40D" w14:textId="77777777" w:rsidR="008E6D95" w:rsidRPr="00BC3ADB" w:rsidRDefault="008E6D95">
      <w:pPr>
        <w:pStyle w:val="a9"/>
        <w:jc w:val="right"/>
        <w:rPr>
          <w:lang w:val="ru-RU"/>
        </w:rPr>
      </w:pPr>
    </w:p>
    <w:p w14:paraId="143EF40E" w14:textId="77777777" w:rsidR="008E6D95" w:rsidRPr="00BC3ADB" w:rsidRDefault="008E6D95">
      <w:pPr>
        <w:pStyle w:val="a9"/>
        <w:jc w:val="right"/>
        <w:rPr>
          <w:lang w:val="ru-RU"/>
        </w:rPr>
      </w:pPr>
    </w:p>
    <w:p w14:paraId="143EF40F" w14:textId="77777777" w:rsidR="008E6D95" w:rsidRPr="00BC3ADB" w:rsidRDefault="008E6D95">
      <w:pPr>
        <w:pStyle w:val="a9"/>
        <w:jc w:val="right"/>
        <w:rPr>
          <w:lang w:val="ru-RU"/>
        </w:rPr>
      </w:pPr>
    </w:p>
    <w:p w14:paraId="143EF410" w14:textId="77777777" w:rsidR="008E6D95" w:rsidRPr="00BC3ADB" w:rsidRDefault="008E6D95">
      <w:pPr>
        <w:pStyle w:val="a9"/>
        <w:jc w:val="right"/>
        <w:rPr>
          <w:lang w:val="ru-RU"/>
        </w:rPr>
      </w:pPr>
    </w:p>
    <w:p w14:paraId="143EF411" w14:textId="77777777" w:rsidR="008E6D95" w:rsidRPr="00BC3ADB" w:rsidRDefault="008E6D95">
      <w:pPr>
        <w:pStyle w:val="a9"/>
        <w:jc w:val="right"/>
        <w:rPr>
          <w:lang w:val="ru-RU"/>
        </w:rPr>
      </w:pPr>
    </w:p>
    <w:p w14:paraId="143EF412" w14:textId="77777777" w:rsidR="008E6D95" w:rsidRPr="00BC3ADB" w:rsidRDefault="008E6D95">
      <w:pPr>
        <w:pStyle w:val="a9"/>
        <w:jc w:val="right"/>
        <w:rPr>
          <w:lang w:val="ru-RU"/>
        </w:rPr>
      </w:pPr>
    </w:p>
    <w:p w14:paraId="143EF413" w14:textId="77777777" w:rsidR="00F73466" w:rsidRPr="00BC3ADB" w:rsidRDefault="005556B8">
      <w:pPr>
        <w:jc w:val="right"/>
        <w:rPr>
          <w:rFonts w:ascii="Arial" w:hAnsi="Arial" w:cs="Arial"/>
          <w:b/>
          <w:sz w:val="52"/>
          <w:szCs w:val="52"/>
        </w:rPr>
      </w:pPr>
      <w:r w:rsidRPr="00BC3ADB">
        <w:rPr>
          <w:rFonts w:ascii="Arial" w:hAnsi="Arial" w:cs="Arial"/>
          <w:b/>
          <w:sz w:val="52"/>
          <w:szCs w:val="52"/>
        </w:rPr>
        <w:t>Система</w:t>
      </w:r>
    </w:p>
    <w:p w14:paraId="143EF414" w14:textId="77777777" w:rsidR="00F73466" w:rsidRPr="00BC3ADB" w:rsidRDefault="005556B8">
      <w:pPr>
        <w:jc w:val="right"/>
        <w:rPr>
          <w:rFonts w:ascii="Arial" w:hAnsi="Arial" w:cs="Arial"/>
          <w:b/>
          <w:sz w:val="72"/>
          <w:szCs w:val="72"/>
        </w:rPr>
      </w:pPr>
      <w:r w:rsidRPr="00BC3ADB">
        <w:rPr>
          <w:rFonts w:ascii="Arial" w:hAnsi="Arial" w:cs="Arial"/>
          <w:b/>
          <w:sz w:val="72"/>
          <w:szCs w:val="72"/>
        </w:rPr>
        <w:t>SalesWorks® Enterprise</w:t>
      </w:r>
    </w:p>
    <w:p w14:paraId="143EF415" w14:textId="77777777" w:rsidR="008E6D95" w:rsidRPr="00BC3ADB" w:rsidRDefault="008E6D95">
      <w:pPr>
        <w:pStyle w:val="a9"/>
        <w:jc w:val="right"/>
        <w:rPr>
          <w:lang w:val="ru-RU"/>
        </w:rPr>
      </w:pPr>
    </w:p>
    <w:p w14:paraId="143EF416" w14:textId="77777777" w:rsidR="008E6D95" w:rsidRPr="00BC3ADB" w:rsidRDefault="008E6D95">
      <w:pPr>
        <w:pStyle w:val="a9"/>
        <w:jc w:val="right"/>
        <w:rPr>
          <w:lang w:val="ru-RU"/>
        </w:rPr>
      </w:pPr>
    </w:p>
    <w:p w14:paraId="348D6290" w14:textId="77777777" w:rsidR="001B2FDE" w:rsidRPr="00BC3ADB" w:rsidRDefault="001B2FDE" w:rsidP="001B2FDE">
      <w:pPr>
        <w:jc w:val="right"/>
        <w:outlineLvl w:val="0"/>
        <w:rPr>
          <w:rFonts w:ascii="Arial" w:hAnsi="Arial" w:cs="Arial"/>
          <w:b/>
          <w:sz w:val="32"/>
          <w:szCs w:val="32"/>
        </w:rPr>
      </w:pPr>
      <w:bookmarkStart w:id="0" w:name="_Toc6993295"/>
      <w:r w:rsidRPr="00BC3ADB">
        <w:rPr>
          <w:rFonts w:ascii="Arial" w:hAnsi="Arial" w:cs="Arial"/>
          <w:b/>
          <w:sz w:val="32"/>
          <w:szCs w:val="32"/>
        </w:rPr>
        <w:t>Спецификация подсистемы экспорта/импорта</w:t>
      </w:r>
      <w:bookmarkEnd w:id="0"/>
    </w:p>
    <w:p w14:paraId="2F0AEB4E" w14:textId="77777777" w:rsidR="001B2FDE" w:rsidRPr="00BC3ADB" w:rsidRDefault="001B2FDE" w:rsidP="001B2FDE">
      <w:pPr>
        <w:jc w:val="right"/>
        <w:rPr>
          <w:rFonts w:ascii="Arial" w:hAnsi="Arial" w:cs="Arial"/>
          <w:b/>
          <w:sz w:val="32"/>
          <w:szCs w:val="32"/>
        </w:rPr>
      </w:pPr>
      <w:r w:rsidRPr="00BC3ADB">
        <w:rPr>
          <w:rFonts w:ascii="Arial" w:hAnsi="Arial" w:cs="Arial"/>
          <w:b/>
          <w:sz w:val="32"/>
          <w:szCs w:val="32"/>
        </w:rPr>
        <w:t>данных в/из DBF-файлов</w:t>
      </w:r>
    </w:p>
    <w:p w14:paraId="54A07EAD" w14:textId="3694C1BA" w:rsidR="000C10A8" w:rsidRPr="00BC3ADB" w:rsidRDefault="00500034" w:rsidP="001B35BA">
      <w:pPr>
        <w:jc w:val="right"/>
        <w:rPr>
          <w:rFonts w:ascii="Arial" w:hAnsi="Arial" w:cs="Arial"/>
          <w:b/>
          <w:sz w:val="32"/>
          <w:szCs w:val="32"/>
        </w:rPr>
      </w:pPr>
      <w:r w:rsidRPr="00BC3ADB">
        <w:rPr>
          <w:rFonts w:ascii="Arial" w:hAnsi="Arial" w:cs="Arial"/>
          <w:b/>
          <w:sz w:val="32"/>
          <w:szCs w:val="32"/>
        </w:rPr>
        <w:t>из</w:t>
      </w:r>
      <w:r w:rsidR="001B2FDE" w:rsidRPr="00BC3ADB">
        <w:rPr>
          <w:rFonts w:ascii="Arial" w:hAnsi="Arial" w:cs="Arial"/>
          <w:b/>
          <w:sz w:val="32"/>
          <w:szCs w:val="32"/>
        </w:rPr>
        <w:t>/</w:t>
      </w:r>
      <w:r w:rsidRPr="00BC3ADB">
        <w:rPr>
          <w:rFonts w:ascii="Arial" w:hAnsi="Arial" w:cs="Arial"/>
          <w:b/>
          <w:sz w:val="32"/>
          <w:szCs w:val="32"/>
        </w:rPr>
        <w:t xml:space="preserve">в </w:t>
      </w:r>
      <w:r w:rsidR="001B2FDE" w:rsidRPr="00BC3ADB">
        <w:rPr>
          <w:rFonts w:ascii="Arial" w:hAnsi="Arial" w:cs="Arial"/>
          <w:b/>
          <w:sz w:val="32"/>
          <w:szCs w:val="32"/>
        </w:rPr>
        <w:t>центральную БД</w:t>
      </w:r>
    </w:p>
    <w:p w14:paraId="143EF419" w14:textId="77777777" w:rsidR="008E6D95" w:rsidRPr="00BC3ADB" w:rsidRDefault="008E6D95">
      <w:pPr>
        <w:pStyle w:val="a9"/>
        <w:jc w:val="right"/>
        <w:rPr>
          <w:lang w:val="ru-RU"/>
        </w:rPr>
      </w:pPr>
    </w:p>
    <w:p w14:paraId="143EF41A" w14:textId="77777777" w:rsidR="008E6D95" w:rsidRPr="00BC3ADB" w:rsidRDefault="008E6D95">
      <w:pPr>
        <w:pStyle w:val="a9"/>
        <w:jc w:val="right"/>
        <w:rPr>
          <w:color w:val="FF0000"/>
          <w:lang w:val="ru-RU"/>
        </w:rPr>
      </w:pPr>
      <w:r w:rsidRPr="00BC3ADB">
        <w:rPr>
          <w:color w:val="FF0000"/>
          <w:lang w:val="ru-RU"/>
        </w:rPr>
        <w:t> </w:t>
      </w:r>
    </w:p>
    <w:p w14:paraId="0E8581FA" w14:textId="77777777" w:rsidR="001B2FDE" w:rsidRPr="00BC3ADB" w:rsidRDefault="001B2FDE" w:rsidP="001B35BA">
      <w:pPr>
        <w:jc w:val="right"/>
        <w:rPr>
          <w:rFonts w:ascii="Arial" w:hAnsi="Arial" w:cs="Arial"/>
          <w:b/>
          <w:sz w:val="32"/>
          <w:szCs w:val="32"/>
        </w:rPr>
      </w:pPr>
      <w:r w:rsidRPr="00BC3ADB">
        <w:rPr>
          <w:rFonts w:ascii="Arial" w:hAnsi="Arial" w:cs="Arial"/>
          <w:b/>
          <w:sz w:val="32"/>
          <w:szCs w:val="32"/>
        </w:rPr>
        <w:t>Версия протокола обмена</w:t>
      </w:r>
    </w:p>
    <w:p w14:paraId="143EF41C" w14:textId="7B3B55B1" w:rsidR="008E6D95" w:rsidRPr="003E157B" w:rsidRDefault="00A53E4D" w:rsidP="001B35BA">
      <w:pPr>
        <w:jc w:val="right"/>
        <w:rPr>
          <w:rFonts w:ascii="Arial" w:hAnsi="Arial" w:cs="Arial"/>
          <w:b/>
          <w:sz w:val="32"/>
          <w:szCs w:val="32"/>
        </w:rPr>
      </w:pPr>
      <w:r>
        <w:rPr>
          <w:rFonts w:ascii="Arial" w:hAnsi="Arial" w:cs="Arial"/>
          <w:b/>
          <w:sz w:val="32"/>
          <w:szCs w:val="32"/>
        </w:rPr>
        <w:t>3</w:t>
      </w:r>
      <w:r w:rsidR="005556B8" w:rsidRPr="00BC3ADB">
        <w:rPr>
          <w:rFonts w:ascii="Arial" w:hAnsi="Arial" w:cs="Arial"/>
          <w:b/>
          <w:sz w:val="32"/>
          <w:szCs w:val="32"/>
        </w:rPr>
        <w:t>.</w:t>
      </w:r>
      <w:r w:rsidRPr="003E157B">
        <w:rPr>
          <w:rFonts w:ascii="Arial" w:hAnsi="Arial" w:cs="Arial"/>
          <w:b/>
          <w:sz w:val="32"/>
          <w:szCs w:val="32"/>
        </w:rPr>
        <w:t>28</w:t>
      </w:r>
    </w:p>
    <w:p w14:paraId="143EF41D" w14:textId="77777777" w:rsidR="008E6D95" w:rsidRPr="00BC3ADB" w:rsidRDefault="008E6D95">
      <w:pPr>
        <w:pStyle w:val="a9"/>
        <w:jc w:val="right"/>
        <w:rPr>
          <w:sz w:val="28"/>
          <w:szCs w:val="28"/>
          <w:lang w:val="ru-RU"/>
        </w:rPr>
      </w:pPr>
    </w:p>
    <w:p w14:paraId="143EF41F" w14:textId="07D661D0" w:rsidR="008D6E03" w:rsidRPr="00BC3ADB" w:rsidRDefault="008D6E03">
      <w:pPr>
        <w:pStyle w:val="a9"/>
        <w:jc w:val="right"/>
        <w:rPr>
          <w:sz w:val="28"/>
          <w:szCs w:val="28"/>
          <w:lang w:val="ru-RU"/>
        </w:rPr>
      </w:pPr>
    </w:p>
    <w:p w14:paraId="778CFF9A" w14:textId="77777777" w:rsidR="009A0BD8" w:rsidRPr="003E157B" w:rsidRDefault="009A0BD8" w:rsidP="009A0BD8">
      <w:pPr>
        <w:jc w:val="center"/>
        <w:rPr>
          <w:rFonts w:asciiTheme="minorHAnsi" w:hAnsiTheme="minorHAnsi" w:cstheme="minorHAnsi"/>
          <w:b/>
          <w:sz w:val="36"/>
        </w:rPr>
      </w:pPr>
      <w:r>
        <w:rPr>
          <w:rFonts w:asciiTheme="minorHAnsi" w:hAnsiTheme="minorHAnsi" w:cstheme="minorHAnsi"/>
          <w:b/>
          <w:sz w:val="48"/>
          <w:lang w:val="en-US"/>
        </w:rPr>
        <w:t>Kimberly</w:t>
      </w:r>
      <w:r w:rsidRPr="003E157B">
        <w:rPr>
          <w:rFonts w:asciiTheme="minorHAnsi" w:hAnsiTheme="minorHAnsi" w:cstheme="minorHAnsi"/>
          <w:b/>
          <w:sz w:val="48"/>
        </w:rPr>
        <w:t>-</w:t>
      </w:r>
      <w:r>
        <w:rPr>
          <w:rFonts w:asciiTheme="minorHAnsi" w:hAnsiTheme="minorHAnsi" w:cstheme="minorHAnsi"/>
          <w:b/>
          <w:sz w:val="48"/>
          <w:lang w:val="en-US"/>
        </w:rPr>
        <w:t>Clark</w:t>
      </w:r>
      <w:r w:rsidRPr="003E157B">
        <w:rPr>
          <w:rFonts w:asciiTheme="minorHAnsi" w:hAnsiTheme="minorHAnsi" w:cstheme="minorHAnsi"/>
          <w:b/>
          <w:sz w:val="48"/>
        </w:rPr>
        <w:t xml:space="preserve"> </w:t>
      </w:r>
      <w:r>
        <w:rPr>
          <w:rFonts w:asciiTheme="minorHAnsi" w:hAnsiTheme="minorHAnsi" w:cstheme="minorHAnsi"/>
          <w:b/>
          <w:sz w:val="48"/>
          <w:lang w:val="en-US"/>
        </w:rPr>
        <w:t>SWE</w:t>
      </w:r>
    </w:p>
    <w:p w14:paraId="7736BE1D" w14:textId="219E862E" w:rsidR="009A0BD8" w:rsidRPr="00BE61B6" w:rsidRDefault="009A0BD8" w:rsidP="009A0BD8">
      <w:pPr>
        <w:jc w:val="center"/>
        <w:rPr>
          <w:rFonts w:asciiTheme="minorHAnsi" w:hAnsiTheme="minorHAnsi" w:cstheme="minorHAnsi"/>
          <w:b/>
          <w:sz w:val="48"/>
          <w:lang w:val="en-US"/>
        </w:rPr>
      </w:pPr>
      <w:r>
        <w:rPr>
          <w:rFonts w:asciiTheme="minorHAnsi" w:hAnsiTheme="minorHAnsi" w:cstheme="minorHAnsi"/>
          <w:b/>
          <w:sz w:val="48"/>
          <w:lang w:val="en-US"/>
        </w:rPr>
        <w:t>SFA</w:t>
      </w:r>
    </w:p>
    <w:p w14:paraId="143EF420" w14:textId="0AA24264" w:rsidR="008D6E03" w:rsidRPr="009A0BD8" w:rsidRDefault="009B60A4" w:rsidP="00CF7121">
      <w:pPr>
        <w:pStyle w:val="a9"/>
        <w:rPr>
          <w:sz w:val="28"/>
          <w:szCs w:val="28"/>
          <w:lang w:val="ru-RU"/>
        </w:rPr>
      </w:pPr>
      <w:r>
        <w:rPr>
          <w:noProof/>
        </w:rPr>
        <w:drawing>
          <wp:inline distT="0" distB="0" distL="0" distR="0" wp14:anchorId="0DD9BB57" wp14:editId="74F4B73E">
            <wp:extent cx="15811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1150" cy="371475"/>
                    </a:xfrm>
                    <a:prstGeom prst="rect">
                      <a:avLst/>
                    </a:prstGeom>
                  </pic:spPr>
                </pic:pic>
              </a:graphicData>
            </a:graphic>
          </wp:inline>
        </w:drawing>
      </w:r>
    </w:p>
    <w:p w14:paraId="143EF421" w14:textId="77777777" w:rsidR="008D6E03" w:rsidRPr="00BC3ADB" w:rsidRDefault="008D6E03">
      <w:pPr>
        <w:pStyle w:val="a9"/>
        <w:jc w:val="right"/>
        <w:rPr>
          <w:sz w:val="28"/>
          <w:szCs w:val="28"/>
          <w:lang w:val="ru-RU"/>
        </w:rPr>
      </w:pPr>
    </w:p>
    <w:p w14:paraId="143EF425" w14:textId="77777777" w:rsidR="008D6E03" w:rsidRPr="00BC3ADB" w:rsidRDefault="008D6E03">
      <w:pPr>
        <w:pStyle w:val="a9"/>
        <w:jc w:val="right"/>
        <w:rPr>
          <w:sz w:val="28"/>
          <w:szCs w:val="28"/>
          <w:lang w:val="ru-RU"/>
        </w:rPr>
      </w:pPr>
    </w:p>
    <w:p w14:paraId="76F156C4" w14:textId="77777777" w:rsidR="001B2FDE" w:rsidRPr="00BC3ADB" w:rsidRDefault="001B2FDE" w:rsidP="001B2FDE">
      <w:pPr>
        <w:jc w:val="center"/>
        <w:outlineLvl w:val="0"/>
      </w:pPr>
      <w:bookmarkStart w:id="1" w:name="_Toc6993296"/>
      <w:r w:rsidRPr="00BC3ADB">
        <w:t>Компания SoftServe, Inc</w:t>
      </w:r>
      <w:bookmarkEnd w:id="1"/>
    </w:p>
    <w:p w14:paraId="143EF427" w14:textId="78184AAF" w:rsidR="008E6D95" w:rsidRPr="00634654" w:rsidRDefault="00BE5F28" w:rsidP="001B35BA">
      <w:pPr>
        <w:jc w:val="center"/>
        <w:rPr>
          <w:lang w:val="en-US"/>
        </w:rPr>
      </w:pPr>
      <w:proofErr w:type="gramStart"/>
      <w:r w:rsidRPr="00BC3ADB">
        <w:t xml:space="preserve">2002 - </w:t>
      </w:r>
      <w:r w:rsidR="00B95E93" w:rsidRPr="00BC3ADB">
        <w:t>201</w:t>
      </w:r>
      <w:r w:rsidR="009A0BD8">
        <w:rPr>
          <w:lang w:val="en-US"/>
        </w:rPr>
        <w:t>8</w:t>
      </w:r>
      <w:proofErr w:type="gramEnd"/>
    </w:p>
    <w:p w14:paraId="143EF429" w14:textId="77777777" w:rsidR="008E6D95" w:rsidRPr="00BC3ADB" w:rsidRDefault="008E6D95" w:rsidP="0075072F">
      <w:pPr>
        <w:sectPr w:rsidR="008E6D95" w:rsidRPr="00BC3ADB">
          <w:footerReference w:type="default" r:id="rId10"/>
          <w:pgSz w:w="12240" w:h="15840"/>
          <w:pgMar w:top="1440" w:right="900" w:bottom="1440" w:left="1080" w:header="708" w:footer="708" w:gutter="0"/>
          <w:cols w:space="720"/>
          <w:docGrid w:linePitch="360"/>
        </w:sectPr>
      </w:pPr>
    </w:p>
    <w:p w14:paraId="461D6AC3" w14:textId="0916B78A" w:rsidR="001B2FDE" w:rsidRDefault="00FF684C" w:rsidP="00FF684C">
      <w:pPr>
        <w:pStyle w:val="10"/>
        <w:tabs>
          <w:tab w:val="clear" w:pos="9710"/>
          <w:tab w:val="center" w:pos="4860"/>
          <w:tab w:val="right" w:pos="9720"/>
        </w:tabs>
        <w:jc w:val="left"/>
        <w:rPr>
          <w:rFonts w:ascii="Arial" w:hAnsi="Arial" w:cs="Arial"/>
          <w:lang w:val="ru-RU"/>
        </w:rPr>
      </w:pPr>
      <w:r w:rsidRPr="00BC3ADB">
        <w:rPr>
          <w:rFonts w:ascii="Arial" w:hAnsi="Arial" w:cs="Arial"/>
          <w:lang w:val="ru-RU"/>
        </w:rPr>
        <w:lastRenderedPageBreak/>
        <w:tab/>
      </w:r>
      <w:r w:rsidR="001B2FDE" w:rsidRPr="00BC3ADB">
        <w:rPr>
          <w:rFonts w:ascii="Arial" w:hAnsi="Arial" w:cs="Arial"/>
          <w:lang w:val="ru-RU"/>
        </w:rPr>
        <w:t>Содержание</w:t>
      </w:r>
    </w:p>
    <w:p w14:paraId="497369EC" w14:textId="77777777" w:rsidR="00407359" w:rsidRPr="00407359" w:rsidRDefault="00407359" w:rsidP="00407359">
      <w:pPr>
        <w:rPr>
          <w:lang w:eastAsia="en-US"/>
        </w:rPr>
      </w:pPr>
    </w:p>
    <w:p w14:paraId="1E02C625" w14:textId="77777777" w:rsidR="00407359" w:rsidRDefault="00C0492F">
      <w:pPr>
        <w:pStyle w:val="10"/>
        <w:rPr>
          <w:rFonts w:asciiTheme="minorHAnsi" w:eastAsiaTheme="minorEastAsia" w:hAnsiTheme="minorHAnsi" w:cstheme="minorBidi"/>
          <w:b w:val="0"/>
          <w:bCs w:val="0"/>
          <w:noProof/>
          <w:sz w:val="22"/>
          <w:szCs w:val="22"/>
          <w:lang w:val="uk-UA" w:eastAsia="uk-UA"/>
        </w:rPr>
      </w:pPr>
      <w:r w:rsidRPr="00BC3ADB">
        <w:rPr>
          <w:lang w:val="ru-RU"/>
        </w:rPr>
        <w:fldChar w:fldCharType="begin"/>
      </w:r>
      <w:r w:rsidR="00A732F6" w:rsidRPr="00BC3ADB">
        <w:rPr>
          <w:lang w:val="ru-RU"/>
        </w:rPr>
        <w:instrText xml:space="preserve"> TOC \o "1-3" \h \z \u </w:instrText>
      </w:r>
      <w:r w:rsidRPr="00BC3ADB">
        <w:rPr>
          <w:lang w:val="ru-RU"/>
        </w:rPr>
        <w:fldChar w:fldCharType="separate"/>
      </w:r>
      <w:hyperlink w:anchor="_Toc6993295" w:history="1">
        <w:r w:rsidR="00407359" w:rsidRPr="00811AD2">
          <w:rPr>
            <w:rStyle w:val="ad"/>
            <w:rFonts w:ascii="Arial" w:hAnsi="Arial" w:cs="Arial"/>
            <w:noProof/>
          </w:rPr>
          <w:t>Спецификация подсистемы экспорта/импорта</w:t>
        </w:r>
        <w:r w:rsidR="00407359">
          <w:rPr>
            <w:noProof/>
            <w:webHidden/>
          </w:rPr>
          <w:tab/>
        </w:r>
        <w:r w:rsidR="00407359">
          <w:rPr>
            <w:noProof/>
            <w:webHidden/>
          </w:rPr>
          <w:fldChar w:fldCharType="begin"/>
        </w:r>
        <w:r w:rsidR="00407359">
          <w:rPr>
            <w:noProof/>
            <w:webHidden/>
          </w:rPr>
          <w:instrText xml:space="preserve"> PAGEREF _Toc6993295 \h </w:instrText>
        </w:r>
        <w:r w:rsidR="00407359">
          <w:rPr>
            <w:noProof/>
            <w:webHidden/>
          </w:rPr>
        </w:r>
        <w:r w:rsidR="00407359">
          <w:rPr>
            <w:noProof/>
            <w:webHidden/>
          </w:rPr>
          <w:fldChar w:fldCharType="separate"/>
        </w:r>
        <w:r w:rsidR="00407359">
          <w:rPr>
            <w:noProof/>
            <w:webHidden/>
          </w:rPr>
          <w:t>1</w:t>
        </w:r>
        <w:r w:rsidR="00407359">
          <w:rPr>
            <w:noProof/>
            <w:webHidden/>
          </w:rPr>
          <w:fldChar w:fldCharType="end"/>
        </w:r>
      </w:hyperlink>
    </w:p>
    <w:p w14:paraId="6B7844D1" w14:textId="77777777" w:rsidR="00407359" w:rsidRDefault="00C43264">
      <w:pPr>
        <w:pStyle w:val="10"/>
        <w:rPr>
          <w:rFonts w:asciiTheme="minorHAnsi" w:eastAsiaTheme="minorEastAsia" w:hAnsiTheme="minorHAnsi" w:cstheme="minorBidi"/>
          <w:b w:val="0"/>
          <w:bCs w:val="0"/>
          <w:noProof/>
          <w:sz w:val="22"/>
          <w:szCs w:val="22"/>
          <w:lang w:val="uk-UA" w:eastAsia="uk-UA"/>
        </w:rPr>
      </w:pPr>
      <w:hyperlink w:anchor="_Toc6993296" w:history="1">
        <w:r w:rsidR="00407359" w:rsidRPr="00811AD2">
          <w:rPr>
            <w:rStyle w:val="ad"/>
            <w:noProof/>
          </w:rPr>
          <w:t>Компания SoftServe, Inc</w:t>
        </w:r>
        <w:r w:rsidR="00407359">
          <w:rPr>
            <w:noProof/>
            <w:webHidden/>
          </w:rPr>
          <w:tab/>
        </w:r>
        <w:r w:rsidR="00407359">
          <w:rPr>
            <w:noProof/>
            <w:webHidden/>
          </w:rPr>
          <w:fldChar w:fldCharType="begin"/>
        </w:r>
        <w:r w:rsidR="00407359">
          <w:rPr>
            <w:noProof/>
            <w:webHidden/>
          </w:rPr>
          <w:instrText xml:space="preserve"> PAGEREF _Toc6993296 \h </w:instrText>
        </w:r>
        <w:r w:rsidR="00407359">
          <w:rPr>
            <w:noProof/>
            <w:webHidden/>
          </w:rPr>
        </w:r>
        <w:r w:rsidR="00407359">
          <w:rPr>
            <w:noProof/>
            <w:webHidden/>
          </w:rPr>
          <w:fldChar w:fldCharType="separate"/>
        </w:r>
        <w:r w:rsidR="00407359">
          <w:rPr>
            <w:noProof/>
            <w:webHidden/>
          </w:rPr>
          <w:t>1</w:t>
        </w:r>
        <w:r w:rsidR="00407359">
          <w:rPr>
            <w:noProof/>
            <w:webHidden/>
          </w:rPr>
          <w:fldChar w:fldCharType="end"/>
        </w:r>
      </w:hyperlink>
    </w:p>
    <w:p w14:paraId="7FF4FBC9" w14:textId="77777777" w:rsidR="00407359" w:rsidRDefault="00C43264">
      <w:pPr>
        <w:pStyle w:val="10"/>
        <w:tabs>
          <w:tab w:val="left" w:pos="720"/>
        </w:tabs>
        <w:rPr>
          <w:rFonts w:asciiTheme="minorHAnsi" w:eastAsiaTheme="minorEastAsia" w:hAnsiTheme="minorHAnsi" w:cstheme="minorBidi"/>
          <w:b w:val="0"/>
          <w:bCs w:val="0"/>
          <w:noProof/>
          <w:sz w:val="22"/>
          <w:szCs w:val="22"/>
          <w:lang w:val="uk-UA" w:eastAsia="uk-UA"/>
        </w:rPr>
      </w:pPr>
      <w:hyperlink w:anchor="_Toc6993297" w:history="1">
        <w:r w:rsidR="00407359" w:rsidRPr="00811AD2">
          <w:rPr>
            <w:rStyle w:val="ad"/>
            <w:noProof/>
            <w:lang w:val="ru-RU"/>
          </w:rPr>
          <w:t>1.</w:t>
        </w:r>
        <w:r w:rsidR="00407359">
          <w:rPr>
            <w:rFonts w:asciiTheme="minorHAnsi" w:eastAsiaTheme="minorEastAsia" w:hAnsiTheme="minorHAnsi" w:cstheme="minorBidi"/>
            <w:b w:val="0"/>
            <w:bCs w:val="0"/>
            <w:noProof/>
            <w:sz w:val="22"/>
            <w:szCs w:val="22"/>
            <w:lang w:val="uk-UA" w:eastAsia="uk-UA"/>
          </w:rPr>
          <w:tab/>
        </w:r>
        <w:r w:rsidR="00407359" w:rsidRPr="00811AD2">
          <w:rPr>
            <w:rStyle w:val="ad"/>
            <w:noProof/>
            <w:lang w:val="ru-RU"/>
          </w:rPr>
          <w:t>Общая информация</w:t>
        </w:r>
        <w:r w:rsidR="00407359">
          <w:rPr>
            <w:noProof/>
            <w:webHidden/>
          </w:rPr>
          <w:tab/>
        </w:r>
        <w:r w:rsidR="00407359">
          <w:rPr>
            <w:noProof/>
            <w:webHidden/>
          </w:rPr>
          <w:fldChar w:fldCharType="begin"/>
        </w:r>
        <w:r w:rsidR="00407359">
          <w:rPr>
            <w:noProof/>
            <w:webHidden/>
          </w:rPr>
          <w:instrText xml:space="preserve"> PAGEREF _Toc6993297 \h </w:instrText>
        </w:r>
        <w:r w:rsidR="00407359">
          <w:rPr>
            <w:noProof/>
            <w:webHidden/>
          </w:rPr>
        </w:r>
        <w:r w:rsidR="00407359">
          <w:rPr>
            <w:noProof/>
            <w:webHidden/>
          </w:rPr>
          <w:fldChar w:fldCharType="separate"/>
        </w:r>
        <w:r w:rsidR="00407359">
          <w:rPr>
            <w:noProof/>
            <w:webHidden/>
          </w:rPr>
          <w:t>4</w:t>
        </w:r>
        <w:r w:rsidR="00407359">
          <w:rPr>
            <w:noProof/>
            <w:webHidden/>
          </w:rPr>
          <w:fldChar w:fldCharType="end"/>
        </w:r>
      </w:hyperlink>
    </w:p>
    <w:p w14:paraId="746C4394" w14:textId="77777777" w:rsidR="00407359" w:rsidRDefault="00C43264">
      <w:pPr>
        <w:pStyle w:val="10"/>
        <w:tabs>
          <w:tab w:val="left" w:pos="720"/>
        </w:tabs>
        <w:rPr>
          <w:rFonts w:asciiTheme="minorHAnsi" w:eastAsiaTheme="minorEastAsia" w:hAnsiTheme="minorHAnsi" w:cstheme="minorBidi"/>
          <w:b w:val="0"/>
          <w:bCs w:val="0"/>
          <w:noProof/>
          <w:sz w:val="22"/>
          <w:szCs w:val="22"/>
          <w:lang w:val="uk-UA" w:eastAsia="uk-UA"/>
        </w:rPr>
      </w:pPr>
      <w:hyperlink w:anchor="_Toc6993298" w:history="1">
        <w:r w:rsidR="00407359" w:rsidRPr="00811AD2">
          <w:rPr>
            <w:rStyle w:val="ad"/>
            <w:noProof/>
            <w:lang w:val="ru-RU"/>
          </w:rPr>
          <w:t>2.</w:t>
        </w:r>
        <w:r w:rsidR="00407359">
          <w:rPr>
            <w:rFonts w:asciiTheme="minorHAnsi" w:eastAsiaTheme="minorEastAsia" w:hAnsiTheme="minorHAnsi" w:cstheme="minorBidi"/>
            <w:b w:val="0"/>
            <w:bCs w:val="0"/>
            <w:noProof/>
            <w:sz w:val="22"/>
            <w:szCs w:val="22"/>
            <w:lang w:val="uk-UA" w:eastAsia="uk-UA"/>
          </w:rPr>
          <w:tab/>
        </w:r>
        <w:r w:rsidR="00407359" w:rsidRPr="00811AD2">
          <w:rPr>
            <w:rStyle w:val="ad"/>
            <w:noProof/>
            <w:lang w:val="ru-RU"/>
          </w:rPr>
          <w:t>Импорт</w:t>
        </w:r>
        <w:r w:rsidR="00407359">
          <w:rPr>
            <w:noProof/>
            <w:webHidden/>
          </w:rPr>
          <w:tab/>
        </w:r>
        <w:r w:rsidR="00407359">
          <w:rPr>
            <w:noProof/>
            <w:webHidden/>
          </w:rPr>
          <w:fldChar w:fldCharType="begin"/>
        </w:r>
        <w:r w:rsidR="00407359">
          <w:rPr>
            <w:noProof/>
            <w:webHidden/>
          </w:rPr>
          <w:instrText xml:space="preserve"> PAGEREF _Toc6993298 \h </w:instrText>
        </w:r>
        <w:r w:rsidR="00407359">
          <w:rPr>
            <w:noProof/>
            <w:webHidden/>
          </w:rPr>
        </w:r>
        <w:r w:rsidR="00407359">
          <w:rPr>
            <w:noProof/>
            <w:webHidden/>
          </w:rPr>
          <w:fldChar w:fldCharType="separate"/>
        </w:r>
        <w:r w:rsidR="00407359">
          <w:rPr>
            <w:noProof/>
            <w:webHidden/>
          </w:rPr>
          <w:t>4</w:t>
        </w:r>
        <w:r w:rsidR="00407359">
          <w:rPr>
            <w:noProof/>
            <w:webHidden/>
          </w:rPr>
          <w:fldChar w:fldCharType="end"/>
        </w:r>
      </w:hyperlink>
    </w:p>
    <w:p w14:paraId="786984D1"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299" w:history="1">
        <w:r w:rsidR="00407359" w:rsidRPr="00811AD2">
          <w:rPr>
            <w:rStyle w:val="ad"/>
            <w:noProof/>
            <w:lang w:val="ru-RU"/>
          </w:rPr>
          <w:t>2.1.</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LOCLPROD</w:t>
        </w:r>
        <w:r w:rsidR="00407359">
          <w:rPr>
            <w:noProof/>
            <w:webHidden/>
          </w:rPr>
          <w:tab/>
        </w:r>
        <w:r w:rsidR="00407359">
          <w:rPr>
            <w:noProof/>
            <w:webHidden/>
          </w:rPr>
          <w:fldChar w:fldCharType="begin"/>
        </w:r>
        <w:r w:rsidR="00407359">
          <w:rPr>
            <w:noProof/>
            <w:webHidden/>
          </w:rPr>
          <w:instrText xml:space="preserve"> PAGEREF _Toc6993299 \h </w:instrText>
        </w:r>
        <w:r w:rsidR="00407359">
          <w:rPr>
            <w:noProof/>
            <w:webHidden/>
          </w:rPr>
        </w:r>
        <w:r w:rsidR="00407359">
          <w:rPr>
            <w:noProof/>
            <w:webHidden/>
          </w:rPr>
          <w:fldChar w:fldCharType="separate"/>
        </w:r>
        <w:r w:rsidR="00407359">
          <w:rPr>
            <w:noProof/>
            <w:webHidden/>
          </w:rPr>
          <w:t>4</w:t>
        </w:r>
        <w:r w:rsidR="00407359">
          <w:rPr>
            <w:noProof/>
            <w:webHidden/>
          </w:rPr>
          <w:fldChar w:fldCharType="end"/>
        </w:r>
      </w:hyperlink>
    </w:p>
    <w:p w14:paraId="0319301A"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0" w:history="1">
        <w:r w:rsidR="00407359" w:rsidRPr="00811AD2">
          <w:rPr>
            <w:rStyle w:val="ad"/>
            <w:noProof/>
            <w:lang w:val="ru-RU"/>
          </w:rPr>
          <w:t>2.2.</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LPRODDET</w:t>
        </w:r>
        <w:r w:rsidR="00407359">
          <w:rPr>
            <w:noProof/>
            <w:webHidden/>
          </w:rPr>
          <w:tab/>
        </w:r>
        <w:r w:rsidR="00407359">
          <w:rPr>
            <w:noProof/>
            <w:webHidden/>
          </w:rPr>
          <w:fldChar w:fldCharType="begin"/>
        </w:r>
        <w:r w:rsidR="00407359">
          <w:rPr>
            <w:noProof/>
            <w:webHidden/>
          </w:rPr>
          <w:instrText xml:space="preserve"> PAGEREF _Toc6993300 \h </w:instrText>
        </w:r>
        <w:r w:rsidR="00407359">
          <w:rPr>
            <w:noProof/>
            <w:webHidden/>
          </w:rPr>
        </w:r>
        <w:r w:rsidR="00407359">
          <w:rPr>
            <w:noProof/>
            <w:webHidden/>
          </w:rPr>
          <w:fldChar w:fldCharType="separate"/>
        </w:r>
        <w:r w:rsidR="00407359">
          <w:rPr>
            <w:noProof/>
            <w:webHidden/>
          </w:rPr>
          <w:t>5</w:t>
        </w:r>
        <w:r w:rsidR="00407359">
          <w:rPr>
            <w:noProof/>
            <w:webHidden/>
          </w:rPr>
          <w:fldChar w:fldCharType="end"/>
        </w:r>
      </w:hyperlink>
    </w:p>
    <w:p w14:paraId="785717C1"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1" w:history="1">
        <w:r w:rsidR="00407359" w:rsidRPr="00811AD2">
          <w:rPr>
            <w:rStyle w:val="ad"/>
            <w:noProof/>
            <w:lang w:val="ru-RU"/>
          </w:rPr>
          <w:t>2.3.</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ARSTOCK</w:t>
        </w:r>
        <w:r w:rsidR="00407359">
          <w:rPr>
            <w:noProof/>
            <w:webHidden/>
          </w:rPr>
          <w:tab/>
        </w:r>
        <w:r w:rsidR="00407359">
          <w:rPr>
            <w:noProof/>
            <w:webHidden/>
          </w:rPr>
          <w:fldChar w:fldCharType="begin"/>
        </w:r>
        <w:r w:rsidR="00407359">
          <w:rPr>
            <w:noProof/>
            <w:webHidden/>
          </w:rPr>
          <w:instrText xml:space="preserve"> PAGEREF _Toc6993301 \h </w:instrText>
        </w:r>
        <w:r w:rsidR="00407359">
          <w:rPr>
            <w:noProof/>
            <w:webHidden/>
          </w:rPr>
        </w:r>
        <w:r w:rsidR="00407359">
          <w:rPr>
            <w:noProof/>
            <w:webHidden/>
          </w:rPr>
          <w:fldChar w:fldCharType="separate"/>
        </w:r>
        <w:r w:rsidR="00407359">
          <w:rPr>
            <w:noProof/>
            <w:webHidden/>
          </w:rPr>
          <w:t>6</w:t>
        </w:r>
        <w:r w:rsidR="00407359">
          <w:rPr>
            <w:noProof/>
            <w:webHidden/>
          </w:rPr>
          <w:fldChar w:fldCharType="end"/>
        </w:r>
      </w:hyperlink>
    </w:p>
    <w:p w14:paraId="40373DCD"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2" w:history="1">
        <w:r w:rsidR="00407359" w:rsidRPr="00811AD2">
          <w:rPr>
            <w:rStyle w:val="ad"/>
            <w:noProof/>
            <w:lang w:val="ru-RU"/>
          </w:rPr>
          <w:t>2.4.</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INISTOCK</w:t>
        </w:r>
        <w:r w:rsidR="00407359">
          <w:rPr>
            <w:noProof/>
            <w:webHidden/>
          </w:rPr>
          <w:tab/>
        </w:r>
        <w:r w:rsidR="00407359">
          <w:rPr>
            <w:noProof/>
            <w:webHidden/>
          </w:rPr>
          <w:fldChar w:fldCharType="begin"/>
        </w:r>
        <w:r w:rsidR="00407359">
          <w:rPr>
            <w:noProof/>
            <w:webHidden/>
          </w:rPr>
          <w:instrText xml:space="preserve"> PAGEREF _Toc6993302 \h </w:instrText>
        </w:r>
        <w:r w:rsidR="00407359">
          <w:rPr>
            <w:noProof/>
            <w:webHidden/>
          </w:rPr>
        </w:r>
        <w:r w:rsidR="00407359">
          <w:rPr>
            <w:noProof/>
            <w:webHidden/>
          </w:rPr>
          <w:fldChar w:fldCharType="separate"/>
        </w:r>
        <w:r w:rsidR="00407359">
          <w:rPr>
            <w:noProof/>
            <w:webHidden/>
          </w:rPr>
          <w:t>7</w:t>
        </w:r>
        <w:r w:rsidR="00407359">
          <w:rPr>
            <w:noProof/>
            <w:webHidden/>
          </w:rPr>
          <w:fldChar w:fldCharType="end"/>
        </w:r>
      </w:hyperlink>
    </w:p>
    <w:p w14:paraId="224AC79A"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3" w:history="1">
        <w:r w:rsidR="00407359" w:rsidRPr="00811AD2">
          <w:rPr>
            <w:rStyle w:val="ad"/>
            <w:noProof/>
            <w:lang w:val="ru-RU"/>
          </w:rPr>
          <w:t>2.5.</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oldebts</w:t>
        </w:r>
        <w:r w:rsidR="00407359">
          <w:rPr>
            <w:noProof/>
            <w:webHidden/>
          </w:rPr>
          <w:tab/>
        </w:r>
        <w:r w:rsidR="00407359">
          <w:rPr>
            <w:noProof/>
            <w:webHidden/>
          </w:rPr>
          <w:fldChar w:fldCharType="begin"/>
        </w:r>
        <w:r w:rsidR="00407359">
          <w:rPr>
            <w:noProof/>
            <w:webHidden/>
          </w:rPr>
          <w:instrText xml:space="preserve"> PAGEREF _Toc6993303 \h </w:instrText>
        </w:r>
        <w:r w:rsidR="00407359">
          <w:rPr>
            <w:noProof/>
            <w:webHidden/>
          </w:rPr>
        </w:r>
        <w:r w:rsidR="00407359">
          <w:rPr>
            <w:noProof/>
            <w:webHidden/>
          </w:rPr>
          <w:fldChar w:fldCharType="separate"/>
        </w:r>
        <w:r w:rsidR="00407359">
          <w:rPr>
            <w:noProof/>
            <w:webHidden/>
          </w:rPr>
          <w:t>7</w:t>
        </w:r>
        <w:r w:rsidR="00407359">
          <w:rPr>
            <w:noProof/>
            <w:webHidden/>
          </w:rPr>
          <w:fldChar w:fldCharType="end"/>
        </w:r>
      </w:hyperlink>
    </w:p>
    <w:p w14:paraId="29D82887"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4" w:history="1">
        <w:r w:rsidR="00407359" w:rsidRPr="00811AD2">
          <w:rPr>
            <w:rStyle w:val="ad"/>
            <w:noProof/>
            <w:lang w:val="ru-RU"/>
          </w:rPr>
          <w:t>2.6.</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oldebdet</w:t>
        </w:r>
        <w:r w:rsidR="00407359">
          <w:rPr>
            <w:noProof/>
            <w:webHidden/>
          </w:rPr>
          <w:tab/>
        </w:r>
        <w:r w:rsidR="00407359">
          <w:rPr>
            <w:noProof/>
            <w:webHidden/>
          </w:rPr>
          <w:fldChar w:fldCharType="begin"/>
        </w:r>
        <w:r w:rsidR="00407359">
          <w:rPr>
            <w:noProof/>
            <w:webHidden/>
          </w:rPr>
          <w:instrText xml:space="preserve"> PAGEREF _Toc6993304 \h </w:instrText>
        </w:r>
        <w:r w:rsidR="00407359">
          <w:rPr>
            <w:noProof/>
            <w:webHidden/>
          </w:rPr>
        </w:r>
        <w:r w:rsidR="00407359">
          <w:rPr>
            <w:noProof/>
            <w:webHidden/>
          </w:rPr>
          <w:fldChar w:fldCharType="separate"/>
        </w:r>
        <w:r w:rsidR="00407359">
          <w:rPr>
            <w:noProof/>
            <w:webHidden/>
          </w:rPr>
          <w:t>8</w:t>
        </w:r>
        <w:r w:rsidR="00407359">
          <w:rPr>
            <w:noProof/>
            <w:webHidden/>
          </w:rPr>
          <w:fldChar w:fldCharType="end"/>
        </w:r>
      </w:hyperlink>
    </w:p>
    <w:p w14:paraId="649784C1" w14:textId="6D2EBC88"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5" w:history="1">
        <w:r w:rsidR="00407359" w:rsidRPr="00811AD2">
          <w:rPr>
            <w:rStyle w:val="ad"/>
            <w:noProof/>
            <w:lang w:val="ru-RU"/>
          </w:rPr>
          <w:t>2.7.</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OLDISCNT</w:t>
        </w:r>
        <w:r w:rsidR="009707FC">
          <w:rPr>
            <w:rStyle w:val="ad"/>
            <w:noProof/>
            <w:lang w:val="ru-RU"/>
          </w:rPr>
          <w:t xml:space="preserve"> (ТУ)</w:t>
        </w:r>
        <w:r w:rsidR="00407359">
          <w:rPr>
            <w:noProof/>
            <w:webHidden/>
          </w:rPr>
          <w:tab/>
        </w:r>
        <w:r w:rsidR="00407359">
          <w:rPr>
            <w:noProof/>
            <w:webHidden/>
          </w:rPr>
          <w:fldChar w:fldCharType="begin"/>
        </w:r>
        <w:r w:rsidR="00407359">
          <w:rPr>
            <w:noProof/>
            <w:webHidden/>
          </w:rPr>
          <w:instrText xml:space="preserve"> PAGEREF _Toc6993305 \h </w:instrText>
        </w:r>
        <w:r w:rsidR="00407359">
          <w:rPr>
            <w:noProof/>
            <w:webHidden/>
          </w:rPr>
        </w:r>
        <w:r w:rsidR="00407359">
          <w:rPr>
            <w:noProof/>
            <w:webHidden/>
          </w:rPr>
          <w:fldChar w:fldCharType="separate"/>
        </w:r>
        <w:r w:rsidR="00407359">
          <w:rPr>
            <w:noProof/>
            <w:webHidden/>
          </w:rPr>
          <w:t>9</w:t>
        </w:r>
        <w:r w:rsidR="00407359">
          <w:rPr>
            <w:noProof/>
            <w:webHidden/>
          </w:rPr>
          <w:fldChar w:fldCharType="end"/>
        </w:r>
      </w:hyperlink>
    </w:p>
    <w:p w14:paraId="23CCC56B" w14:textId="49780823"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6" w:history="1">
        <w:r w:rsidR="00407359" w:rsidRPr="00811AD2">
          <w:rPr>
            <w:rStyle w:val="ad"/>
            <w:noProof/>
          </w:rPr>
          <w:t>2.8.</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rPr>
          <w:t>Таблица OLPRDDSC</w:t>
        </w:r>
        <w:r w:rsidR="009707FC">
          <w:rPr>
            <w:rStyle w:val="ad"/>
            <w:noProof/>
            <w:lang w:val="ru-RU"/>
          </w:rPr>
          <w:t xml:space="preserve"> (ТУ)</w:t>
        </w:r>
        <w:r w:rsidR="00407359">
          <w:rPr>
            <w:noProof/>
            <w:webHidden/>
          </w:rPr>
          <w:tab/>
        </w:r>
        <w:r w:rsidR="00407359">
          <w:rPr>
            <w:noProof/>
            <w:webHidden/>
          </w:rPr>
          <w:fldChar w:fldCharType="begin"/>
        </w:r>
        <w:r w:rsidR="00407359">
          <w:rPr>
            <w:noProof/>
            <w:webHidden/>
          </w:rPr>
          <w:instrText xml:space="preserve"> PAGEREF _Toc6993306 \h </w:instrText>
        </w:r>
        <w:r w:rsidR="00407359">
          <w:rPr>
            <w:noProof/>
            <w:webHidden/>
          </w:rPr>
        </w:r>
        <w:r w:rsidR="00407359">
          <w:rPr>
            <w:noProof/>
            <w:webHidden/>
          </w:rPr>
          <w:fldChar w:fldCharType="separate"/>
        </w:r>
        <w:r w:rsidR="00407359">
          <w:rPr>
            <w:noProof/>
            <w:webHidden/>
          </w:rPr>
          <w:t>9</w:t>
        </w:r>
        <w:r w:rsidR="00407359">
          <w:rPr>
            <w:noProof/>
            <w:webHidden/>
          </w:rPr>
          <w:fldChar w:fldCharType="end"/>
        </w:r>
      </w:hyperlink>
    </w:p>
    <w:p w14:paraId="01BE6388"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7" w:history="1">
        <w:r w:rsidR="00407359" w:rsidRPr="00811AD2">
          <w:rPr>
            <w:rStyle w:val="ad"/>
            <w:noProof/>
          </w:rPr>
          <w:t>2.9.</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rPr>
          <w:t>Таблица PRLIST</w:t>
        </w:r>
        <w:r w:rsidR="00407359">
          <w:rPr>
            <w:noProof/>
            <w:webHidden/>
          </w:rPr>
          <w:tab/>
        </w:r>
        <w:r w:rsidR="00407359">
          <w:rPr>
            <w:noProof/>
            <w:webHidden/>
          </w:rPr>
          <w:fldChar w:fldCharType="begin"/>
        </w:r>
        <w:r w:rsidR="00407359">
          <w:rPr>
            <w:noProof/>
            <w:webHidden/>
          </w:rPr>
          <w:instrText xml:space="preserve"> PAGEREF _Toc6993307 \h </w:instrText>
        </w:r>
        <w:r w:rsidR="00407359">
          <w:rPr>
            <w:noProof/>
            <w:webHidden/>
          </w:rPr>
        </w:r>
        <w:r w:rsidR="00407359">
          <w:rPr>
            <w:noProof/>
            <w:webHidden/>
          </w:rPr>
          <w:fldChar w:fldCharType="separate"/>
        </w:r>
        <w:r w:rsidR="00407359">
          <w:rPr>
            <w:noProof/>
            <w:webHidden/>
          </w:rPr>
          <w:t>10</w:t>
        </w:r>
        <w:r w:rsidR="00407359">
          <w:rPr>
            <w:noProof/>
            <w:webHidden/>
          </w:rPr>
          <w:fldChar w:fldCharType="end"/>
        </w:r>
      </w:hyperlink>
    </w:p>
    <w:p w14:paraId="7FFCFAB8"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8" w:history="1">
        <w:r w:rsidR="00407359" w:rsidRPr="00811AD2">
          <w:rPr>
            <w:rStyle w:val="ad"/>
            <w:noProof/>
            <w:lang w:val="ru-RU"/>
          </w:rPr>
          <w:t>2.10.</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OL</w:t>
        </w:r>
        <w:r w:rsidR="00407359" w:rsidRPr="00811AD2">
          <w:rPr>
            <w:rStyle w:val="ad"/>
            <w:noProof/>
            <w:lang w:val="ru-RU"/>
          </w:rPr>
          <w:t>P</w:t>
        </w:r>
        <w:r w:rsidR="00407359" w:rsidRPr="00811AD2">
          <w:rPr>
            <w:rStyle w:val="ad"/>
            <w:noProof/>
            <w:lang w:val="ru-RU"/>
          </w:rPr>
          <w:t>FORM</w:t>
        </w:r>
        <w:r w:rsidR="00407359" w:rsidRPr="00811AD2">
          <w:rPr>
            <w:rStyle w:val="ad"/>
            <w:noProof/>
          </w:rPr>
          <w:t xml:space="preserve"> (</w:t>
        </w:r>
        <w:r w:rsidR="00407359" w:rsidRPr="00811AD2">
          <w:rPr>
            <w:rStyle w:val="ad"/>
            <w:noProof/>
            <w:lang w:val="ru-RU"/>
          </w:rPr>
          <w:t>при необходимости</w:t>
        </w:r>
        <w:r w:rsidR="00407359" w:rsidRPr="00811AD2">
          <w:rPr>
            <w:rStyle w:val="ad"/>
            <w:noProof/>
          </w:rPr>
          <w:t>)</w:t>
        </w:r>
        <w:r w:rsidR="00407359">
          <w:rPr>
            <w:noProof/>
            <w:webHidden/>
          </w:rPr>
          <w:tab/>
        </w:r>
        <w:r w:rsidR="00407359">
          <w:rPr>
            <w:noProof/>
            <w:webHidden/>
          </w:rPr>
          <w:fldChar w:fldCharType="begin"/>
        </w:r>
        <w:r w:rsidR="00407359">
          <w:rPr>
            <w:noProof/>
            <w:webHidden/>
          </w:rPr>
          <w:instrText xml:space="preserve"> PAGEREF _Toc6993308 \h </w:instrText>
        </w:r>
        <w:r w:rsidR="00407359">
          <w:rPr>
            <w:noProof/>
            <w:webHidden/>
          </w:rPr>
        </w:r>
        <w:r w:rsidR="00407359">
          <w:rPr>
            <w:noProof/>
            <w:webHidden/>
          </w:rPr>
          <w:fldChar w:fldCharType="separate"/>
        </w:r>
        <w:r w:rsidR="00407359">
          <w:rPr>
            <w:noProof/>
            <w:webHidden/>
          </w:rPr>
          <w:t>10</w:t>
        </w:r>
        <w:r w:rsidR="00407359">
          <w:rPr>
            <w:noProof/>
            <w:webHidden/>
          </w:rPr>
          <w:fldChar w:fldCharType="end"/>
        </w:r>
      </w:hyperlink>
    </w:p>
    <w:p w14:paraId="272B6C65"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09" w:history="1">
        <w:r w:rsidR="00407359" w:rsidRPr="00811AD2">
          <w:rPr>
            <w:rStyle w:val="ad"/>
            <w:noProof/>
            <w:lang w:val="ru-RU"/>
          </w:rPr>
          <w:t>2.11.</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Operat(при необходимости)</w:t>
        </w:r>
        <w:r w:rsidR="00407359">
          <w:rPr>
            <w:noProof/>
            <w:webHidden/>
          </w:rPr>
          <w:tab/>
        </w:r>
        <w:r w:rsidR="00407359">
          <w:rPr>
            <w:noProof/>
            <w:webHidden/>
          </w:rPr>
          <w:fldChar w:fldCharType="begin"/>
        </w:r>
        <w:r w:rsidR="00407359">
          <w:rPr>
            <w:noProof/>
            <w:webHidden/>
          </w:rPr>
          <w:instrText xml:space="preserve"> PAGEREF _Toc6993309 \h </w:instrText>
        </w:r>
        <w:r w:rsidR="00407359">
          <w:rPr>
            <w:noProof/>
            <w:webHidden/>
          </w:rPr>
        </w:r>
        <w:r w:rsidR="00407359">
          <w:rPr>
            <w:noProof/>
            <w:webHidden/>
          </w:rPr>
          <w:fldChar w:fldCharType="separate"/>
        </w:r>
        <w:r w:rsidR="00407359">
          <w:rPr>
            <w:noProof/>
            <w:webHidden/>
          </w:rPr>
          <w:t>11</w:t>
        </w:r>
        <w:r w:rsidR="00407359">
          <w:rPr>
            <w:noProof/>
            <w:webHidden/>
          </w:rPr>
          <w:fldChar w:fldCharType="end"/>
        </w:r>
      </w:hyperlink>
    </w:p>
    <w:p w14:paraId="47EA195C"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10" w:history="1">
        <w:r w:rsidR="00407359" w:rsidRPr="00811AD2">
          <w:rPr>
            <w:rStyle w:val="ad"/>
            <w:noProof/>
            <w:lang w:val="ru-RU"/>
          </w:rPr>
          <w:t>2.12.</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ParComp</w:t>
        </w:r>
        <w:r w:rsidR="00407359">
          <w:rPr>
            <w:noProof/>
            <w:webHidden/>
          </w:rPr>
          <w:tab/>
        </w:r>
        <w:r w:rsidR="00407359">
          <w:rPr>
            <w:noProof/>
            <w:webHidden/>
          </w:rPr>
          <w:fldChar w:fldCharType="begin"/>
        </w:r>
        <w:r w:rsidR="00407359">
          <w:rPr>
            <w:noProof/>
            <w:webHidden/>
          </w:rPr>
          <w:instrText xml:space="preserve"> PAGEREF _Toc6993310 \h </w:instrText>
        </w:r>
        <w:r w:rsidR="00407359">
          <w:rPr>
            <w:noProof/>
            <w:webHidden/>
          </w:rPr>
        </w:r>
        <w:r w:rsidR="00407359">
          <w:rPr>
            <w:noProof/>
            <w:webHidden/>
          </w:rPr>
          <w:fldChar w:fldCharType="separate"/>
        </w:r>
        <w:r w:rsidR="00407359">
          <w:rPr>
            <w:noProof/>
            <w:webHidden/>
          </w:rPr>
          <w:t>11</w:t>
        </w:r>
        <w:r w:rsidR="00407359">
          <w:rPr>
            <w:noProof/>
            <w:webHidden/>
          </w:rPr>
          <w:fldChar w:fldCharType="end"/>
        </w:r>
      </w:hyperlink>
    </w:p>
    <w:p w14:paraId="7ADBC0E0"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11" w:history="1">
        <w:r w:rsidR="00407359" w:rsidRPr="00811AD2">
          <w:rPr>
            <w:rStyle w:val="ad"/>
            <w:noProof/>
          </w:rPr>
          <w:t>2.13.</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rPr>
          <w:t>Таблица OUTLETS</w:t>
        </w:r>
        <w:r w:rsidR="00407359">
          <w:rPr>
            <w:noProof/>
            <w:webHidden/>
          </w:rPr>
          <w:tab/>
        </w:r>
        <w:r w:rsidR="00407359">
          <w:rPr>
            <w:noProof/>
            <w:webHidden/>
          </w:rPr>
          <w:fldChar w:fldCharType="begin"/>
        </w:r>
        <w:r w:rsidR="00407359">
          <w:rPr>
            <w:noProof/>
            <w:webHidden/>
          </w:rPr>
          <w:instrText xml:space="preserve"> PAGEREF _Toc6993311 \h </w:instrText>
        </w:r>
        <w:r w:rsidR="00407359">
          <w:rPr>
            <w:noProof/>
            <w:webHidden/>
          </w:rPr>
        </w:r>
        <w:r w:rsidR="00407359">
          <w:rPr>
            <w:noProof/>
            <w:webHidden/>
          </w:rPr>
          <w:fldChar w:fldCharType="separate"/>
        </w:r>
        <w:r w:rsidR="00407359">
          <w:rPr>
            <w:noProof/>
            <w:webHidden/>
          </w:rPr>
          <w:t>12</w:t>
        </w:r>
        <w:r w:rsidR="00407359">
          <w:rPr>
            <w:noProof/>
            <w:webHidden/>
          </w:rPr>
          <w:fldChar w:fldCharType="end"/>
        </w:r>
      </w:hyperlink>
    </w:p>
    <w:p w14:paraId="5B834523"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12" w:history="1">
        <w:r w:rsidR="00407359" w:rsidRPr="00811AD2">
          <w:rPr>
            <w:rStyle w:val="ad"/>
            <w:noProof/>
          </w:rPr>
          <w:t>2.14.</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rPr>
          <w:t>Таблица ROUTES (</w:t>
        </w:r>
        <w:r w:rsidR="00407359" w:rsidRPr="00811AD2">
          <w:rPr>
            <w:rStyle w:val="ad"/>
            <w:noProof/>
            <w:lang w:val="ru-RU"/>
          </w:rPr>
          <w:t>при необходимости</w:t>
        </w:r>
        <w:r w:rsidR="00407359" w:rsidRPr="00811AD2">
          <w:rPr>
            <w:rStyle w:val="ad"/>
            <w:noProof/>
          </w:rPr>
          <w:t>)</w:t>
        </w:r>
        <w:r w:rsidR="00407359">
          <w:rPr>
            <w:noProof/>
            <w:webHidden/>
          </w:rPr>
          <w:tab/>
        </w:r>
        <w:r w:rsidR="00407359">
          <w:rPr>
            <w:noProof/>
            <w:webHidden/>
          </w:rPr>
          <w:fldChar w:fldCharType="begin"/>
        </w:r>
        <w:r w:rsidR="00407359">
          <w:rPr>
            <w:noProof/>
            <w:webHidden/>
          </w:rPr>
          <w:instrText xml:space="preserve"> PAGEREF _Toc6993312 \h </w:instrText>
        </w:r>
        <w:r w:rsidR="00407359">
          <w:rPr>
            <w:noProof/>
            <w:webHidden/>
          </w:rPr>
        </w:r>
        <w:r w:rsidR="00407359">
          <w:rPr>
            <w:noProof/>
            <w:webHidden/>
          </w:rPr>
          <w:fldChar w:fldCharType="separate"/>
        </w:r>
        <w:r w:rsidR="00407359">
          <w:rPr>
            <w:noProof/>
            <w:webHidden/>
          </w:rPr>
          <w:t>15</w:t>
        </w:r>
        <w:r w:rsidR="00407359">
          <w:rPr>
            <w:noProof/>
            <w:webHidden/>
          </w:rPr>
          <w:fldChar w:fldCharType="end"/>
        </w:r>
      </w:hyperlink>
    </w:p>
    <w:p w14:paraId="560041FB"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13" w:history="1">
        <w:r w:rsidR="00407359" w:rsidRPr="00811AD2">
          <w:rPr>
            <w:rStyle w:val="ad"/>
            <w:noProof/>
            <w:lang w:val="ru-RU"/>
          </w:rPr>
          <w:t>2.15.</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OLROUTES (при необходимости)</w:t>
        </w:r>
        <w:r w:rsidR="00407359">
          <w:rPr>
            <w:noProof/>
            <w:webHidden/>
          </w:rPr>
          <w:tab/>
        </w:r>
        <w:r w:rsidR="00407359">
          <w:rPr>
            <w:noProof/>
            <w:webHidden/>
          </w:rPr>
          <w:fldChar w:fldCharType="begin"/>
        </w:r>
        <w:r w:rsidR="00407359">
          <w:rPr>
            <w:noProof/>
            <w:webHidden/>
          </w:rPr>
          <w:instrText xml:space="preserve"> PAGEREF _Toc6993313 \h </w:instrText>
        </w:r>
        <w:r w:rsidR="00407359">
          <w:rPr>
            <w:noProof/>
            <w:webHidden/>
          </w:rPr>
        </w:r>
        <w:r w:rsidR="00407359">
          <w:rPr>
            <w:noProof/>
            <w:webHidden/>
          </w:rPr>
          <w:fldChar w:fldCharType="separate"/>
        </w:r>
        <w:r w:rsidR="00407359">
          <w:rPr>
            <w:noProof/>
            <w:webHidden/>
          </w:rPr>
          <w:t>15</w:t>
        </w:r>
        <w:r w:rsidR="00407359">
          <w:rPr>
            <w:noProof/>
            <w:webHidden/>
          </w:rPr>
          <w:fldChar w:fldCharType="end"/>
        </w:r>
      </w:hyperlink>
    </w:p>
    <w:p w14:paraId="62F01419"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14" w:history="1">
        <w:r w:rsidR="00407359" w:rsidRPr="00811AD2">
          <w:rPr>
            <w:rStyle w:val="ad"/>
            <w:noProof/>
            <w:lang w:val="ru-RU"/>
          </w:rPr>
          <w:t>2.16.</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SALINH</w:t>
        </w:r>
        <w:r w:rsidR="00407359">
          <w:rPr>
            <w:noProof/>
            <w:webHidden/>
          </w:rPr>
          <w:tab/>
        </w:r>
        <w:r w:rsidR="00407359">
          <w:rPr>
            <w:noProof/>
            <w:webHidden/>
          </w:rPr>
          <w:fldChar w:fldCharType="begin"/>
        </w:r>
        <w:r w:rsidR="00407359">
          <w:rPr>
            <w:noProof/>
            <w:webHidden/>
          </w:rPr>
          <w:instrText xml:space="preserve"> PAGEREF _Toc6993314 \h </w:instrText>
        </w:r>
        <w:r w:rsidR="00407359">
          <w:rPr>
            <w:noProof/>
            <w:webHidden/>
          </w:rPr>
        </w:r>
        <w:r w:rsidR="00407359">
          <w:rPr>
            <w:noProof/>
            <w:webHidden/>
          </w:rPr>
          <w:fldChar w:fldCharType="separate"/>
        </w:r>
        <w:r w:rsidR="00407359">
          <w:rPr>
            <w:noProof/>
            <w:webHidden/>
          </w:rPr>
          <w:t>16</w:t>
        </w:r>
        <w:r w:rsidR="00407359">
          <w:rPr>
            <w:noProof/>
            <w:webHidden/>
          </w:rPr>
          <w:fldChar w:fldCharType="end"/>
        </w:r>
      </w:hyperlink>
    </w:p>
    <w:p w14:paraId="2F3FDBB9"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15" w:history="1">
        <w:r w:rsidR="00407359" w:rsidRPr="00811AD2">
          <w:rPr>
            <w:rStyle w:val="ad"/>
            <w:noProof/>
            <w:lang w:val="ru-RU"/>
          </w:rPr>
          <w:t>2.17.</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SALINLD</w:t>
        </w:r>
        <w:r w:rsidR="00407359">
          <w:rPr>
            <w:noProof/>
            <w:webHidden/>
          </w:rPr>
          <w:tab/>
        </w:r>
        <w:r w:rsidR="00407359">
          <w:rPr>
            <w:noProof/>
            <w:webHidden/>
          </w:rPr>
          <w:fldChar w:fldCharType="begin"/>
        </w:r>
        <w:r w:rsidR="00407359">
          <w:rPr>
            <w:noProof/>
            <w:webHidden/>
          </w:rPr>
          <w:instrText xml:space="preserve"> PAGEREF _Toc6993315 \h </w:instrText>
        </w:r>
        <w:r w:rsidR="00407359">
          <w:rPr>
            <w:noProof/>
            <w:webHidden/>
          </w:rPr>
        </w:r>
        <w:r w:rsidR="00407359">
          <w:rPr>
            <w:noProof/>
            <w:webHidden/>
          </w:rPr>
          <w:fldChar w:fldCharType="separate"/>
        </w:r>
        <w:r w:rsidR="00407359">
          <w:rPr>
            <w:noProof/>
            <w:webHidden/>
          </w:rPr>
          <w:t>19</w:t>
        </w:r>
        <w:r w:rsidR="00407359">
          <w:rPr>
            <w:noProof/>
            <w:webHidden/>
          </w:rPr>
          <w:fldChar w:fldCharType="end"/>
        </w:r>
      </w:hyperlink>
    </w:p>
    <w:p w14:paraId="3FDD1D7A"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16" w:history="1">
        <w:r w:rsidR="00407359" w:rsidRPr="00811AD2">
          <w:rPr>
            <w:rStyle w:val="ad"/>
            <w:noProof/>
            <w:lang w:val="ru-RU"/>
          </w:rPr>
          <w:t>2.18.</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SALOUTH</w:t>
        </w:r>
        <w:r w:rsidR="00407359">
          <w:rPr>
            <w:noProof/>
            <w:webHidden/>
          </w:rPr>
          <w:tab/>
        </w:r>
        <w:r w:rsidR="00407359">
          <w:rPr>
            <w:noProof/>
            <w:webHidden/>
          </w:rPr>
          <w:fldChar w:fldCharType="begin"/>
        </w:r>
        <w:r w:rsidR="00407359">
          <w:rPr>
            <w:noProof/>
            <w:webHidden/>
          </w:rPr>
          <w:instrText xml:space="preserve"> PAGEREF _Toc6993316 \h </w:instrText>
        </w:r>
        <w:r w:rsidR="00407359">
          <w:rPr>
            <w:noProof/>
            <w:webHidden/>
          </w:rPr>
        </w:r>
        <w:r w:rsidR="00407359">
          <w:rPr>
            <w:noProof/>
            <w:webHidden/>
          </w:rPr>
          <w:fldChar w:fldCharType="separate"/>
        </w:r>
        <w:r w:rsidR="00407359">
          <w:rPr>
            <w:noProof/>
            <w:webHidden/>
          </w:rPr>
          <w:t>20</w:t>
        </w:r>
        <w:r w:rsidR="00407359">
          <w:rPr>
            <w:noProof/>
            <w:webHidden/>
          </w:rPr>
          <w:fldChar w:fldCharType="end"/>
        </w:r>
      </w:hyperlink>
    </w:p>
    <w:p w14:paraId="20C09FEC"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17" w:history="1">
        <w:r w:rsidR="00407359" w:rsidRPr="00811AD2">
          <w:rPr>
            <w:rStyle w:val="ad"/>
            <w:noProof/>
            <w:lang w:val="ru-RU"/>
          </w:rPr>
          <w:t>2.19.</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SALOUTLD</w:t>
        </w:r>
        <w:r w:rsidR="00407359">
          <w:rPr>
            <w:noProof/>
            <w:webHidden/>
          </w:rPr>
          <w:tab/>
        </w:r>
        <w:r w:rsidR="00407359">
          <w:rPr>
            <w:noProof/>
            <w:webHidden/>
          </w:rPr>
          <w:fldChar w:fldCharType="begin"/>
        </w:r>
        <w:r w:rsidR="00407359">
          <w:rPr>
            <w:noProof/>
            <w:webHidden/>
          </w:rPr>
          <w:instrText xml:space="preserve"> PAGEREF _Toc6993317 \h </w:instrText>
        </w:r>
        <w:r w:rsidR="00407359">
          <w:rPr>
            <w:noProof/>
            <w:webHidden/>
          </w:rPr>
        </w:r>
        <w:r w:rsidR="00407359">
          <w:rPr>
            <w:noProof/>
            <w:webHidden/>
          </w:rPr>
          <w:fldChar w:fldCharType="separate"/>
        </w:r>
        <w:r w:rsidR="00407359">
          <w:rPr>
            <w:noProof/>
            <w:webHidden/>
          </w:rPr>
          <w:t>22</w:t>
        </w:r>
        <w:r w:rsidR="00407359">
          <w:rPr>
            <w:noProof/>
            <w:webHidden/>
          </w:rPr>
          <w:fldChar w:fldCharType="end"/>
        </w:r>
      </w:hyperlink>
    </w:p>
    <w:p w14:paraId="18C3E8F8" w14:textId="77777777" w:rsidR="00407359" w:rsidRDefault="00C43264">
      <w:pPr>
        <w:pStyle w:val="10"/>
        <w:tabs>
          <w:tab w:val="left" w:pos="720"/>
        </w:tabs>
        <w:rPr>
          <w:rFonts w:asciiTheme="minorHAnsi" w:eastAsiaTheme="minorEastAsia" w:hAnsiTheme="minorHAnsi" w:cstheme="minorBidi"/>
          <w:b w:val="0"/>
          <w:bCs w:val="0"/>
          <w:noProof/>
          <w:sz w:val="22"/>
          <w:szCs w:val="22"/>
          <w:lang w:val="uk-UA" w:eastAsia="uk-UA"/>
        </w:rPr>
      </w:pPr>
      <w:hyperlink w:anchor="_Toc6993318" w:history="1">
        <w:r w:rsidR="00407359" w:rsidRPr="00811AD2">
          <w:rPr>
            <w:rStyle w:val="ad"/>
            <w:noProof/>
            <w:lang w:val="ru-RU"/>
          </w:rPr>
          <w:t>3.</w:t>
        </w:r>
        <w:r w:rsidR="00407359">
          <w:rPr>
            <w:rFonts w:asciiTheme="minorHAnsi" w:eastAsiaTheme="minorEastAsia" w:hAnsiTheme="minorHAnsi" w:cstheme="minorBidi"/>
            <w:b w:val="0"/>
            <w:bCs w:val="0"/>
            <w:noProof/>
            <w:sz w:val="22"/>
            <w:szCs w:val="22"/>
            <w:lang w:val="uk-UA" w:eastAsia="uk-UA"/>
          </w:rPr>
          <w:tab/>
        </w:r>
        <w:r w:rsidR="00407359" w:rsidRPr="00811AD2">
          <w:rPr>
            <w:rStyle w:val="ad"/>
            <w:noProof/>
            <w:lang w:val="ru-RU"/>
          </w:rPr>
          <w:t>Экспорт</w:t>
        </w:r>
        <w:r w:rsidR="00407359">
          <w:rPr>
            <w:noProof/>
            <w:webHidden/>
          </w:rPr>
          <w:tab/>
        </w:r>
        <w:r w:rsidR="00407359">
          <w:rPr>
            <w:noProof/>
            <w:webHidden/>
          </w:rPr>
          <w:fldChar w:fldCharType="begin"/>
        </w:r>
        <w:r w:rsidR="00407359">
          <w:rPr>
            <w:noProof/>
            <w:webHidden/>
          </w:rPr>
          <w:instrText xml:space="preserve"> PAGEREF _Toc6993318 \h </w:instrText>
        </w:r>
        <w:r w:rsidR="00407359">
          <w:rPr>
            <w:noProof/>
            <w:webHidden/>
          </w:rPr>
        </w:r>
        <w:r w:rsidR="00407359">
          <w:rPr>
            <w:noProof/>
            <w:webHidden/>
          </w:rPr>
          <w:fldChar w:fldCharType="separate"/>
        </w:r>
        <w:r w:rsidR="00407359">
          <w:rPr>
            <w:noProof/>
            <w:webHidden/>
          </w:rPr>
          <w:t>23</w:t>
        </w:r>
        <w:r w:rsidR="00407359">
          <w:rPr>
            <w:noProof/>
            <w:webHidden/>
          </w:rPr>
          <w:fldChar w:fldCharType="end"/>
        </w:r>
      </w:hyperlink>
    </w:p>
    <w:p w14:paraId="2ECD2978" w14:textId="77777777" w:rsidR="00407359" w:rsidRPr="00FF3806" w:rsidRDefault="00C43264">
      <w:pPr>
        <w:pStyle w:val="24"/>
        <w:rPr>
          <w:rFonts w:asciiTheme="minorHAnsi" w:eastAsiaTheme="minorEastAsia" w:hAnsiTheme="minorHAnsi" w:cstheme="minorBidi"/>
          <w:i w:val="0"/>
          <w:iCs w:val="0"/>
          <w:noProof/>
          <w:sz w:val="22"/>
          <w:szCs w:val="22"/>
          <w:lang w:val="uk-UA" w:eastAsia="uk-UA"/>
        </w:rPr>
      </w:pPr>
      <w:hyperlink w:anchor="_Toc6993319" w:history="1">
        <w:r w:rsidR="00407359" w:rsidRPr="00FF3806">
          <w:rPr>
            <w:rStyle w:val="ad"/>
            <w:noProof/>
            <w:lang w:val="ru-RU"/>
          </w:rPr>
          <w:t>3.1.</w:t>
        </w:r>
        <w:r w:rsidR="00407359" w:rsidRPr="00FF3806">
          <w:rPr>
            <w:rFonts w:asciiTheme="minorHAnsi" w:eastAsiaTheme="minorEastAsia" w:hAnsiTheme="minorHAnsi" w:cstheme="minorBidi"/>
            <w:i w:val="0"/>
            <w:iCs w:val="0"/>
            <w:noProof/>
            <w:sz w:val="22"/>
            <w:szCs w:val="22"/>
            <w:lang w:val="uk-UA" w:eastAsia="uk-UA"/>
          </w:rPr>
          <w:tab/>
        </w:r>
        <w:r w:rsidR="00407359" w:rsidRPr="00FF3806">
          <w:rPr>
            <w:rStyle w:val="ad"/>
            <w:noProof/>
            <w:lang w:val="ru-RU"/>
          </w:rPr>
          <w:t>Таблица olorderh</w:t>
        </w:r>
        <w:r w:rsidR="00407359" w:rsidRPr="00FF3806">
          <w:rPr>
            <w:noProof/>
            <w:webHidden/>
          </w:rPr>
          <w:tab/>
        </w:r>
        <w:r w:rsidR="00407359" w:rsidRPr="00FF3806">
          <w:rPr>
            <w:noProof/>
            <w:webHidden/>
          </w:rPr>
          <w:fldChar w:fldCharType="begin"/>
        </w:r>
        <w:r w:rsidR="00407359" w:rsidRPr="00FF3806">
          <w:rPr>
            <w:noProof/>
            <w:webHidden/>
          </w:rPr>
          <w:instrText xml:space="preserve"> PAGEREF _Toc6993319 \h </w:instrText>
        </w:r>
        <w:r w:rsidR="00407359" w:rsidRPr="00FF3806">
          <w:rPr>
            <w:noProof/>
            <w:webHidden/>
          </w:rPr>
        </w:r>
        <w:r w:rsidR="00407359" w:rsidRPr="00FF3806">
          <w:rPr>
            <w:noProof/>
            <w:webHidden/>
          </w:rPr>
          <w:fldChar w:fldCharType="separate"/>
        </w:r>
        <w:r w:rsidR="00407359" w:rsidRPr="00FF3806">
          <w:rPr>
            <w:noProof/>
            <w:webHidden/>
          </w:rPr>
          <w:t>23</w:t>
        </w:r>
        <w:r w:rsidR="00407359" w:rsidRPr="00FF3806">
          <w:rPr>
            <w:noProof/>
            <w:webHidden/>
          </w:rPr>
          <w:fldChar w:fldCharType="end"/>
        </w:r>
      </w:hyperlink>
    </w:p>
    <w:p w14:paraId="0FBC9CFD"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20" w:history="1">
        <w:r w:rsidR="00407359" w:rsidRPr="00FF3806">
          <w:rPr>
            <w:rStyle w:val="ad"/>
            <w:noProof/>
          </w:rPr>
          <w:t>3.2.</w:t>
        </w:r>
        <w:r w:rsidR="00407359" w:rsidRPr="00FF3806">
          <w:rPr>
            <w:rFonts w:asciiTheme="minorHAnsi" w:eastAsiaTheme="minorEastAsia" w:hAnsiTheme="minorHAnsi" w:cstheme="minorBidi"/>
            <w:i w:val="0"/>
            <w:iCs w:val="0"/>
            <w:noProof/>
            <w:sz w:val="22"/>
            <w:szCs w:val="22"/>
            <w:lang w:val="uk-UA" w:eastAsia="uk-UA"/>
          </w:rPr>
          <w:tab/>
        </w:r>
        <w:r w:rsidR="00407359" w:rsidRPr="00FF3806">
          <w:rPr>
            <w:rStyle w:val="ad"/>
            <w:noProof/>
          </w:rPr>
          <w:t>Таблица olorderd</w:t>
        </w:r>
        <w:r w:rsidR="00407359" w:rsidRPr="00FF3806">
          <w:rPr>
            <w:noProof/>
            <w:webHidden/>
          </w:rPr>
          <w:tab/>
        </w:r>
        <w:r w:rsidR="00407359" w:rsidRPr="00FF3806">
          <w:rPr>
            <w:noProof/>
            <w:webHidden/>
          </w:rPr>
          <w:fldChar w:fldCharType="begin"/>
        </w:r>
        <w:r w:rsidR="00407359" w:rsidRPr="00FF3806">
          <w:rPr>
            <w:noProof/>
            <w:webHidden/>
          </w:rPr>
          <w:instrText xml:space="preserve"> PAGEREF _Toc6993320 \h </w:instrText>
        </w:r>
        <w:r w:rsidR="00407359" w:rsidRPr="00FF3806">
          <w:rPr>
            <w:noProof/>
            <w:webHidden/>
          </w:rPr>
        </w:r>
        <w:r w:rsidR="00407359" w:rsidRPr="00FF3806">
          <w:rPr>
            <w:noProof/>
            <w:webHidden/>
          </w:rPr>
          <w:fldChar w:fldCharType="separate"/>
        </w:r>
        <w:r w:rsidR="00407359" w:rsidRPr="00FF3806">
          <w:rPr>
            <w:noProof/>
            <w:webHidden/>
          </w:rPr>
          <w:t>25</w:t>
        </w:r>
        <w:r w:rsidR="00407359" w:rsidRPr="00FF3806">
          <w:rPr>
            <w:noProof/>
            <w:webHidden/>
          </w:rPr>
          <w:fldChar w:fldCharType="end"/>
        </w:r>
      </w:hyperlink>
    </w:p>
    <w:p w14:paraId="51DF58D2"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21" w:history="1">
        <w:r w:rsidR="00407359" w:rsidRPr="00811AD2">
          <w:rPr>
            <w:rStyle w:val="ad"/>
            <w:noProof/>
            <w:lang w:val="ru-RU"/>
          </w:rPr>
          <w:t>3.3.</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payforms (при необходимости)</w:t>
        </w:r>
        <w:r w:rsidR="00407359">
          <w:rPr>
            <w:noProof/>
            <w:webHidden/>
          </w:rPr>
          <w:tab/>
        </w:r>
        <w:r w:rsidR="00407359">
          <w:rPr>
            <w:noProof/>
            <w:webHidden/>
          </w:rPr>
          <w:fldChar w:fldCharType="begin"/>
        </w:r>
        <w:r w:rsidR="00407359">
          <w:rPr>
            <w:noProof/>
            <w:webHidden/>
          </w:rPr>
          <w:instrText xml:space="preserve"> PAGEREF _Toc6993321 \h </w:instrText>
        </w:r>
        <w:r w:rsidR="00407359">
          <w:rPr>
            <w:noProof/>
            <w:webHidden/>
          </w:rPr>
        </w:r>
        <w:r w:rsidR="00407359">
          <w:rPr>
            <w:noProof/>
            <w:webHidden/>
          </w:rPr>
          <w:fldChar w:fldCharType="separate"/>
        </w:r>
        <w:r w:rsidR="00407359">
          <w:rPr>
            <w:noProof/>
            <w:webHidden/>
          </w:rPr>
          <w:t>25</w:t>
        </w:r>
        <w:r w:rsidR="00407359">
          <w:rPr>
            <w:noProof/>
            <w:webHidden/>
          </w:rPr>
          <w:fldChar w:fldCharType="end"/>
        </w:r>
      </w:hyperlink>
    </w:p>
    <w:p w14:paraId="005F5200"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22" w:history="1">
        <w:r w:rsidR="00407359" w:rsidRPr="00811AD2">
          <w:rPr>
            <w:rStyle w:val="ad"/>
            <w:noProof/>
            <w:lang w:val="ru-RU"/>
          </w:rPr>
          <w:t>3.4.</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Payments (при необходимости)</w:t>
        </w:r>
        <w:r w:rsidR="00407359">
          <w:rPr>
            <w:noProof/>
            <w:webHidden/>
          </w:rPr>
          <w:tab/>
        </w:r>
        <w:r w:rsidR="00407359">
          <w:rPr>
            <w:noProof/>
            <w:webHidden/>
          </w:rPr>
          <w:fldChar w:fldCharType="begin"/>
        </w:r>
        <w:r w:rsidR="00407359">
          <w:rPr>
            <w:noProof/>
            <w:webHidden/>
          </w:rPr>
          <w:instrText xml:space="preserve"> PAGEREF _Toc6993322 \h </w:instrText>
        </w:r>
        <w:r w:rsidR="00407359">
          <w:rPr>
            <w:noProof/>
            <w:webHidden/>
          </w:rPr>
        </w:r>
        <w:r w:rsidR="00407359">
          <w:rPr>
            <w:noProof/>
            <w:webHidden/>
          </w:rPr>
          <w:fldChar w:fldCharType="separate"/>
        </w:r>
        <w:r w:rsidR="00407359">
          <w:rPr>
            <w:noProof/>
            <w:webHidden/>
          </w:rPr>
          <w:t>26</w:t>
        </w:r>
        <w:r w:rsidR="00407359">
          <w:rPr>
            <w:noProof/>
            <w:webHidden/>
          </w:rPr>
          <w:fldChar w:fldCharType="end"/>
        </w:r>
      </w:hyperlink>
    </w:p>
    <w:p w14:paraId="63D97814" w14:textId="77777777" w:rsidR="00407359" w:rsidRDefault="00C43264">
      <w:pPr>
        <w:pStyle w:val="24"/>
        <w:rPr>
          <w:rFonts w:asciiTheme="minorHAnsi" w:eastAsiaTheme="minorEastAsia" w:hAnsiTheme="minorHAnsi" w:cstheme="minorBidi"/>
          <w:i w:val="0"/>
          <w:iCs w:val="0"/>
          <w:noProof/>
          <w:sz w:val="22"/>
          <w:szCs w:val="22"/>
          <w:lang w:val="uk-UA" w:eastAsia="uk-UA"/>
        </w:rPr>
      </w:pPr>
      <w:hyperlink w:anchor="_Toc6993323" w:history="1">
        <w:r w:rsidR="00407359" w:rsidRPr="00811AD2">
          <w:rPr>
            <w:rStyle w:val="ad"/>
            <w:noProof/>
            <w:lang w:val="ru-RU"/>
          </w:rPr>
          <w:t>3.5.</w:t>
        </w:r>
        <w:r w:rsidR="00407359">
          <w:rPr>
            <w:rFonts w:asciiTheme="minorHAnsi" w:eastAsiaTheme="minorEastAsia" w:hAnsiTheme="minorHAnsi" w:cstheme="minorBidi"/>
            <w:i w:val="0"/>
            <w:iCs w:val="0"/>
            <w:noProof/>
            <w:sz w:val="22"/>
            <w:szCs w:val="22"/>
            <w:lang w:val="uk-UA" w:eastAsia="uk-UA"/>
          </w:rPr>
          <w:tab/>
        </w:r>
        <w:r w:rsidR="00407359" w:rsidRPr="00811AD2">
          <w:rPr>
            <w:rStyle w:val="ad"/>
            <w:noProof/>
            <w:lang w:val="ru-RU"/>
          </w:rPr>
          <w:t>Таблица invpays (при необходимости)</w:t>
        </w:r>
        <w:r w:rsidR="00407359">
          <w:rPr>
            <w:noProof/>
            <w:webHidden/>
          </w:rPr>
          <w:tab/>
        </w:r>
        <w:r w:rsidR="00407359">
          <w:rPr>
            <w:noProof/>
            <w:webHidden/>
          </w:rPr>
          <w:fldChar w:fldCharType="begin"/>
        </w:r>
        <w:r w:rsidR="00407359">
          <w:rPr>
            <w:noProof/>
            <w:webHidden/>
          </w:rPr>
          <w:instrText xml:space="preserve"> PAGEREF _Toc6993323 \h </w:instrText>
        </w:r>
        <w:r w:rsidR="00407359">
          <w:rPr>
            <w:noProof/>
            <w:webHidden/>
          </w:rPr>
        </w:r>
        <w:r w:rsidR="00407359">
          <w:rPr>
            <w:noProof/>
            <w:webHidden/>
          </w:rPr>
          <w:fldChar w:fldCharType="separate"/>
        </w:r>
        <w:r w:rsidR="00407359">
          <w:rPr>
            <w:noProof/>
            <w:webHidden/>
          </w:rPr>
          <w:t>27</w:t>
        </w:r>
        <w:r w:rsidR="00407359">
          <w:rPr>
            <w:noProof/>
            <w:webHidden/>
          </w:rPr>
          <w:fldChar w:fldCharType="end"/>
        </w:r>
      </w:hyperlink>
    </w:p>
    <w:p w14:paraId="28E08C4F" w14:textId="77777777" w:rsidR="00407359" w:rsidRDefault="00C43264">
      <w:pPr>
        <w:pStyle w:val="10"/>
        <w:tabs>
          <w:tab w:val="left" w:pos="720"/>
        </w:tabs>
        <w:rPr>
          <w:rFonts w:asciiTheme="minorHAnsi" w:eastAsiaTheme="minorEastAsia" w:hAnsiTheme="minorHAnsi" w:cstheme="minorBidi"/>
          <w:b w:val="0"/>
          <w:bCs w:val="0"/>
          <w:noProof/>
          <w:sz w:val="22"/>
          <w:szCs w:val="22"/>
          <w:lang w:val="uk-UA" w:eastAsia="uk-UA"/>
        </w:rPr>
      </w:pPr>
      <w:hyperlink w:anchor="_Toc6993324" w:history="1">
        <w:r w:rsidR="00407359" w:rsidRPr="00811AD2">
          <w:rPr>
            <w:rStyle w:val="ad"/>
            <w:noProof/>
            <w:lang w:val="ru-RU"/>
          </w:rPr>
          <w:t>4.</w:t>
        </w:r>
        <w:r w:rsidR="00407359">
          <w:rPr>
            <w:rFonts w:asciiTheme="minorHAnsi" w:eastAsiaTheme="minorEastAsia" w:hAnsiTheme="minorHAnsi" w:cstheme="minorBidi"/>
            <w:b w:val="0"/>
            <w:bCs w:val="0"/>
            <w:noProof/>
            <w:sz w:val="22"/>
            <w:szCs w:val="22"/>
            <w:lang w:val="uk-UA" w:eastAsia="uk-UA"/>
          </w:rPr>
          <w:tab/>
        </w:r>
        <w:r w:rsidR="00407359" w:rsidRPr="00811AD2">
          <w:rPr>
            <w:rStyle w:val="ad"/>
            <w:noProof/>
            <w:lang w:val="ru-RU"/>
          </w:rPr>
          <w:t xml:space="preserve">Подготовка отчета в УС для сравнения (валидации) данных УС и </w:t>
        </w:r>
        <w:r w:rsidR="00407359" w:rsidRPr="00811AD2">
          <w:rPr>
            <w:rStyle w:val="ad"/>
            <w:noProof/>
          </w:rPr>
          <w:t>SW</w:t>
        </w:r>
        <w:r w:rsidR="00407359">
          <w:rPr>
            <w:noProof/>
            <w:webHidden/>
          </w:rPr>
          <w:tab/>
        </w:r>
        <w:r w:rsidR="00407359">
          <w:rPr>
            <w:noProof/>
            <w:webHidden/>
          </w:rPr>
          <w:fldChar w:fldCharType="begin"/>
        </w:r>
        <w:r w:rsidR="00407359">
          <w:rPr>
            <w:noProof/>
            <w:webHidden/>
          </w:rPr>
          <w:instrText xml:space="preserve"> PAGEREF _Toc6993324 \h </w:instrText>
        </w:r>
        <w:r w:rsidR="00407359">
          <w:rPr>
            <w:noProof/>
            <w:webHidden/>
          </w:rPr>
        </w:r>
        <w:r w:rsidR="00407359">
          <w:rPr>
            <w:noProof/>
            <w:webHidden/>
          </w:rPr>
          <w:fldChar w:fldCharType="separate"/>
        </w:r>
        <w:r w:rsidR="00407359">
          <w:rPr>
            <w:noProof/>
            <w:webHidden/>
          </w:rPr>
          <w:t>27</w:t>
        </w:r>
        <w:r w:rsidR="00407359">
          <w:rPr>
            <w:noProof/>
            <w:webHidden/>
          </w:rPr>
          <w:fldChar w:fldCharType="end"/>
        </w:r>
      </w:hyperlink>
    </w:p>
    <w:p w14:paraId="143EF510" w14:textId="0019D667" w:rsidR="008E6D95" w:rsidRPr="00BC3ADB" w:rsidRDefault="00C0492F">
      <w:pPr>
        <w:rPr>
          <w:lang w:eastAsia="en-US"/>
        </w:rPr>
        <w:sectPr w:rsidR="008E6D95" w:rsidRPr="00BC3ADB">
          <w:headerReference w:type="default" r:id="rId11"/>
          <w:footerReference w:type="default" r:id="rId12"/>
          <w:pgSz w:w="12240" w:h="15840" w:code="1"/>
          <w:pgMar w:top="1440" w:right="720" w:bottom="1440" w:left="1800" w:header="706" w:footer="403" w:gutter="0"/>
          <w:cols w:space="720"/>
          <w:docGrid w:linePitch="360"/>
        </w:sectPr>
      </w:pPr>
      <w:r w:rsidRPr="00BC3ADB">
        <w:rPr>
          <w:lang w:eastAsia="en-US"/>
        </w:rPr>
        <w:fldChar w:fldCharType="end"/>
      </w:r>
    </w:p>
    <w:p w14:paraId="143EF512" w14:textId="47871A46" w:rsidR="00A732F6" w:rsidRPr="00BC3ADB" w:rsidRDefault="00D50BF6" w:rsidP="00D50BF6">
      <w:pPr>
        <w:pStyle w:val="1"/>
        <w:rPr>
          <w:lang w:val="ru-RU"/>
        </w:rPr>
      </w:pPr>
      <w:bookmarkStart w:id="2" w:name="_Toc6993297"/>
      <w:r w:rsidRPr="00BC3ADB">
        <w:rPr>
          <w:lang w:val="ru-RU"/>
        </w:rPr>
        <w:lastRenderedPageBreak/>
        <w:t>Общая информация</w:t>
      </w:r>
      <w:bookmarkEnd w:id="2"/>
    </w:p>
    <w:p w14:paraId="24AA146B" w14:textId="395AB6F0" w:rsidR="00D50BF6" w:rsidRPr="00BC3ADB" w:rsidRDefault="004B6426" w:rsidP="00C40B07">
      <w:pPr>
        <w:pStyle w:val="StyleJustifiedLeft025Firstline025"/>
        <w:numPr>
          <w:ilvl w:val="1"/>
          <w:numId w:val="17"/>
        </w:numPr>
        <w:autoSpaceDE w:val="0"/>
        <w:rPr>
          <w:lang w:val="ru-RU"/>
        </w:rPr>
      </w:pPr>
      <w:bookmarkStart w:id="3" w:name="OLE_LINK13"/>
      <w:r w:rsidRPr="00BC3ADB">
        <w:rPr>
          <w:lang w:val="ru-RU"/>
        </w:rPr>
        <w:t xml:space="preserve"> Модуль обмена данными с системой SWE необходимо реализовать с помощью DBF файлов в формате FoxPro 2.6 в символьной кодировке Windows 1251 (кириллица).</w:t>
      </w:r>
    </w:p>
    <w:p w14:paraId="75AC6D60" w14:textId="7D6B6820" w:rsidR="004B6426" w:rsidRPr="00BC3ADB" w:rsidRDefault="004B6426" w:rsidP="00C40B07">
      <w:pPr>
        <w:pStyle w:val="StyleJustifiedLeft025Firstline025"/>
        <w:numPr>
          <w:ilvl w:val="1"/>
          <w:numId w:val="17"/>
        </w:numPr>
        <w:autoSpaceDE w:val="0"/>
        <w:rPr>
          <w:lang w:val="ru-RU"/>
        </w:rPr>
      </w:pPr>
      <w:r w:rsidRPr="00BC3ADB">
        <w:rPr>
          <w:lang w:val="ru-RU"/>
        </w:rPr>
        <w:t>ДБФ-файлы необходимо выкладывать на FTP (каждый дистрибьютор получит свою учетную запись)</w:t>
      </w:r>
    </w:p>
    <w:p w14:paraId="2D5C63E0" w14:textId="4B967AF2" w:rsidR="006B5EFE" w:rsidRPr="00BC3ADB" w:rsidRDefault="004B6426" w:rsidP="00C40B07">
      <w:pPr>
        <w:pStyle w:val="ab"/>
        <w:numPr>
          <w:ilvl w:val="1"/>
          <w:numId w:val="17"/>
        </w:numPr>
        <w:rPr>
          <w:lang w:val="ru-RU"/>
        </w:rPr>
      </w:pPr>
      <w:r w:rsidRPr="00BC3ADB">
        <w:rPr>
          <w:lang w:val="ru-RU"/>
        </w:rPr>
        <w:t>Полная ручная выгрузка всех ДБФ-файлов должна проходить по требованию (нажатию на кнопку или иному вызову функционала оператором УС). Период выгрузки задается опциями. Данный режим потребуется при выгрузке ретро данных за прошлые периоды или полной перевыгрузке текущего месяца</w:t>
      </w:r>
    </w:p>
    <w:p w14:paraId="401CE22B" w14:textId="68B96412" w:rsidR="004B6426" w:rsidRPr="00BC3ADB" w:rsidRDefault="004B6426" w:rsidP="00C40B07">
      <w:pPr>
        <w:pStyle w:val="ab"/>
        <w:numPr>
          <w:ilvl w:val="1"/>
          <w:numId w:val="17"/>
        </w:numPr>
        <w:rPr>
          <w:lang w:val="ru-RU"/>
        </w:rPr>
      </w:pPr>
      <w:r w:rsidRPr="00BC3ADB">
        <w:rPr>
          <w:lang w:val="ru-RU"/>
        </w:rPr>
        <w:t>Полная автоматическая выгрузка всех ДБФ-файлов должна проходить по расписанию (</w:t>
      </w:r>
      <w:r w:rsidR="00C64CAB" w:rsidRPr="009A0BD8">
        <w:rPr>
          <w:lang w:val="ru-RU"/>
        </w:rPr>
        <w:t>21</w:t>
      </w:r>
      <w:r w:rsidRPr="00BC3ADB">
        <w:rPr>
          <w:lang w:val="ru-RU"/>
        </w:rPr>
        <w:t>:30 по времени дистрибьютора) без участия оператора Дистрибьютора. Период выгрузки 2 недели от текущей даты.</w:t>
      </w:r>
    </w:p>
    <w:p w14:paraId="33BC2804" w14:textId="4EA7A3E8" w:rsidR="00B76522" w:rsidRPr="00BC3ADB" w:rsidRDefault="004B6426" w:rsidP="00C40B07">
      <w:pPr>
        <w:pStyle w:val="ab"/>
        <w:numPr>
          <w:ilvl w:val="1"/>
          <w:numId w:val="17"/>
        </w:numPr>
        <w:rPr>
          <w:lang w:val="ru-RU"/>
        </w:rPr>
      </w:pPr>
      <w:r w:rsidRPr="00BC3ADB">
        <w:rPr>
          <w:lang w:val="ru-RU"/>
        </w:rPr>
        <w:t xml:space="preserve">Частичный обмен должен проходить </w:t>
      </w:r>
      <w:r w:rsidR="003E157B" w:rsidRPr="00BC3ADB">
        <w:rPr>
          <w:lang w:val="ru-RU"/>
        </w:rPr>
        <w:t xml:space="preserve">автоматически </w:t>
      </w:r>
      <w:r w:rsidRPr="00BC3ADB">
        <w:rPr>
          <w:lang w:val="ru-RU"/>
        </w:rPr>
        <w:t xml:space="preserve">по расписанию </w:t>
      </w:r>
      <w:r w:rsidR="003E157B">
        <w:rPr>
          <w:lang w:val="ru-RU"/>
        </w:rPr>
        <w:t>(</w:t>
      </w:r>
      <w:r w:rsidR="003E157B" w:rsidRPr="00BC3ADB">
        <w:rPr>
          <w:lang w:val="ru-RU"/>
        </w:rPr>
        <w:t>кажды</w:t>
      </w:r>
      <w:r w:rsidR="003E157B">
        <w:rPr>
          <w:lang w:val="ru-RU"/>
        </w:rPr>
        <w:t xml:space="preserve">й час </w:t>
      </w:r>
      <w:r w:rsidR="003E157B" w:rsidRPr="00BC3ADB">
        <w:rPr>
          <w:lang w:val="ru-RU"/>
        </w:rPr>
        <w:t>с 8:00 до 2</w:t>
      </w:r>
      <w:r w:rsidR="003E157B">
        <w:rPr>
          <w:lang w:val="ru-RU"/>
        </w:rPr>
        <w:t>3</w:t>
      </w:r>
      <w:r w:rsidR="003E157B" w:rsidRPr="00BC3ADB">
        <w:rPr>
          <w:lang w:val="ru-RU"/>
        </w:rPr>
        <w:t>:00 местного времени</w:t>
      </w:r>
      <w:r w:rsidR="003E157B">
        <w:rPr>
          <w:lang w:val="ru-RU"/>
        </w:rPr>
        <w:t>)</w:t>
      </w:r>
      <w:r w:rsidR="003E157B" w:rsidRPr="00BC3ADB">
        <w:rPr>
          <w:lang w:val="ru-RU"/>
        </w:rPr>
        <w:t xml:space="preserve"> </w:t>
      </w:r>
      <w:r w:rsidRPr="00BC3ADB">
        <w:rPr>
          <w:lang w:val="ru-RU"/>
        </w:rPr>
        <w:t>без участия оператора</w:t>
      </w:r>
      <w:r w:rsidR="003E157B">
        <w:rPr>
          <w:lang w:val="ru-RU"/>
        </w:rPr>
        <w:t>.</w:t>
      </w:r>
      <w:r w:rsidRPr="00BC3ADB">
        <w:rPr>
          <w:lang w:val="ru-RU"/>
        </w:rPr>
        <w:t xml:space="preserve"> (</w:t>
      </w:r>
      <w:r w:rsidR="003E157B">
        <w:rPr>
          <w:lang w:val="ru-RU"/>
        </w:rPr>
        <w:t xml:space="preserve">частичный обмен должен включать Таблицы </w:t>
      </w:r>
      <w:r w:rsidR="003E157B" w:rsidRPr="003E157B">
        <w:rPr>
          <w:lang w:val="ru-RU"/>
        </w:rPr>
        <w:t>INISTOCK.DBF</w:t>
      </w:r>
      <w:r w:rsidR="003E157B">
        <w:rPr>
          <w:lang w:val="ru-RU"/>
        </w:rPr>
        <w:t xml:space="preserve">, </w:t>
      </w:r>
      <w:r w:rsidR="003E157B" w:rsidRPr="003E157B">
        <w:rPr>
          <w:lang w:val="ru-RU"/>
        </w:rPr>
        <w:t>PRLIST.DBF</w:t>
      </w:r>
      <w:r w:rsidR="003E157B">
        <w:rPr>
          <w:lang w:val="ru-RU"/>
        </w:rPr>
        <w:t xml:space="preserve"> и </w:t>
      </w:r>
      <w:r w:rsidR="003E157B" w:rsidRPr="003E157B">
        <w:rPr>
          <w:lang w:val="ru-RU"/>
        </w:rPr>
        <w:t>OLPFORM.DBF</w:t>
      </w:r>
      <w:r w:rsidRPr="00BC3ADB">
        <w:rPr>
          <w:lang w:val="ru-RU"/>
        </w:rPr>
        <w:t>)</w:t>
      </w:r>
    </w:p>
    <w:p w14:paraId="457D95E0" w14:textId="4E49E45A" w:rsidR="00D02DA8" w:rsidRPr="00BC3ADB" w:rsidRDefault="00D02DA8" w:rsidP="00C40B07">
      <w:pPr>
        <w:pStyle w:val="ab"/>
        <w:numPr>
          <w:ilvl w:val="1"/>
          <w:numId w:val="17"/>
        </w:numPr>
        <w:rPr>
          <w:lang w:val="ru-RU"/>
        </w:rPr>
      </w:pPr>
      <w:r w:rsidRPr="00BC3ADB">
        <w:rPr>
          <w:lang w:val="ru-RU"/>
        </w:rPr>
        <w:t>Необходимо реализовать возможность повторной загрузки в Систему транзакционных данных за предопределенный период в режиме обновления или в режиме перезаписи (например, возможность перезаписи остатков за прошедший период).</w:t>
      </w:r>
    </w:p>
    <w:p w14:paraId="12769199" w14:textId="5BEBA55B" w:rsidR="00C73878" w:rsidRDefault="00C73878" w:rsidP="00C40B07">
      <w:pPr>
        <w:pStyle w:val="ab"/>
        <w:numPr>
          <w:ilvl w:val="1"/>
          <w:numId w:val="17"/>
        </w:numPr>
        <w:rPr>
          <w:lang w:val="ru-RU"/>
        </w:rPr>
      </w:pPr>
      <w:r w:rsidRPr="00BC3ADB">
        <w:rPr>
          <w:lang w:val="ru-RU"/>
        </w:rPr>
        <w:t>Необходимо реализовать разделение приходных документов от поставщика продукции от других приходов на склад (возвраты из ТТ, коррекции остатков). Приходы от поставщика выгружаются в одни таблицы, остальные приходы на склад – в другие.</w:t>
      </w:r>
    </w:p>
    <w:p w14:paraId="23E01B88" w14:textId="74D2CB61" w:rsidR="00517652" w:rsidRPr="00827119" w:rsidRDefault="00517652" w:rsidP="00517652">
      <w:pPr>
        <w:pStyle w:val="ab"/>
        <w:numPr>
          <w:ilvl w:val="1"/>
          <w:numId w:val="17"/>
        </w:numPr>
        <w:rPr>
          <w:lang w:val="ru-RU"/>
        </w:rPr>
      </w:pPr>
      <w:r w:rsidRPr="00827119">
        <w:rPr>
          <w:lang w:val="ru-RU"/>
        </w:rPr>
        <w:t>Для получения данных по промо активностям необходимо доработать Таблицы:</w:t>
      </w:r>
    </w:p>
    <w:p w14:paraId="04C7F14D" w14:textId="5BFA6FB3" w:rsidR="00517652" w:rsidRPr="00827119" w:rsidRDefault="00517652" w:rsidP="00517652">
      <w:pPr>
        <w:pStyle w:val="ab"/>
        <w:rPr>
          <w:lang w:val="ru-RU"/>
        </w:rPr>
      </w:pPr>
      <w:r w:rsidRPr="00827119">
        <w:rPr>
          <w:lang w:val="ru-RU"/>
        </w:rPr>
        <w:t>«OLORDERH.DBF» - Добавлены колонки ISPROMOACT, PROMOACTID.</w:t>
      </w:r>
    </w:p>
    <w:p w14:paraId="3A6D95C6" w14:textId="48941ABE" w:rsidR="00517652" w:rsidRPr="00BC3ADB" w:rsidRDefault="00517652" w:rsidP="00517652">
      <w:pPr>
        <w:pStyle w:val="ab"/>
        <w:rPr>
          <w:lang w:val="ru-RU"/>
        </w:rPr>
      </w:pPr>
      <w:r w:rsidRPr="00827119">
        <w:rPr>
          <w:lang w:val="ru-RU"/>
        </w:rPr>
        <w:t>«OLORDERD.DBF» - Добавлена колонка PROMOACTID.</w:t>
      </w:r>
    </w:p>
    <w:p w14:paraId="59C1A6C1" w14:textId="428B3F46" w:rsidR="00D02DA8" w:rsidRPr="00BC3ADB" w:rsidRDefault="00D02DA8" w:rsidP="00D02DA8">
      <w:pPr>
        <w:pStyle w:val="ab"/>
        <w:ind w:left="1440"/>
        <w:rPr>
          <w:sz w:val="36"/>
          <w:szCs w:val="36"/>
          <w:lang w:val="ru-RU"/>
        </w:rPr>
      </w:pPr>
      <w:bookmarkStart w:id="4" w:name="_Toc455391121"/>
      <w:r w:rsidRPr="00BC3ADB">
        <w:rPr>
          <w:lang w:val="ru-RU"/>
        </w:rPr>
        <w:t xml:space="preserve">                                   </w:t>
      </w:r>
      <w:r w:rsidRPr="00BC3ADB">
        <w:rPr>
          <w:sz w:val="36"/>
          <w:szCs w:val="36"/>
          <w:lang w:val="ru-RU"/>
        </w:rPr>
        <w:t>Терминология</w:t>
      </w:r>
      <w:bookmarkEnd w:id="4"/>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8590"/>
      </w:tblGrid>
      <w:tr w:rsidR="00D02DA8" w:rsidRPr="00BC3ADB" w14:paraId="2ABCEBCA" w14:textId="77777777" w:rsidTr="00D02DA8">
        <w:tc>
          <w:tcPr>
            <w:tcW w:w="1526" w:type="dxa"/>
            <w:shd w:val="clear" w:color="auto" w:fill="D9D9D9"/>
          </w:tcPr>
          <w:p w14:paraId="4451950D" w14:textId="77777777" w:rsidR="00D02DA8" w:rsidRPr="00BC3ADB" w:rsidRDefault="00D02DA8" w:rsidP="00D02DA8">
            <w:r w:rsidRPr="00BC3ADB">
              <w:rPr>
                <w:b/>
              </w:rPr>
              <w:t>Термин</w:t>
            </w:r>
          </w:p>
        </w:tc>
        <w:tc>
          <w:tcPr>
            <w:tcW w:w="8590" w:type="dxa"/>
            <w:shd w:val="clear" w:color="auto" w:fill="D9D9D9"/>
          </w:tcPr>
          <w:p w14:paraId="08CFE626" w14:textId="77777777" w:rsidR="00D02DA8" w:rsidRPr="00BC3ADB" w:rsidRDefault="00D02DA8" w:rsidP="00D02DA8">
            <w:pPr>
              <w:jc w:val="center"/>
            </w:pPr>
            <w:r w:rsidRPr="00BC3ADB">
              <w:rPr>
                <w:b/>
              </w:rPr>
              <w:t>Описание</w:t>
            </w:r>
          </w:p>
        </w:tc>
      </w:tr>
      <w:tr w:rsidR="00D02DA8" w:rsidRPr="00BC3ADB" w14:paraId="6476E7BA" w14:textId="77777777" w:rsidTr="00D02DA8">
        <w:tc>
          <w:tcPr>
            <w:tcW w:w="1526" w:type="dxa"/>
          </w:tcPr>
          <w:p w14:paraId="2CAE6FC3" w14:textId="77777777" w:rsidR="00D02DA8" w:rsidRPr="00BC3ADB" w:rsidRDefault="00D02DA8" w:rsidP="00D02DA8">
            <w:r w:rsidRPr="00BC3ADB">
              <w:t>DTLM</w:t>
            </w:r>
          </w:p>
        </w:tc>
        <w:tc>
          <w:tcPr>
            <w:tcW w:w="8590" w:type="dxa"/>
          </w:tcPr>
          <w:p w14:paraId="3B025B57" w14:textId="77777777" w:rsidR="00D02DA8" w:rsidRPr="00BC3ADB" w:rsidRDefault="00D02DA8" w:rsidP="00D02DA8">
            <w:r w:rsidRPr="00BC3ADB">
              <w:t>Это дата-время последней модификации записи в БД источнике (УС</w:t>
            </w:r>
            <w:proofErr w:type="gramStart"/>
            <w:r w:rsidRPr="00BC3ADB">
              <w:t>) в случае если</w:t>
            </w:r>
            <w:proofErr w:type="gramEnd"/>
            <w:r w:rsidRPr="00BC3ADB">
              <w:t xml:space="preserve"> эти данные недоступны, нужно записывать дату формирования файла. Эти даты используются для отслеживания факта модификации записи в формате yyyymmdd </w:t>
            </w:r>
            <w:proofErr w:type="gramStart"/>
            <w:r w:rsidRPr="00BC3ADB">
              <w:t>hh:mm.</w:t>
            </w:r>
            <w:proofErr w:type="gramEnd"/>
            <w:r w:rsidRPr="00BC3ADB">
              <w:t xml:space="preserve"> </w:t>
            </w:r>
            <w:r w:rsidRPr="00BC3ADB">
              <w:rPr>
                <w:i/>
              </w:rPr>
              <w:t>Пример – 20151028 10:20</w:t>
            </w:r>
          </w:p>
        </w:tc>
      </w:tr>
      <w:tr w:rsidR="00D02DA8" w:rsidRPr="00BC3ADB" w14:paraId="2D0FFF4B" w14:textId="77777777" w:rsidTr="00D02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26" w:type="dxa"/>
            <w:tcBorders>
              <w:left w:val="single" w:sz="4" w:space="0" w:color="auto"/>
              <w:bottom w:val="single" w:sz="4" w:space="0" w:color="auto"/>
              <w:right w:val="single" w:sz="4" w:space="0" w:color="auto"/>
            </w:tcBorders>
          </w:tcPr>
          <w:p w14:paraId="0463CE01" w14:textId="77777777" w:rsidR="00D02DA8" w:rsidRPr="00BC3ADB" w:rsidRDefault="00D02DA8" w:rsidP="00D02DA8">
            <w:r w:rsidRPr="00BC3ADB">
              <w:t>STATUS</w:t>
            </w:r>
          </w:p>
        </w:tc>
        <w:tc>
          <w:tcPr>
            <w:tcW w:w="8590" w:type="dxa"/>
            <w:tcBorders>
              <w:left w:val="single" w:sz="4" w:space="0" w:color="auto"/>
              <w:bottom w:val="single" w:sz="4" w:space="0" w:color="auto"/>
              <w:right w:val="single" w:sz="4" w:space="0" w:color="auto"/>
            </w:tcBorders>
          </w:tcPr>
          <w:p w14:paraId="03E2C0ED" w14:textId="77777777" w:rsidR="00D02DA8" w:rsidRPr="00BC3ADB" w:rsidRDefault="00D02DA8" w:rsidP="00D02DA8">
            <w:r w:rsidRPr="00BC3ADB">
              <w:t>Текущий статус записи, может принимать значения 2 – запись активна, 9 – помечена на удаление.</w:t>
            </w:r>
          </w:p>
        </w:tc>
      </w:tr>
    </w:tbl>
    <w:p w14:paraId="59941BCC" w14:textId="77777777" w:rsidR="00D02DA8" w:rsidRDefault="00D02DA8" w:rsidP="00D02DA8">
      <w:pPr>
        <w:pStyle w:val="ab"/>
        <w:ind w:left="1440"/>
        <w:rPr>
          <w:lang w:val="ru-RU"/>
        </w:rPr>
      </w:pPr>
    </w:p>
    <w:p w14:paraId="55D138B4" w14:textId="77777777" w:rsidR="00517652" w:rsidRDefault="00517652" w:rsidP="00D02DA8">
      <w:pPr>
        <w:pStyle w:val="ab"/>
        <w:ind w:left="1440"/>
        <w:rPr>
          <w:lang w:val="ru-RU"/>
        </w:rPr>
      </w:pPr>
    </w:p>
    <w:p w14:paraId="567943F4" w14:textId="77777777" w:rsidR="00517652" w:rsidRDefault="00517652" w:rsidP="00D02DA8">
      <w:pPr>
        <w:pStyle w:val="ab"/>
        <w:ind w:left="1440"/>
        <w:rPr>
          <w:lang w:val="ru-RU"/>
        </w:rPr>
      </w:pPr>
    </w:p>
    <w:p w14:paraId="0530DD6F" w14:textId="77777777" w:rsidR="00517652" w:rsidRDefault="00517652" w:rsidP="00D02DA8">
      <w:pPr>
        <w:pStyle w:val="ab"/>
        <w:ind w:left="1440"/>
        <w:rPr>
          <w:lang w:val="ru-RU"/>
        </w:rPr>
      </w:pPr>
    </w:p>
    <w:p w14:paraId="3EAB8D1E" w14:textId="77777777" w:rsidR="00517652" w:rsidRPr="00BC3ADB" w:rsidRDefault="00517652" w:rsidP="00D02DA8">
      <w:pPr>
        <w:pStyle w:val="ab"/>
        <w:ind w:left="1440"/>
        <w:rPr>
          <w:lang w:val="ru-RU"/>
        </w:rPr>
      </w:pPr>
    </w:p>
    <w:p w14:paraId="72F3FAF0" w14:textId="7022B125" w:rsidR="00616182" w:rsidRPr="00BC3ADB" w:rsidRDefault="00D50BF6" w:rsidP="00D50BF6">
      <w:pPr>
        <w:pStyle w:val="1"/>
        <w:rPr>
          <w:lang w:val="ru-RU"/>
        </w:rPr>
      </w:pPr>
      <w:bookmarkStart w:id="5" w:name="_Toc6993298"/>
      <w:r w:rsidRPr="00BC3ADB">
        <w:rPr>
          <w:lang w:val="ru-RU"/>
        </w:rPr>
        <w:lastRenderedPageBreak/>
        <w:t>Импорт</w:t>
      </w:r>
      <w:bookmarkEnd w:id="5"/>
    </w:p>
    <w:p w14:paraId="5CF7788A" w14:textId="77777777" w:rsidR="00AD6073" w:rsidRPr="00BC3ADB" w:rsidRDefault="00AD6073" w:rsidP="00AD6073">
      <w:pPr>
        <w:pStyle w:val="21"/>
        <w:rPr>
          <w:lang w:val="ru-RU"/>
        </w:rPr>
      </w:pPr>
      <w:bookmarkStart w:id="6" w:name="_Toc470017441"/>
      <w:bookmarkStart w:id="7" w:name="_Toc470021604"/>
      <w:bookmarkStart w:id="8" w:name="_Toc470025767"/>
      <w:bookmarkStart w:id="9" w:name="_Toc470017442"/>
      <w:bookmarkStart w:id="10" w:name="_Toc470021605"/>
      <w:bookmarkStart w:id="11" w:name="_Toc470025768"/>
      <w:bookmarkStart w:id="12" w:name="_Toc470017443"/>
      <w:bookmarkStart w:id="13" w:name="_Toc470021606"/>
      <w:bookmarkStart w:id="14" w:name="_Toc470025769"/>
      <w:bookmarkStart w:id="15" w:name="_Toc470017444"/>
      <w:bookmarkStart w:id="16" w:name="_Toc470021607"/>
      <w:bookmarkStart w:id="17" w:name="_Toc470025770"/>
      <w:bookmarkStart w:id="18" w:name="_Toc470017445"/>
      <w:bookmarkStart w:id="19" w:name="_Toc470021608"/>
      <w:bookmarkStart w:id="20" w:name="_Toc470025771"/>
      <w:bookmarkStart w:id="21" w:name="_Toc470017446"/>
      <w:bookmarkStart w:id="22" w:name="_Toc470021609"/>
      <w:bookmarkStart w:id="23" w:name="_Toc470025772"/>
      <w:bookmarkStart w:id="24" w:name="_Toc470017447"/>
      <w:bookmarkStart w:id="25" w:name="_Toc470021610"/>
      <w:bookmarkStart w:id="26" w:name="_Toc470025773"/>
      <w:bookmarkStart w:id="27" w:name="_Toc470017448"/>
      <w:bookmarkStart w:id="28" w:name="_Toc470021611"/>
      <w:bookmarkStart w:id="29" w:name="_Toc470025774"/>
      <w:bookmarkStart w:id="30" w:name="_Toc470017449"/>
      <w:bookmarkStart w:id="31" w:name="_Toc470021612"/>
      <w:bookmarkStart w:id="32" w:name="_Toc470025775"/>
      <w:bookmarkStart w:id="33" w:name="_Toc470017450"/>
      <w:bookmarkStart w:id="34" w:name="_Toc470021613"/>
      <w:bookmarkStart w:id="35" w:name="_Toc470025776"/>
      <w:bookmarkStart w:id="36" w:name="_Toc470017451"/>
      <w:bookmarkStart w:id="37" w:name="_Toc470021614"/>
      <w:bookmarkStart w:id="38" w:name="_Toc470025777"/>
      <w:bookmarkStart w:id="39" w:name="_Toc470017452"/>
      <w:bookmarkStart w:id="40" w:name="_Toc470021615"/>
      <w:bookmarkStart w:id="41" w:name="_Toc470025778"/>
      <w:bookmarkStart w:id="42" w:name="_Toc470017453"/>
      <w:bookmarkStart w:id="43" w:name="_Toc470021616"/>
      <w:bookmarkStart w:id="44" w:name="_Toc470025779"/>
      <w:bookmarkStart w:id="45" w:name="_Toc470017454"/>
      <w:bookmarkStart w:id="46" w:name="_Toc470021617"/>
      <w:bookmarkStart w:id="47" w:name="_Toc470025780"/>
      <w:bookmarkStart w:id="48" w:name="_Toc470017455"/>
      <w:bookmarkStart w:id="49" w:name="_Toc470021618"/>
      <w:bookmarkStart w:id="50" w:name="_Toc470025781"/>
      <w:bookmarkStart w:id="51" w:name="_Toc470017456"/>
      <w:bookmarkStart w:id="52" w:name="_Toc470021619"/>
      <w:bookmarkStart w:id="53" w:name="_Toc470025782"/>
      <w:bookmarkStart w:id="54" w:name="_Toc470017457"/>
      <w:bookmarkStart w:id="55" w:name="_Toc470021620"/>
      <w:bookmarkStart w:id="56" w:name="_Toc470025783"/>
      <w:bookmarkStart w:id="57" w:name="_Toc470017458"/>
      <w:bookmarkStart w:id="58" w:name="_Toc470021621"/>
      <w:bookmarkStart w:id="59" w:name="_Toc470025784"/>
      <w:bookmarkStart w:id="60" w:name="_Toc470017459"/>
      <w:bookmarkStart w:id="61" w:name="_Toc470021622"/>
      <w:bookmarkStart w:id="62" w:name="_Toc470025785"/>
      <w:bookmarkStart w:id="63" w:name="_Toc470017460"/>
      <w:bookmarkStart w:id="64" w:name="_Toc470021623"/>
      <w:bookmarkStart w:id="65" w:name="_Toc470025786"/>
      <w:bookmarkStart w:id="66" w:name="_Toc470017461"/>
      <w:bookmarkStart w:id="67" w:name="_Toc470021624"/>
      <w:bookmarkStart w:id="68" w:name="_Toc470025787"/>
      <w:bookmarkStart w:id="69" w:name="_Toc470017462"/>
      <w:bookmarkStart w:id="70" w:name="_Toc470021625"/>
      <w:bookmarkStart w:id="71" w:name="_Toc470025788"/>
      <w:bookmarkStart w:id="72" w:name="_Toc470017463"/>
      <w:bookmarkStart w:id="73" w:name="_Toc470021626"/>
      <w:bookmarkStart w:id="74" w:name="_Toc470025789"/>
      <w:bookmarkStart w:id="75" w:name="_Toc470017464"/>
      <w:bookmarkStart w:id="76" w:name="_Toc470021627"/>
      <w:bookmarkStart w:id="77" w:name="_Toc470025790"/>
      <w:bookmarkStart w:id="78" w:name="_Toc470017465"/>
      <w:bookmarkStart w:id="79" w:name="_Toc470021628"/>
      <w:bookmarkStart w:id="80" w:name="_Toc470025791"/>
      <w:bookmarkStart w:id="81" w:name="_Toc470017466"/>
      <w:bookmarkStart w:id="82" w:name="_Toc470021629"/>
      <w:bookmarkStart w:id="83" w:name="_Toc470025792"/>
      <w:bookmarkStart w:id="84" w:name="_Toc470017467"/>
      <w:bookmarkStart w:id="85" w:name="_Toc470021630"/>
      <w:bookmarkStart w:id="86" w:name="_Toc470025793"/>
      <w:bookmarkStart w:id="87" w:name="_Toc470017468"/>
      <w:bookmarkStart w:id="88" w:name="_Toc470021631"/>
      <w:bookmarkStart w:id="89" w:name="_Toc470025794"/>
      <w:bookmarkStart w:id="90" w:name="_Toc470017469"/>
      <w:bookmarkStart w:id="91" w:name="_Toc470021632"/>
      <w:bookmarkStart w:id="92" w:name="_Toc470025795"/>
      <w:bookmarkStart w:id="93" w:name="_Toc470017470"/>
      <w:bookmarkStart w:id="94" w:name="_Toc470021633"/>
      <w:bookmarkStart w:id="95" w:name="_Toc470025796"/>
      <w:bookmarkStart w:id="96" w:name="_Toc470017471"/>
      <w:bookmarkStart w:id="97" w:name="_Toc470021634"/>
      <w:bookmarkStart w:id="98" w:name="_Toc470025797"/>
      <w:bookmarkStart w:id="99" w:name="_Toc470017472"/>
      <w:bookmarkStart w:id="100" w:name="_Toc470021635"/>
      <w:bookmarkStart w:id="101" w:name="_Toc470025798"/>
      <w:bookmarkStart w:id="102" w:name="_Toc470017473"/>
      <w:bookmarkStart w:id="103" w:name="_Toc470021636"/>
      <w:bookmarkStart w:id="104" w:name="_Toc470025799"/>
      <w:bookmarkStart w:id="105" w:name="_Toc470017474"/>
      <w:bookmarkStart w:id="106" w:name="_Toc470021637"/>
      <w:bookmarkStart w:id="107" w:name="_Toc470025800"/>
      <w:bookmarkStart w:id="108" w:name="_Toc470017475"/>
      <w:bookmarkStart w:id="109" w:name="_Toc470021638"/>
      <w:bookmarkStart w:id="110" w:name="_Toc470025801"/>
      <w:bookmarkStart w:id="111" w:name="_Toc470017476"/>
      <w:bookmarkStart w:id="112" w:name="_Toc470021639"/>
      <w:bookmarkStart w:id="113" w:name="_Toc470025802"/>
      <w:bookmarkStart w:id="114" w:name="_Toc470017498"/>
      <w:bookmarkStart w:id="115" w:name="_Toc470021661"/>
      <w:bookmarkStart w:id="116" w:name="_Toc470025824"/>
      <w:bookmarkStart w:id="117" w:name="_Toc470017505"/>
      <w:bookmarkStart w:id="118" w:name="_Toc470021668"/>
      <w:bookmarkStart w:id="119" w:name="_Toc470025831"/>
      <w:bookmarkStart w:id="120" w:name="_Toc470017512"/>
      <w:bookmarkStart w:id="121" w:name="_Toc470021675"/>
      <w:bookmarkStart w:id="122" w:name="_Toc470025838"/>
      <w:bookmarkStart w:id="123" w:name="_Toc470017519"/>
      <w:bookmarkStart w:id="124" w:name="_Toc470021682"/>
      <w:bookmarkStart w:id="125" w:name="_Toc470025845"/>
      <w:bookmarkStart w:id="126" w:name="_Toc470017526"/>
      <w:bookmarkStart w:id="127" w:name="_Toc470021689"/>
      <w:bookmarkStart w:id="128" w:name="_Toc470025852"/>
      <w:bookmarkStart w:id="129" w:name="_Toc470017533"/>
      <w:bookmarkStart w:id="130" w:name="_Toc470021696"/>
      <w:bookmarkStart w:id="131" w:name="_Toc470025859"/>
      <w:bookmarkStart w:id="132" w:name="_Toc470017540"/>
      <w:bookmarkStart w:id="133" w:name="_Toc470021703"/>
      <w:bookmarkStart w:id="134" w:name="_Toc470025866"/>
      <w:bookmarkStart w:id="135" w:name="_Toc470017547"/>
      <w:bookmarkStart w:id="136" w:name="_Toc470021710"/>
      <w:bookmarkStart w:id="137" w:name="_Toc470025873"/>
      <w:bookmarkStart w:id="138" w:name="_Toc470017554"/>
      <w:bookmarkStart w:id="139" w:name="_Toc470021717"/>
      <w:bookmarkStart w:id="140" w:name="_Toc470025880"/>
      <w:bookmarkStart w:id="141" w:name="_Toc470017561"/>
      <w:bookmarkStart w:id="142" w:name="_Toc470021724"/>
      <w:bookmarkStart w:id="143" w:name="_Toc470025887"/>
      <w:bookmarkStart w:id="144" w:name="_Toc470017568"/>
      <w:bookmarkStart w:id="145" w:name="_Toc470021731"/>
      <w:bookmarkStart w:id="146" w:name="_Toc470025894"/>
      <w:bookmarkStart w:id="147" w:name="_Toc470017575"/>
      <w:bookmarkStart w:id="148" w:name="_Toc470021738"/>
      <w:bookmarkStart w:id="149" w:name="_Toc470025901"/>
      <w:bookmarkStart w:id="150" w:name="_Toc470017582"/>
      <w:bookmarkStart w:id="151" w:name="_Toc470021745"/>
      <w:bookmarkStart w:id="152" w:name="_Toc470025908"/>
      <w:bookmarkStart w:id="153" w:name="_Toc470017589"/>
      <w:bookmarkStart w:id="154" w:name="_Toc470021752"/>
      <w:bookmarkStart w:id="155" w:name="_Toc470025915"/>
      <w:bookmarkStart w:id="156" w:name="_Toc470017596"/>
      <w:bookmarkStart w:id="157" w:name="_Toc470021759"/>
      <w:bookmarkStart w:id="158" w:name="_Toc470025922"/>
      <w:bookmarkStart w:id="159" w:name="_Toc470017603"/>
      <w:bookmarkStart w:id="160" w:name="_Toc470021766"/>
      <w:bookmarkStart w:id="161" w:name="_Toc470025929"/>
      <w:bookmarkStart w:id="162" w:name="_Toc470017610"/>
      <w:bookmarkStart w:id="163" w:name="_Toc470021773"/>
      <w:bookmarkStart w:id="164" w:name="_Toc470025936"/>
      <w:bookmarkStart w:id="165" w:name="_Toc470017617"/>
      <w:bookmarkStart w:id="166" w:name="_Toc470021780"/>
      <w:bookmarkStart w:id="167" w:name="_Toc470025943"/>
      <w:bookmarkStart w:id="168" w:name="_Toc470017624"/>
      <w:bookmarkStart w:id="169" w:name="_Toc470021787"/>
      <w:bookmarkStart w:id="170" w:name="_Toc470025950"/>
      <w:bookmarkStart w:id="171" w:name="_Toc470017631"/>
      <w:bookmarkStart w:id="172" w:name="_Toc470021794"/>
      <w:bookmarkStart w:id="173" w:name="_Toc470025957"/>
      <w:bookmarkStart w:id="174" w:name="_Toc470017638"/>
      <w:bookmarkStart w:id="175" w:name="_Toc470021801"/>
      <w:bookmarkStart w:id="176" w:name="_Toc470025964"/>
      <w:bookmarkStart w:id="177" w:name="_Toc470017645"/>
      <w:bookmarkStart w:id="178" w:name="_Toc470021808"/>
      <w:bookmarkStart w:id="179" w:name="_Toc470025971"/>
      <w:bookmarkStart w:id="180" w:name="_Toc470017652"/>
      <w:bookmarkStart w:id="181" w:name="_Toc470021815"/>
      <w:bookmarkStart w:id="182" w:name="_Toc470025978"/>
      <w:bookmarkStart w:id="183" w:name="_Toc470017659"/>
      <w:bookmarkStart w:id="184" w:name="_Toc470021822"/>
      <w:bookmarkStart w:id="185" w:name="_Toc470025985"/>
      <w:bookmarkStart w:id="186" w:name="_Toc470017666"/>
      <w:bookmarkStart w:id="187" w:name="_Toc470021829"/>
      <w:bookmarkStart w:id="188" w:name="_Toc470025992"/>
      <w:bookmarkStart w:id="189" w:name="_Toc470017682"/>
      <w:bookmarkStart w:id="190" w:name="_Toc470021845"/>
      <w:bookmarkStart w:id="191" w:name="_Toc470026008"/>
      <w:bookmarkStart w:id="192" w:name="_Toc470017689"/>
      <w:bookmarkStart w:id="193" w:name="_Toc470021852"/>
      <w:bookmarkStart w:id="194" w:name="_Toc470026015"/>
      <w:bookmarkStart w:id="195" w:name="_Toc470017696"/>
      <w:bookmarkStart w:id="196" w:name="_Toc470021859"/>
      <w:bookmarkStart w:id="197" w:name="_Toc470026022"/>
      <w:bookmarkStart w:id="198" w:name="_Toc470017703"/>
      <w:bookmarkStart w:id="199" w:name="_Toc470021866"/>
      <w:bookmarkStart w:id="200" w:name="_Toc470026029"/>
      <w:bookmarkStart w:id="201" w:name="_Toc470017710"/>
      <w:bookmarkStart w:id="202" w:name="_Toc470021873"/>
      <w:bookmarkStart w:id="203" w:name="_Toc470026036"/>
      <w:bookmarkStart w:id="204" w:name="_Toc470017717"/>
      <w:bookmarkStart w:id="205" w:name="_Toc470021880"/>
      <w:bookmarkStart w:id="206" w:name="_Toc470026043"/>
      <w:bookmarkStart w:id="207" w:name="_Toc470017724"/>
      <w:bookmarkStart w:id="208" w:name="_Toc470021887"/>
      <w:bookmarkStart w:id="209" w:name="_Toc470026050"/>
      <w:bookmarkStart w:id="210" w:name="_Toc470017731"/>
      <w:bookmarkStart w:id="211" w:name="_Toc470021894"/>
      <w:bookmarkStart w:id="212" w:name="_Toc470026057"/>
      <w:bookmarkStart w:id="213" w:name="_Toc470017732"/>
      <w:bookmarkStart w:id="214" w:name="_Toc470021895"/>
      <w:bookmarkStart w:id="215" w:name="_Toc470026058"/>
      <w:bookmarkStart w:id="216" w:name="_Toc470017733"/>
      <w:bookmarkStart w:id="217" w:name="_Toc470021896"/>
      <w:bookmarkStart w:id="218" w:name="_Toc470026059"/>
      <w:bookmarkStart w:id="219" w:name="_Toc470017734"/>
      <w:bookmarkStart w:id="220" w:name="_Toc470021897"/>
      <w:bookmarkStart w:id="221" w:name="_Toc470026060"/>
      <w:bookmarkStart w:id="222" w:name="_Toc470017735"/>
      <w:bookmarkStart w:id="223" w:name="_Toc470021898"/>
      <w:bookmarkStart w:id="224" w:name="_Toc470026061"/>
      <w:bookmarkStart w:id="225" w:name="_Toc470017736"/>
      <w:bookmarkStart w:id="226" w:name="_Toc470021899"/>
      <w:bookmarkStart w:id="227" w:name="_Toc470026062"/>
      <w:bookmarkStart w:id="228" w:name="_Toc470017737"/>
      <w:bookmarkStart w:id="229" w:name="_Toc470021900"/>
      <w:bookmarkStart w:id="230" w:name="_Toc470026063"/>
      <w:bookmarkStart w:id="231" w:name="_Toc470017738"/>
      <w:bookmarkStart w:id="232" w:name="_Toc470021901"/>
      <w:bookmarkStart w:id="233" w:name="_Toc470026064"/>
      <w:bookmarkStart w:id="234" w:name="_Toc470017739"/>
      <w:bookmarkStart w:id="235" w:name="_Toc470021902"/>
      <w:bookmarkStart w:id="236" w:name="_Toc470026065"/>
      <w:bookmarkStart w:id="237" w:name="_Toc470017740"/>
      <w:bookmarkStart w:id="238" w:name="_Toc470021903"/>
      <w:bookmarkStart w:id="239" w:name="_Toc470026066"/>
      <w:bookmarkStart w:id="240" w:name="_Toc470017741"/>
      <w:bookmarkStart w:id="241" w:name="_Toc470021904"/>
      <w:bookmarkStart w:id="242" w:name="_Toc470026067"/>
      <w:bookmarkStart w:id="243" w:name="_Toc470017742"/>
      <w:bookmarkStart w:id="244" w:name="_Toc470021905"/>
      <w:bookmarkStart w:id="245" w:name="_Toc470026068"/>
      <w:bookmarkStart w:id="246" w:name="_Toc470017743"/>
      <w:bookmarkStart w:id="247" w:name="_Toc470021906"/>
      <w:bookmarkStart w:id="248" w:name="_Toc470026069"/>
      <w:bookmarkStart w:id="249" w:name="_Toc470017744"/>
      <w:bookmarkStart w:id="250" w:name="_Toc470021907"/>
      <w:bookmarkStart w:id="251" w:name="_Toc470026070"/>
      <w:bookmarkStart w:id="252" w:name="_Toc470017745"/>
      <w:bookmarkStart w:id="253" w:name="_Toc470021908"/>
      <w:bookmarkStart w:id="254" w:name="_Toc470026071"/>
      <w:bookmarkStart w:id="255" w:name="_Toc470017746"/>
      <w:bookmarkStart w:id="256" w:name="_Toc470021909"/>
      <w:bookmarkStart w:id="257" w:name="_Toc470026072"/>
      <w:bookmarkStart w:id="258" w:name="_Toc470017747"/>
      <w:bookmarkStart w:id="259" w:name="_Toc470021910"/>
      <w:bookmarkStart w:id="260" w:name="_Toc470026073"/>
      <w:bookmarkStart w:id="261" w:name="_Toc470017748"/>
      <w:bookmarkStart w:id="262" w:name="_Toc470021911"/>
      <w:bookmarkStart w:id="263" w:name="_Toc470026074"/>
      <w:bookmarkStart w:id="264" w:name="_Toc470017749"/>
      <w:bookmarkStart w:id="265" w:name="_Toc470021912"/>
      <w:bookmarkStart w:id="266" w:name="_Toc470026075"/>
      <w:bookmarkStart w:id="267" w:name="_Toc470017750"/>
      <w:bookmarkStart w:id="268" w:name="_Toc470021913"/>
      <w:bookmarkStart w:id="269" w:name="_Toc470026076"/>
      <w:bookmarkStart w:id="270" w:name="_Toc470017751"/>
      <w:bookmarkStart w:id="271" w:name="_Toc470021914"/>
      <w:bookmarkStart w:id="272" w:name="_Toc470026077"/>
      <w:bookmarkStart w:id="273" w:name="_Toc470017752"/>
      <w:bookmarkStart w:id="274" w:name="_Toc470021915"/>
      <w:bookmarkStart w:id="275" w:name="_Toc470026078"/>
      <w:bookmarkStart w:id="276" w:name="_Toc470017753"/>
      <w:bookmarkStart w:id="277" w:name="_Toc470021916"/>
      <w:bookmarkStart w:id="278" w:name="_Toc470026079"/>
      <w:bookmarkStart w:id="279" w:name="_Toc470017754"/>
      <w:bookmarkStart w:id="280" w:name="_Toc470021917"/>
      <w:bookmarkStart w:id="281" w:name="_Toc470026080"/>
      <w:bookmarkStart w:id="282" w:name="_Toc470017755"/>
      <w:bookmarkStart w:id="283" w:name="_Toc470021918"/>
      <w:bookmarkStart w:id="284" w:name="_Toc470026081"/>
      <w:bookmarkStart w:id="285" w:name="_Toc470017756"/>
      <w:bookmarkStart w:id="286" w:name="_Toc470021919"/>
      <w:bookmarkStart w:id="287" w:name="_Toc470026082"/>
      <w:bookmarkStart w:id="288" w:name="_Toc470017757"/>
      <w:bookmarkStart w:id="289" w:name="_Toc470021920"/>
      <w:bookmarkStart w:id="290" w:name="_Toc470026083"/>
      <w:bookmarkStart w:id="291" w:name="_Toc470017758"/>
      <w:bookmarkStart w:id="292" w:name="_Toc470021921"/>
      <w:bookmarkStart w:id="293" w:name="_Toc470026084"/>
      <w:bookmarkStart w:id="294" w:name="_Toc470017759"/>
      <w:bookmarkStart w:id="295" w:name="_Toc470021922"/>
      <w:bookmarkStart w:id="296" w:name="_Toc470026085"/>
      <w:bookmarkStart w:id="297" w:name="_Toc470017781"/>
      <w:bookmarkStart w:id="298" w:name="_Toc470021944"/>
      <w:bookmarkStart w:id="299" w:name="_Toc470026107"/>
      <w:bookmarkStart w:id="300" w:name="_Toc470017795"/>
      <w:bookmarkStart w:id="301" w:name="_Toc470021958"/>
      <w:bookmarkStart w:id="302" w:name="_Toc470026121"/>
      <w:bookmarkStart w:id="303" w:name="_Toc470017809"/>
      <w:bookmarkStart w:id="304" w:name="_Toc470021972"/>
      <w:bookmarkStart w:id="305" w:name="_Toc470026135"/>
      <w:bookmarkStart w:id="306" w:name="_Toc470017816"/>
      <w:bookmarkStart w:id="307" w:name="_Toc470021979"/>
      <w:bookmarkStart w:id="308" w:name="_Toc470026142"/>
      <w:bookmarkStart w:id="309" w:name="_Toc470017823"/>
      <w:bookmarkStart w:id="310" w:name="_Toc470021986"/>
      <w:bookmarkStart w:id="311" w:name="_Toc470026149"/>
      <w:bookmarkStart w:id="312" w:name="_Toc470017830"/>
      <w:bookmarkStart w:id="313" w:name="_Toc470021993"/>
      <w:bookmarkStart w:id="314" w:name="_Toc470026156"/>
      <w:bookmarkStart w:id="315" w:name="_Toc470017844"/>
      <w:bookmarkStart w:id="316" w:name="_Toc470022007"/>
      <w:bookmarkStart w:id="317" w:name="_Toc470026170"/>
      <w:bookmarkStart w:id="318" w:name="_Toc60028945"/>
      <w:bookmarkStart w:id="319" w:name="_Toc63165272"/>
      <w:bookmarkStart w:id="320" w:name="_Toc63165418"/>
      <w:bookmarkStart w:id="321" w:name="_Toc63759028"/>
      <w:bookmarkStart w:id="322" w:name="_Toc64778783"/>
      <w:bookmarkStart w:id="323" w:name="_Toc64808494"/>
      <w:bookmarkStart w:id="324" w:name="_Toc65031925"/>
      <w:bookmarkStart w:id="325" w:name="_Toc65485008"/>
      <w:bookmarkStart w:id="326" w:name="_Toc470017858"/>
      <w:bookmarkStart w:id="327" w:name="_Toc470022021"/>
      <w:bookmarkStart w:id="328" w:name="_Toc470026184"/>
      <w:bookmarkStart w:id="329" w:name="_Toc470017859"/>
      <w:bookmarkStart w:id="330" w:name="_Toc470022022"/>
      <w:bookmarkStart w:id="331" w:name="_Toc470026185"/>
      <w:bookmarkStart w:id="332" w:name="_Toc470017860"/>
      <w:bookmarkStart w:id="333" w:name="_Toc470022023"/>
      <w:bookmarkStart w:id="334" w:name="_Toc470026186"/>
      <w:bookmarkStart w:id="335" w:name="_Toc470017861"/>
      <w:bookmarkStart w:id="336" w:name="_Toc470022024"/>
      <w:bookmarkStart w:id="337" w:name="_Toc470026187"/>
      <w:bookmarkStart w:id="338" w:name="_Toc470017862"/>
      <w:bookmarkStart w:id="339" w:name="_Toc470022025"/>
      <w:bookmarkStart w:id="340" w:name="_Toc470026188"/>
      <w:bookmarkStart w:id="341" w:name="_Toc470017863"/>
      <w:bookmarkStart w:id="342" w:name="_Toc470022026"/>
      <w:bookmarkStart w:id="343" w:name="_Toc470026189"/>
      <w:bookmarkStart w:id="344" w:name="_Toc470017864"/>
      <w:bookmarkStart w:id="345" w:name="_Toc470022027"/>
      <w:bookmarkStart w:id="346" w:name="_Toc470026190"/>
      <w:bookmarkStart w:id="347" w:name="_Toc470017865"/>
      <w:bookmarkStart w:id="348" w:name="_Toc470022028"/>
      <w:bookmarkStart w:id="349" w:name="_Toc470026191"/>
      <w:bookmarkStart w:id="350" w:name="_Toc470017866"/>
      <w:bookmarkStart w:id="351" w:name="_Toc470022029"/>
      <w:bookmarkStart w:id="352" w:name="_Toc470026192"/>
      <w:bookmarkStart w:id="353" w:name="_Toc470017867"/>
      <w:bookmarkStart w:id="354" w:name="_Toc470022030"/>
      <w:bookmarkStart w:id="355" w:name="_Toc470026193"/>
      <w:bookmarkStart w:id="356" w:name="_Toc470017868"/>
      <w:bookmarkStart w:id="357" w:name="_Toc470022031"/>
      <w:bookmarkStart w:id="358" w:name="_Toc470026194"/>
      <w:bookmarkStart w:id="359" w:name="_Toc470017869"/>
      <w:bookmarkStart w:id="360" w:name="_Toc470022032"/>
      <w:bookmarkStart w:id="361" w:name="_Toc470026195"/>
      <w:bookmarkStart w:id="362" w:name="_Toc470017870"/>
      <w:bookmarkStart w:id="363" w:name="_Toc470022033"/>
      <w:bookmarkStart w:id="364" w:name="_Toc470026196"/>
      <w:bookmarkStart w:id="365" w:name="_Toc470017871"/>
      <w:bookmarkStart w:id="366" w:name="_Toc470022034"/>
      <w:bookmarkStart w:id="367" w:name="_Toc470026197"/>
      <w:bookmarkStart w:id="368" w:name="_Toc470017872"/>
      <w:bookmarkStart w:id="369" w:name="_Toc470022035"/>
      <w:bookmarkStart w:id="370" w:name="_Toc470026198"/>
      <w:bookmarkStart w:id="371" w:name="_Toc470017873"/>
      <w:bookmarkStart w:id="372" w:name="_Toc470022036"/>
      <w:bookmarkStart w:id="373" w:name="_Toc470026199"/>
      <w:bookmarkStart w:id="374" w:name="_Toc470017874"/>
      <w:bookmarkStart w:id="375" w:name="_Toc470022037"/>
      <w:bookmarkStart w:id="376" w:name="_Toc470026200"/>
      <w:bookmarkStart w:id="377" w:name="_Toc470017875"/>
      <w:bookmarkStart w:id="378" w:name="_Toc470022038"/>
      <w:bookmarkStart w:id="379" w:name="_Toc470026201"/>
      <w:bookmarkStart w:id="380" w:name="_Toc470017876"/>
      <w:bookmarkStart w:id="381" w:name="_Toc470022039"/>
      <w:bookmarkStart w:id="382" w:name="_Toc470026202"/>
      <w:bookmarkStart w:id="383" w:name="_Toc470017877"/>
      <w:bookmarkStart w:id="384" w:name="_Toc470022040"/>
      <w:bookmarkStart w:id="385" w:name="_Toc470026203"/>
      <w:bookmarkStart w:id="386" w:name="_Toc470017878"/>
      <w:bookmarkStart w:id="387" w:name="_Toc470022041"/>
      <w:bookmarkStart w:id="388" w:name="_Toc470026204"/>
      <w:bookmarkStart w:id="389" w:name="_Toc470017879"/>
      <w:bookmarkStart w:id="390" w:name="_Toc470022042"/>
      <w:bookmarkStart w:id="391" w:name="_Toc470026205"/>
      <w:bookmarkStart w:id="392" w:name="_Toc470017880"/>
      <w:bookmarkStart w:id="393" w:name="_Toc470022043"/>
      <w:bookmarkStart w:id="394" w:name="_Toc470026206"/>
      <w:bookmarkStart w:id="395" w:name="_Toc470017881"/>
      <w:bookmarkStart w:id="396" w:name="_Toc470022044"/>
      <w:bookmarkStart w:id="397" w:name="_Toc470026207"/>
      <w:bookmarkStart w:id="398" w:name="_Toc470017882"/>
      <w:bookmarkStart w:id="399" w:name="_Toc470022045"/>
      <w:bookmarkStart w:id="400" w:name="_Toc470026208"/>
      <w:bookmarkStart w:id="401" w:name="_Toc470017883"/>
      <w:bookmarkStart w:id="402" w:name="_Toc470022046"/>
      <w:bookmarkStart w:id="403" w:name="_Toc470026209"/>
      <w:bookmarkStart w:id="404" w:name="_Toc470017884"/>
      <w:bookmarkStart w:id="405" w:name="_Toc470022047"/>
      <w:bookmarkStart w:id="406" w:name="_Toc470026210"/>
      <w:bookmarkStart w:id="407" w:name="_Toc470017885"/>
      <w:bookmarkStart w:id="408" w:name="_Toc470022048"/>
      <w:bookmarkStart w:id="409" w:name="_Toc470026211"/>
      <w:bookmarkStart w:id="410" w:name="_Toc470017886"/>
      <w:bookmarkStart w:id="411" w:name="_Toc470022049"/>
      <w:bookmarkStart w:id="412" w:name="_Toc470026212"/>
      <w:bookmarkStart w:id="413" w:name="_Toc470017887"/>
      <w:bookmarkStart w:id="414" w:name="_Toc470022050"/>
      <w:bookmarkStart w:id="415" w:name="_Toc470026213"/>
      <w:bookmarkStart w:id="416" w:name="_Toc470017888"/>
      <w:bookmarkStart w:id="417" w:name="_Toc470022051"/>
      <w:bookmarkStart w:id="418" w:name="_Toc470026214"/>
      <w:bookmarkStart w:id="419" w:name="_Toc470017889"/>
      <w:bookmarkStart w:id="420" w:name="_Toc470022052"/>
      <w:bookmarkStart w:id="421" w:name="_Toc470026215"/>
      <w:bookmarkStart w:id="422" w:name="_Toc470017890"/>
      <w:bookmarkStart w:id="423" w:name="_Toc470022053"/>
      <w:bookmarkStart w:id="424" w:name="_Toc470026216"/>
      <w:bookmarkStart w:id="425" w:name="_Toc470017891"/>
      <w:bookmarkStart w:id="426" w:name="_Toc470022054"/>
      <w:bookmarkStart w:id="427" w:name="_Toc470026217"/>
      <w:bookmarkStart w:id="428" w:name="_Toc470017892"/>
      <w:bookmarkStart w:id="429" w:name="_Toc470022055"/>
      <w:bookmarkStart w:id="430" w:name="_Toc470026218"/>
      <w:bookmarkStart w:id="431" w:name="_Toc470017893"/>
      <w:bookmarkStart w:id="432" w:name="_Toc470022056"/>
      <w:bookmarkStart w:id="433" w:name="_Toc470026219"/>
      <w:bookmarkStart w:id="434" w:name="_Toc470017922"/>
      <w:bookmarkStart w:id="435" w:name="_Toc470022085"/>
      <w:bookmarkStart w:id="436" w:name="_Toc470026248"/>
      <w:bookmarkStart w:id="437" w:name="_Toc6993299"/>
      <w:bookmarkStart w:id="438" w:name="_Toc187666068"/>
      <w:bookmarkStart w:id="439" w:name="_Toc356571387"/>
      <w:bookmarkStart w:id="440" w:name="_Toc356571325"/>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BC3ADB">
        <w:rPr>
          <w:lang w:val="ru-RU"/>
        </w:rPr>
        <w:t>Таблица LOCLPROD</w:t>
      </w:r>
      <w:bookmarkEnd w:id="437"/>
    </w:p>
    <w:p w14:paraId="1CD82AB0" w14:textId="77777777" w:rsidR="00AD6073" w:rsidRPr="00BC3ADB" w:rsidRDefault="00AD6073" w:rsidP="00AD6073">
      <w:pPr>
        <w:spacing w:before="200" w:after="200"/>
      </w:pPr>
      <w:r w:rsidRPr="00BC3ADB">
        <w:tab/>
        <w:t>Локальная продукция.</w:t>
      </w:r>
    </w:p>
    <w:p w14:paraId="32AA6C52" w14:textId="77777777" w:rsidR="00717AF6" w:rsidRPr="00BC3ADB" w:rsidRDefault="00717AF6" w:rsidP="00C07720">
      <w:pPr>
        <w:ind w:left="706"/>
        <w:jc w:val="both"/>
      </w:pPr>
      <w:r w:rsidRPr="00BC3ADB">
        <w:t>Импорт информации о локальной продукции и ее привязках к глобальной кодировке производителя.</w:t>
      </w:r>
    </w:p>
    <w:p w14:paraId="4F0A4567" w14:textId="77777777" w:rsidR="00717AF6" w:rsidRPr="00BC3ADB" w:rsidRDefault="00717AF6" w:rsidP="00C07720">
      <w:pPr>
        <w:ind w:left="706"/>
        <w:jc w:val="both"/>
      </w:pPr>
      <w:r w:rsidRPr="00BC3ADB">
        <w:t>Для учета продукции в учетной системе Дистрибьютора должен существовать справочник НОМЕНКЛАТУРА.</w:t>
      </w:r>
    </w:p>
    <w:p w14:paraId="5815626C" w14:textId="27034B87" w:rsidR="00717AF6" w:rsidRPr="00BC3ADB" w:rsidRDefault="00717AF6" w:rsidP="00C07720">
      <w:pPr>
        <w:ind w:left="706"/>
        <w:jc w:val="both"/>
      </w:pPr>
      <w:r w:rsidRPr="00BC3ADB">
        <w:t xml:space="preserve">В случае, когда в справочнике НОМЕНКЛАТУРА Учетной системы Дистрибьютора присутствует реквизит уникальный код продукции производителя (Глобальный код), должно соблюдаться условие привязки Глобальных кодов к Локальным кодам как «один-к-одному». </w:t>
      </w:r>
      <w:r w:rsidR="00C47E46">
        <w:t>Актуальный справочник продукции</w:t>
      </w:r>
      <w:r w:rsidR="00862E9F">
        <w:t xml:space="preserve"> </w:t>
      </w:r>
    </w:p>
    <w:p w14:paraId="476DB98D" w14:textId="26F0E277" w:rsidR="00717AF6" w:rsidRPr="00BC3ADB" w:rsidRDefault="00717AF6" w:rsidP="00C07720">
      <w:pPr>
        <w:ind w:firstLine="706"/>
        <w:jc w:val="both"/>
        <w:rPr>
          <w:u w:val="single"/>
        </w:rPr>
      </w:pPr>
      <w:r w:rsidRPr="00BC3ADB">
        <w:rPr>
          <w:u w:val="single"/>
        </w:rPr>
        <w:t xml:space="preserve">Выгружать необходимо только продукцию </w:t>
      </w:r>
      <w:proofErr w:type="gramStart"/>
      <w:r w:rsidR="00567FC5">
        <w:rPr>
          <w:u w:val="single"/>
          <w:lang w:val="en-US"/>
        </w:rPr>
        <w:t>Kimberly</w:t>
      </w:r>
      <w:r w:rsidRPr="00BC3ADB">
        <w:rPr>
          <w:u w:val="single"/>
        </w:rPr>
        <w:t xml:space="preserve"> .</w:t>
      </w:r>
      <w:proofErr w:type="gramEnd"/>
    </w:p>
    <w:p w14:paraId="581F60D7" w14:textId="77777777" w:rsidR="00717AF6" w:rsidRPr="00BC3ADB" w:rsidRDefault="00717AF6" w:rsidP="00AD6073">
      <w:pPr>
        <w:spacing w:before="200" w:after="200"/>
      </w:pP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AD6073" w:rsidRPr="00BC3ADB" w14:paraId="34CA3BD6" w14:textId="77777777" w:rsidTr="00D02DA8">
        <w:tc>
          <w:tcPr>
            <w:tcW w:w="1402" w:type="dxa"/>
            <w:tcBorders>
              <w:top w:val="single" w:sz="12" w:space="0" w:color="auto"/>
              <w:left w:val="single" w:sz="12" w:space="0" w:color="auto"/>
              <w:bottom w:val="single" w:sz="12" w:space="0" w:color="auto"/>
              <w:right w:val="single" w:sz="12" w:space="0" w:color="auto"/>
            </w:tcBorders>
          </w:tcPr>
          <w:p w14:paraId="2BEA72A3" w14:textId="77777777" w:rsidR="00AD6073" w:rsidRPr="00BC3ADB" w:rsidRDefault="00AD6073" w:rsidP="00D02DA8">
            <w:pP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5C3CA2BE" w14:textId="77777777" w:rsidR="00AD6073" w:rsidRPr="00BC3ADB" w:rsidRDefault="00AD6073" w:rsidP="00D02DA8">
            <w:pP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1D3C3076" w14:textId="77777777" w:rsidR="00AD6073" w:rsidRPr="00BC3ADB" w:rsidRDefault="00AD6073" w:rsidP="00D02DA8">
            <w:pP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291BE5C0" w14:textId="77777777" w:rsidR="00AD6073" w:rsidRPr="00BC3ADB" w:rsidRDefault="00AD6073" w:rsidP="00D02DA8">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2E49CA26" w14:textId="77777777" w:rsidR="00AD6073" w:rsidRPr="00BC3ADB" w:rsidRDefault="00AD6073" w:rsidP="00D02DA8">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5FDCCDA6" w14:textId="77777777" w:rsidR="00AD6073" w:rsidRPr="00BC3ADB" w:rsidRDefault="00AD6073" w:rsidP="00D02DA8">
            <w:pPr>
              <w:jc w:val="center"/>
              <w:rPr>
                <w:b/>
              </w:rPr>
            </w:pPr>
            <w:r w:rsidRPr="00BC3ADB">
              <w:rPr>
                <w:b/>
              </w:rPr>
              <w:t>Поле обязательное</w:t>
            </w:r>
          </w:p>
        </w:tc>
      </w:tr>
      <w:tr w:rsidR="00AD6073" w:rsidRPr="00BC3ADB" w14:paraId="16E92586" w14:textId="77777777" w:rsidTr="00D02DA8">
        <w:trPr>
          <w:trHeight w:val="268"/>
        </w:trPr>
        <w:tc>
          <w:tcPr>
            <w:tcW w:w="1402" w:type="dxa"/>
            <w:tcBorders>
              <w:top w:val="single" w:sz="12" w:space="0" w:color="auto"/>
            </w:tcBorders>
          </w:tcPr>
          <w:p w14:paraId="4D66551C" w14:textId="77777777" w:rsidR="00AD6073" w:rsidRPr="00BC3ADB" w:rsidRDefault="00AD6073" w:rsidP="00D02DA8">
            <w:pPr>
              <w:pStyle w:val="a5"/>
              <w:tabs>
                <w:tab w:val="clear" w:pos="4320"/>
                <w:tab w:val="clear" w:pos="8640"/>
              </w:tabs>
              <w:rPr>
                <w:lang w:val="ru-RU"/>
              </w:rPr>
            </w:pPr>
            <w:r w:rsidRPr="00BC3ADB">
              <w:rPr>
                <w:lang w:val="ru-RU"/>
              </w:rPr>
              <w:t>PK</w:t>
            </w:r>
          </w:p>
        </w:tc>
        <w:tc>
          <w:tcPr>
            <w:tcW w:w="1620" w:type="dxa"/>
            <w:tcBorders>
              <w:top w:val="single" w:sz="12" w:space="0" w:color="auto"/>
            </w:tcBorders>
          </w:tcPr>
          <w:p w14:paraId="69DC013D" w14:textId="77777777" w:rsidR="00AD6073" w:rsidRPr="00BC3ADB" w:rsidRDefault="00AD6073" w:rsidP="00D02DA8">
            <w:r w:rsidRPr="00BC3ADB">
              <w:t xml:space="preserve">LocalCode </w:t>
            </w:r>
          </w:p>
        </w:tc>
        <w:tc>
          <w:tcPr>
            <w:tcW w:w="1440" w:type="dxa"/>
            <w:tcBorders>
              <w:top w:val="single" w:sz="12" w:space="0" w:color="auto"/>
            </w:tcBorders>
          </w:tcPr>
          <w:p w14:paraId="38287AD8" w14:textId="77777777" w:rsidR="00AD6073" w:rsidRPr="00BC3ADB" w:rsidRDefault="00AD6073" w:rsidP="00D02DA8">
            <w:r w:rsidRPr="00BC3ADB">
              <w:t>Character</w:t>
            </w:r>
          </w:p>
        </w:tc>
        <w:tc>
          <w:tcPr>
            <w:tcW w:w="1260" w:type="dxa"/>
            <w:tcBorders>
              <w:top w:val="single" w:sz="12" w:space="0" w:color="auto"/>
            </w:tcBorders>
          </w:tcPr>
          <w:p w14:paraId="03FD89B6" w14:textId="77777777" w:rsidR="00AD6073" w:rsidRPr="00BC3ADB" w:rsidRDefault="00AD6073" w:rsidP="00D02DA8">
            <w:pPr>
              <w:jc w:val="center"/>
            </w:pPr>
            <w:r w:rsidRPr="00BC3ADB">
              <w:t>20</w:t>
            </w:r>
          </w:p>
        </w:tc>
        <w:tc>
          <w:tcPr>
            <w:tcW w:w="2784" w:type="dxa"/>
            <w:tcBorders>
              <w:top w:val="single" w:sz="12" w:space="0" w:color="auto"/>
            </w:tcBorders>
          </w:tcPr>
          <w:p w14:paraId="3098CB68" w14:textId="77777777" w:rsidR="00AD6073" w:rsidRPr="00BC3ADB" w:rsidRDefault="00AD6073" w:rsidP="00D02DA8">
            <w:r w:rsidRPr="00BC3ADB">
              <w:t>Код локальной продукции</w:t>
            </w:r>
          </w:p>
        </w:tc>
        <w:tc>
          <w:tcPr>
            <w:tcW w:w="1716" w:type="dxa"/>
            <w:tcBorders>
              <w:top w:val="single" w:sz="12" w:space="0" w:color="auto"/>
            </w:tcBorders>
          </w:tcPr>
          <w:p w14:paraId="70C028C6" w14:textId="77777777" w:rsidR="00AD6073" w:rsidRPr="00BC3ADB" w:rsidRDefault="00AD6073" w:rsidP="00D02DA8">
            <w:pPr>
              <w:jc w:val="center"/>
            </w:pPr>
            <w:r w:rsidRPr="00BC3ADB">
              <w:t>Да</w:t>
            </w:r>
          </w:p>
        </w:tc>
      </w:tr>
      <w:tr w:rsidR="00AD6073" w:rsidRPr="00BC3ADB" w14:paraId="08373A32" w14:textId="77777777" w:rsidTr="00D02DA8">
        <w:tc>
          <w:tcPr>
            <w:tcW w:w="1402" w:type="dxa"/>
          </w:tcPr>
          <w:p w14:paraId="0951473F" w14:textId="77777777" w:rsidR="00AD6073" w:rsidRPr="00BC3ADB" w:rsidRDefault="00AD6073" w:rsidP="00D02DA8">
            <w:r w:rsidRPr="00BC3ADB">
              <w:t>FK</w:t>
            </w:r>
          </w:p>
        </w:tc>
        <w:tc>
          <w:tcPr>
            <w:tcW w:w="1620" w:type="dxa"/>
          </w:tcPr>
          <w:p w14:paraId="0E26ECE5" w14:textId="77777777" w:rsidR="00AD6073" w:rsidRPr="00BC3ADB" w:rsidRDefault="00AD6073" w:rsidP="00D02DA8">
            <w:r w:rsidRPr="00BC3ADB">
              <w:t>Code</w:t>
            </w:r>
          </w:p>
        </w:tc>
        <w:tc>
          <w:tcPr>
            <w:tcW w:w="1440" w:type="dxa"/>
          </w:tcPr>
          <w:p w14:paraId="065AB8BB" w14:textId="77777777" w:rsidR="00AD6073" w:rsidRPr="00BC3ADB" w:rsidRDefault="00AD6073" w:rsidP="00D02DA8">
            <w:r w:rsidRPr="00BC3ADB">
              <w:t>Character</w:t>
            </w:r>
          </w:p>
        </w:tc>
        <w:tc>
          <w:tcPr>
            <w:tcW w:w="1260" w:type="dxa"/>
          </w:tcPr>
          <w:p w14:paraId="616D7F80" w14:textId="77777777" w:rsidR="00AD6073" w:rsidRPr="00BC3ADB" w:rsidRDefault="00AD6073" w:rsidP="00D02DA8">
            <w:pPr>
              <w:jc w:val="center"/>
            </w:pPr>
            <w:r w:rsidRPr="00BC3ADB">
              <w:t>20</w:t>
            </w:r>
          </w:p>
        </w:tc>
        <w:tc>
          <w:tcPr>
            <w:tcW w:w="2784" w:type="dxa"/>
          </w:tcPr>
          <w:p w14:paraId="4A0D50F9" w14:textId="77777777" w:rsidR="00AD6073" w:rsidRDefault="00AD6073" w:rsidP="00D02DA8">
            <w:r w:rsidRPr="00BC3ADB">
              <w:t xml:space="preserve">Код глобальной </w:t>
            </w:r>
            <w:proofErr w:type="gramStart"/>
            <w:r w:rsidRPr="00BC3ADB">
              <w:t>продукции</w:t>
            </w:r>
            <w:r w:rsidR="00946806">
              <w:t>(</w:t>
            </w:r>
            <w:proofErr w:type="gramEnd"/>
            <w:r w:rsidR="00946806">
              <w:t>из файла Справочник продукции)</w:t>
            </w:r>
          </w:p>
          <w:p w14:paraId="40C139BA" w14:textId="1C7EAC2D" w:rsidR="00DD2D19" w:rsidRPr="00DD2D19" w:rsidRDefault="00DD2D19" w:rsidP="00D02DA8">
            <w:r>
              <w:t>Если микс оставлять пустым</w:t>
            </w:r>
          </w:p>
        </w:tc>
        <w:tc>
          <w:tcPr>
            <w:tcW w:w="1716" w:type="dxa"/>
          </w:tcPr>
          <w:p w14:paraId="4FD06172" w14:textId="77777777" w:rsidR="00AD6073" w:rsidRPr="00BC3ADB" w:rsidRDefault="00AD6073" w:rsidP="00D02DA8">
            <w:pPr>
              <w:jc w:val="center"/>
            </w:pPr>
            <w:r w:rsidRPr="00BC3ADB">
              <w:t>Да</w:t>
            </w:r>
          </w:p>
        </w:tc>
      </w:tr>
      <w:tr w:rsidR="00AD6073" w:rsidRPr="00BC3ADB" w14:paraId="269B21D8" w14:textId="77777777" w:rsidTr="00D02DA8">
        <w:tc>
          <w:tcPr>
            <w:tcW w:w="1402" w:type="dxa"/>
          </w:tcPr>
          <w:p w14:paraId="49C0333B" w14:textId="77777777" w:rsidR="00AD6073" w:rsidRPr="00BC3ADB" w:rsidRDefault="00AD6073" w:rsidP="00D02DA8"/>
        </w:tc>
        <w:tc>
          <w:tcPr>
            <w:tcW w:w="1620" w:type="dxa"/>
          </w:tcPr>
          <w:p w14:paraId="6D7A3892" w14:textId="77777777" w:rsidR="00AD6073" w:rsidRPr="00BC3ADB" w:rsidRDefault="00AD6073" w:rsidP="00D02DA8">
            <w:r w:rsidRPr="00BC3ADB">
              <w:t>Name</w:t>
            </w:r>
          </w:p>
        </w:tc>
        <w:tc>
          <w:tcPr>
            <w:tcW w:w="1440" w:type="dxa"/>
          </w:tcPr>
          <w:p w14:paraId="04D92697" w14:textId="77777777" w:rsidR="00AD6073" w:rsidRPr="00BC3ADB" w:rsidRDefault="00AD6073" w:rsidP="00D02DA8">
            <w:r w:rsidRPr="00BC3ADB">
              <w:t>Character</w:t>
            </w:r>
          </w:p>
        </w:tc>
        <w:tc>
          <w:tcPr>
            <w:tcW w:w="1260" w:type="dxa"/>
          </w:tcPr>
          <w:p w14:paraId="19AA118D" w14:textId="77777777" w:rsidR="00AD6073" w:rsidRPr="00BC3ADB" w:rsidRDefault="00AD6073" w:rsidP="00D02DA8">
            <w:pPr>
              <w:jc w:val="center"/>
            </w:pPr>
            <w:r w:rsidRPr="00BC3ADB">
              <w:t>50</w:t>
            </w:r>
          </w:p>
        </w:tc>
        <w:tc>
          <w:tcPr>
            <w:tcW w:w="2784" w:type="dxa"/>
          </w:tcPr>
          <w:p w14:paraId="2C700585" w14:textId="77777777" w:rsidR="00AD6073" w:rsidRPr="00BC3ADB" w:rsidRDefault="00AD6073" w:rsidP="00D02DA8">
            <w:r w:rsidRPr="00BC3ADB">
              <w:t>Наименование продукции</w:t>
            </w:r>
          </w:p>
        </w:tc>
        <w:tc>
          <w:tcPr>
            <w:tcW w:w="1716" w:type="dxa"/>
          </w:tcPr>
          <w:p w14:paraId="60909B1A" w14:textId="77777777" w:rsidR="00AD6073" w:rsidRPr="00BC3ADB" w:rsidRDefault="00AD6073" w:rsidP="00D02DA8">
            <w:pPr>
              <w:jc w:val="center"/>
            </w:pPr>
            <w:r w:rsidRPr="00BC3ADB">
              <w:t>Да</w:t>
            </w:r>
          </w:p>
        </w:tc>
      </w:tr>
      <w:tr w:rsidR="00AD6073" w:rsidRPr="00BC3ADB" w14:paraId="3A8C2D53" w14:textId="77777777" w:rsidTr="00D02DA8">
        <w:tc>
          <w:tcPr>
            <w:tcW w:w="1402" w:type="dxa"/>
            <w:tcBorders>
              <w:bottom w:val="single" w:sz="4" w:space="0" w:color="auto"/>
            </w:tcBorders>
          </w:tcPr>
          <w:p w14:paraId="286E1670" w14:textId="77777777" w:rsidR="00AD6073" w:rsidRPr="00BC3ADB" w:rsidRDefault="00AD6073" w:rsidP="00D02DA8"/>
        </w:tc>
        <w:tc>
          <w:tcPr>
            <w:tcW w:w="1620" w:type="dxa"/>
            <w:tcBorders>
              <w:bottom w:val="single" w:sz="4" w:space="0" w:color="auto"/>
            </w:tcBorders>
          </w:tcPr>
          <w:p w14:paraId="225F9EA8" w14:textId="77777777" w:rsidR="00AD6073" w:rsidRPr="00BC3ADB" w:rsidRDefault="00AD6073" w:rsidP="00D02DA8">
            <w:r w:rsidRPr="00BC3ADB">
              <w:t>ShortName</w:t>
            </w:r>
          </w:p>
        </w:tc>
        <w:tc>
          <w:tcPr>
            <w:tcW w:w="1440" w:type="dxa"/>
            <w:tcBorders>
              <w:bottom w:val="single" w:sz="4" w:space="0" w:color="auto"/>
            </w:tcBorders>
          </w:tcPr>
          <w:p w14:paraId="49564FF3" w14:textId="77777777" w:rsidR="00AD6073" w:rsidRPr="00BC3ADB" w:rsidRDefault="00AD6073" w:rsidP="00D02DA8">
            <w:r w:rsidRPr="00BC3ADB">
              <w:t>Character</w:t>
            </w:r>
          </w:p>
        </w:tc>
        <w:tc>
          <w:tcPr>
            <w:tcW w:w="1260" w:type="dxa"/>
            <w:tcBorders>
              <w:bottom w:val="single" w:sz="4" w:space="0" w:color="auto"/>
            </w:tcBorders>
          </w:tcPr>
          <w:p w14:paraId="0F45EA9B" w14:textId="77777777" w:rsidR="00AD6073" w:rsidRPr="00BC3ADB" w:rsidRDefault="00AD6073" w:rsidP="00D02DA8">
            <w:pPr>
              <w:jc w:val="center"/>
            </w:pPr>
            <w:r w:rsidRPr="00BC3ADB">
              <w:t>50</w:t>
            </w:r>
          </w:p>
        </w:tc>
        <w:tc>
          <w:tcPr>
            <w:tcW w:w="2784" w:type="dxa"/>
            <w:tcBorders>
              <w:bottom w:val="single" w:sz="4" w:space="0" w:color="auto"/>
            </w:tcBorders>
          </w:tcPr>
          <w:p w14:paraId="0846012C" w14:textId="77777777" w:rsidR="00AD6073" w:rsidRPr="00BC3ADB" w:rsidRDefault="00AD6073" w:rsidP="00D02DA8">
            <w:r w:rsidRPr="00BC3ADB">
              <w:t>Сокращенное название продукции</w:t>
            </w:r>
          </w:p>
        </w:tc>
        <w:tc>
          <w:tcPr>
            <w:tcW w:w="1716" w:type="dxa"/>
            <w:tcBorders>
              <w:bottom w:val="single" w:sz="4" w:space="0" w:color="auto"/>
            </w:tcBorders>
          </w:tcPr>
          <w:p w14:paraId="00A7A5B1" w14:textId="77777777" w:rsidR="00AD6073" w:rsidRPr="00BC3ADB" w:rsidRDefault="00AD6073" w:rsidP="00D02DA8">
            <w:pPr>
              <w:jc w:val="center"/>
            </w:pPr>
            <w:r w:rsidRPr="00BC3ADB">
              <w:t>Да</w:t>
            </w:r>
          </w:p>
        </w:tc>
      </w:tr>
      <w:tr w:rsidR="00AD6073" w:rsidRPr="00BC3ADB" w14:paraId="6858ECAB" w14:textId="77777777" w:rsidTr="00D02DA8">
        <w:trPr>
          <w:trHeight w:val="268"/>
        </w:trPr>
        <w:tc>
          <w:tcPr>
            <w:tcW w:w="1402" w:type="dxa"/>
            <w:tcBorders>
              <w:top w:val="single" w:sz="4" w:space="0" w:color="auto"/>
            </w:tcBorders>
          </w:tcPr>
          <w:p w14:paraId="2EB3A192" w14:textId="77777777" w:rsidR="00AD6073" w:rsidRPr="00BC3ADB" w:rsidRDefault="00AD6073" w:rsidP="00D02DA8"/>
        </w:tc>
        <w:tc>
          <w:tcPr>
            <w:tcW w:w="1620" w:type="dxa"/>
            <w:tcBorders>
              <w:top w:val="single" w:sz="4" w:space="0" w:color="auto"/>
            </w:tcBorders>
          </w:tcPr>
          <w:p w14:paraId="3C4A29DE" w14:textId="77777777" w:rsidR="00AD6073" w:rsidRPr="00BC3ADB" w:rsidRDefault="00AD6073" w:rsidP="00D02DA8">
            <w:r w:rsidRPr="00BC3ADB">
              <w:t>Weight</w:t>
            </w:r>
          </w:p>
        </w:tc>
        <w:tc>
          <w:tcPr>
            <w:tcW w:w="1440" w:type="dxa"/>
            <w:tcBorders>
              <w:top w:val="single" w:sz="4" w:space="0" w:color="auto"/>
            </w:tcBorders>
          </w:tcPr>
          <w:p w14:paraId="0434FC99" w14:textId="77777777" w:rsidR="00AD6073" w:rsidRPr="00BC3ADB" w:rsidRDefault="00AD6073" w:rsidP="00D02DA8">
            <w:r w:rsidRPr="00BC3ADB">
              <w:t>Numeric</w:t>
            </w:r>
          </w:p>
        </w:tc>
        <w:tc>
          <w:tcPr>
            <w:tcW w:w="1260" w:type="dxa"/>
            <w:tcBorders>
              <w:top w:val="single" w:sz="4" w:space="0" w:color="auto"/>
            </w:tcBorders>
          </w:tcPr>
          <w:p w14:paraId="7FCB2FFA" w14:textId="77777777" w:rsidR="00AD6073" w:rsidRPr="00BC3ADB" w:rsidRDefault="00AD6073" w:rsidP="00D02DA8">
            <w:r w:rsidRPr="00BC3ADB">
              <w:t xml:space="preserve">     11,5</w:t>
            </w:r>
          </w:p>
        </w:tc>
        <w:tc>
          <w:tcPr>
            <w:tcW w:w="2784" w:type="dxa"/>
            <w:tcBorders>
              <w:top w:val="single" w:sz="4" w:space="0" w:color="auto"/>
            </w:tcBorders>
          </w:tcPr>
          <w:p w14:paraId="30FC8514" w14:textId="77777777" w:rsidR="00AD6073" w:rsidRPr="00BC3ADB" w:rsidRDefault="00AD6073" w:rsidP="00D02DA8">
            <w:r w:rsidRPr="00BC3ADB">
              <w:t>Вес единицы продукции</w:t>
            </w:r>
          </w:p>
        </w:tc>
        <w:tc>
          <w:tcPr>
            <w:tcW w:w="1716" w:type="dxa"/>
            <w:tcBorders>
              <w:top w:val="single" w:sz="4" w:space="0" w:color="auto"/>
            </w:tcBorders>
          </w:tcPr>
          <w:p w14:paraId="628A2276" w14:textId="77777777" w:rsidR="00AD6073" w:rsidRPr="00BC3ADB" w:rsidRDefault="00AD6073" w:rsidP="00D02DA8">
            <w:pPr>
              <w:jc w:val="center"/>
            </w:pPr>
            <w:r w:rsidRPr="00BC3ADB">
              <w:t>Да</w:t>
            </w:r>
          </w:p>
        </w:tc>
      </w:tr>
      <w:tr w:rsidR="00AD6073" w:rsidRPr="00BC3ADB" w14:paraId="2DD57807" w14:textId="77777777" w:rsidTr="00D02DA8">
        <w:trPr>
          <w:trHeight w:val="268"/>
        </w:trPr>
        <w:tc>
          <w:tcPr>
            <w:tcW w:w="1402" w:type="dxa"/>
          </w:tcPr>
          <w:p w14:paraId="367C5A3A" w14:textId="77777777" w:rsidR="00AD6073" w:rsidRPr="00BC3ADB" w:rsidRDefault="00AD6073" w:rsidP="00D02DA8"/>
        </w:tc>
        <w:tc>
          <w:tcPr>
            <w:tcW w:w="1620" w:type="dxa"/>
          </w:tcPr>
          <w:p w14:paraId="5B9E3172" w14:textId="77777777" w:rsidR="00AD6073" w:rsidRPr="00BC3ADB" w:rsidRDefault="00AD6073" w:rsidP="00D02DA8">
            <w:r w:rsidRPr="00BC3ADB">
              <w:t>Pack_Qty</w:t>
            </w:r>
          </w:p>
        </w:tc>
        <w:tc>
          <w:tcPr>
            <w:tcW w:w="1440" w:type="dxa"/>
          </w:tcPr>
          <w:p w14:paraId="5EDBBC1A" w14:textId="77777777" w:rsidR="00AD6073" w:rsidRPr="00BC3ADB" w:rsidRDefault="00AD6073" w:rsidP="00D02DA8">
            <w:r w:rsidRPr="00BC3ADB">
              <w:t>Numeric</w:t>
            </w:r>
          </w:p>
        </w:tc>
        <w:tc>
          <w:tcPr>
            <w:tcW w:w="1260" w:type="dxa"/>
          </w:tcPr>
          <w:p w14:paraId="2ECC1B8C" w14:textId="77777777" w:rsidR="00AD6073" w:rsidRPr="00BC3ADB" w:rsidRDefault="00AD6073" w:rsidP="00D02DA8">
            <w:pPr>
              <w:jc w:val="center"/>
            </w:pPr>
            <w:r w:rsidRPr="00BC3ADB">
              <w:t>14,3</w:t>
            </w:r>
          </w:p>
        </w:tc>
        <w:tc>
          <w:tcPr>
            <w:tcW w:w="2784" w:type="dxa"/>
          </w:tcPr>
          <w:p w14:paraId="67498520" w14:textId="77777777" w:rsidR="00AD6073" w:rsidRPr="00BC3ADB" w:rsidRDefault="00AD6073" w:rsidP="00D02DA8">
            <w:r w:rsidRPr="00BC3ADB">
              <w:t>Количество единиц продукции в коробке</w:t>
            </w:r>
          </w:p>
        </w:tc>
        <w:tc>
          <w:tcPr>
            <w:tcW w:w="1716" w:type="dxa"/>
          </w:tcPr>
          <w:p w14:paraId="0A851078" w14:textId="77777777" w:rsidR="00AD6073" w:rsidRPr="00BC3ADB" w:rsidRDefault="00AD6073" w:rsidP="00D02DA8">
            <w:pPr>
              <w:jc w:val="center"/>
            </w:pPr>
            <w:r w:rsidRPr="00BC3ADB">
              <w:t>Да</w:t>
            </w:r>
          </w:p>
        </w:tc>
      </w:tr>
      <w:tr w:rsidR="00AD6073" w:rsidRPr="00BC3ADB" w14:paraId="6089807A" w14:textId="77777777" w:rsidTr="00D02DA8">
        <w:trPr>
          <w:trHeight w:val="268"/>
        </w:trPr>
        <w:tc>
          <w:tcPr>
            <w:tcW w:w="1402" w:type="dxa"/>
          </w:tcPr>
          <w:p w14:paraId="716A735D" w14:textId="77777777" w:rsidR="00AD6073" w:rsidRPr="00BC3ADB" w:rsidRDefault="00AD6073" w:rsidP="00D02DA8"/>
        </w:tc>
        <w:tc>
          <w:tcPr>
            <w:tcW w:w="1620" w:type="dxa"/>
          </w:tcPr>
          <w:p w14:paraId="1BD8BA49" w14:textId="77777777" w:rsidR="00AD6073" w:rsidRPr="00BC3ADB" w:rsidRDefault="00AD6073" w:rsidP="00D02DA8">
            <w:r w:rsidRPr="00BC3ADB">
              <w:t>IsMix</w:t>
            </w:r>
          </w:p>
        </w:tc>
        <w:tc>
          <w:tcPr>
            <w:tcW w:w="1440" w:type="dxa"/>
          </w:tcPr>
          <w:p w14:paraId="646F53F7" w14:textId="77777777" w:rsidR="00AD6073" w:rsidRPr="00BC3ADB" w:rsidRDefault="00AD6073" w:rsidP="00D02DA8">
            <w:r w:rsidRPr="00BC3ADB">
              <w:t>Logical</w:t>
            </w:r>
          </w:p>
        </w:tc>
        <w:tc>
          <w:tcPr>
            <w:tcW w:w="1260" w:type="dxa"/>
          </w:tcPr>
          <w:p w14:paraId="1DF51595" w14:textId="77777777" w:rsidR="00AD6073" w:rsidRPr="00BC3ADB" w:rsidRDefault="00AD6073" w:rsidP="00D02DA8">
            <w:pPr>
              <w:jc w:val="center"/>
            </w:pPr>
            <w:r w:rsidRPr="00BC3ADB">
              <w:t>1</w:t>
            </w:r>
          </w:p>
        </w:tc>
        <w:tc>
          <w:tcPr>
            <w:tcW w:w="2784" w:type="dxa"/>
          </w:tcPr>
          <w:p w14:paraId="5E49A95A" w14:textId="77777777" w:rsidR="00AD6073" w:rsidRPr="00BC3ADB" w:rsidRDefault="00AD6073" w:rsidP="00D02DA8">
            <w:r w:rsidRPr="00BC3ADB">
              <w:t>Флажок, указывающий, является ли продукт миксом</w:t>
            </w:r>
          </w:p>
        </w:tc>
        <w:tc>
          <w:tcPr>
            <w:tcW w:w="1716" w:type="dxa"/>
          </w:tcPr>
          <w:p w14:paraId="4AF2D2B0" w14:textId="77777777" w:rsidR="00AD6073" w:rsidRPr="00BC3ADB" w:rsidRDefault="00AD6073" w:rsidP="00D02DA8">
            <w:pPr>
              <w:jc w:val="center"/>
            </w:pPr>
            <w:r w:rsidRPr="00BC3ADB">
              <w:t>Да</w:t>
            </w:r>
          </w:p>
        </w:tc>
      </w:tr>
      <w:tr w:rsidR="00AD6073" w:rsidRPr="00BC3ADB" w14:paraId="10B0AD1E" w14:textId="77777777" w:rsidTr="00D02DA8">
        <w:tc>
          <w:tcPr>
            <w:tcW w:w="1402" w:type="dxa"/>
          </w:tcPr>
          <w:p w14:paraId="1612C0A8" w14:textId="77777777" w:rsidR="00AD6073" w:rsidRPr="00BC3ADB" w:rsidRDefault="00AD6073" w:rsidP="00D02DA8"/>
        </w:tc>
        <w:tc>
          <w:tcPr>
            <w:tcW w:w="1620" w:type="dxa"/>
          </w:tcPr>
          <w:p w14:paraId="6875BBEE" w14:textId="77777777" w:rsidR="00AD6073" w:rsidRPr="00BC3ADB" w:rsidRDefault="00AD6073" w:rsidP="00D02DA8">
            <w:r w:rsidRPr="00BC3ADB">
              <w:t>Status</w:t>
            </w:r>
          </w:p>
        </w:tc>
        <w:tc>
          <w:tcPr>
            <w:tcW w:w="1440" w:type="dxa"/>
          </w:tcPr>
          <w:p w14:paraId="07B77D92" w14:textId="77777777" w:rsidR="00AD6073" w:rsidRPr="00BC3ADB" w:rsidRDefault="00AD6073" w:rsidP="00D02DA8">
            <w:r w:rsidRPr="00BC3ADB">
              <w:t>Numeric</w:t>
            </w:r>
          </w:p>
        </w:tc>
        <w:tc>
          <w:tcPr>
            <w:tcW w:w="1260" w:type="dxa"/>
          </w:tcPr>
          <w:p w14:paraId="2558F0EE" w14:textId="77777777" w:rsidR="00AD6073" w:rsidRPr="00BC3ADB" w:rsidRDefault="00AD6073" w:rsidP="00D02DA8">
            <w:pPr>
              <w:jc w:val="center"/>
            </w:pPr>
            <w:r w:rsidRPr="00BC3ADB">
              <w:t>11</w:t>
            </w:r>
          </w:p>
        </w:tc>
        <w:tc>
          <w:tcPr>
            <w:tcW w:w="2784" w:type="dxa"/>
          </w:tcPr>
          <w:p w14:paraId="601F985A" w14:textId="77777777" w:rsidR="00AD6073" w:rsidRPr="00BC3ADB" w:rsidRDefault="00AD6073" w:rsidP="00D02DA8">
            <w:r w:rsidRPr="00BC3ADB">
              <w:t>Статус товара (2 - 'активный', 9 - "неактивный")</w:t>
            </w:r>
          </w:p>
        </w:tc>
        <w:tc>
          <w:tcPr>
            <w:tcW w:w="1716" w:type="dxa"/>
          </w:tcPr>
          <w:p w14:paraId="37248FE2" w14:textId="77777777" w:rsidR="00AD6073" w:rsidRPr="00BC3ADB" w:rsidRDefault="00AD6073" w:rsidP="00D02DA8">
            <w:pPr>
              <w:jc w:val="center"/>
            </w:pPr>
            <w:r w:rsidRPr="00BC3ADB">
              <w:t>Да</w:t>
            </w:r>
          </w:p>
        </w:tc>
      </w:tr>
      <w:tr w:rsidR="00AD6073" w:rsidRPr="00BC3ADB" w14:paraId="4F7528F2" w14:textId="77777777" w:rsidTr="00D02DA8">
        <w:tc>
          <w:tcPr>
            <w:tcW w:w="1402" w:type="dxa"/>
          </w:tcPr>
          <w:p w14:paraId="64EE0D78" w14:textId="77777777" w:rsidR="00AD6073" w:rsidRPr="00BC3ADB" w:rsidRDefault="00AD6073" w:rsidP="00D02DA8"/>
        </w:tc>
        <w:tc>
          <w:tcPr>
            <w:tcW w:w="1620" w:type="dxa"/>
          </w:tcPr>
          <w:p w14:paraId="1B87AFEE" w14:textId="77777777" w:rsidR="00AD6073" w:rsidRPr="00BC3ADB" w:rsidRDefault="00AD6073" w:rsidP="00D02DA8">
            <w:r w:rsidRPr="00BC3ADB">
              <w:t>DTLM</w:t>
            </w:r>
          </w:p>
        </w:tc>
        <w:tc>
          <w:tcPr>
            <w:tcW w:w="1440" w:type="dxa"/>
          </w:tcPr>
          <w:p w14:paraId="3F74F030" w14:textId="77777777" w:rsidR="00AD6073" w:rsidRPr="00BC3ADB" w:rsidRDefault="00AD6073" w:rsidP="00D02DA8">
            <w:r w:rsidRPr="00BC3ADB">
              <w:t>Character</w:t>
            </w:r>
          </w:p>
        </w:tc>
        <w:tc>
          <w:tcPr>
            <w:tcW w:w="1260" w:type="dxa"/>
          </w:tcPr>
          <w:p w14:paraId="042F3A28" w14:textId="77777777" w:rsidR="00AD6073" w:rsidRPr="00BC3ADB" w:rsidRDefault="00AD6073" w:rsidP="00D02DA8">
            <w:pPr>
              <w:jc w:val="center"/>
            </w:pPr>
            <w:r w:rsidRPr="00BC3ADB">
              <w:t>14</w:t>
            </w:r>
          </w:p>
        </w:tc>
        <w:tc>
          <w:tcPr>
            <w:tcW w:w="2784" w:type="dxa"/>
          </w:tcPr>
          <w:p w14:paraId="22D6C668" w14:textId="77777777" w:rsidR="00AD6073" w:rsidRPr="00BC3ADB" w:rsidRDefault="00AD6073" w:rsidP="00D02DA8">
            <w:r w:rsidRPr="00BC3ADB">
              <w:t>Дата и время модификации записи в формате“YYYYMMDD HH:MM”</w:t>
            </w:r>
          </w:p>
        </w:tc>
        <w:tc>
          <w:tcPr>
            <w:tcW w:w="1716" w:type="dxa"/>
          </w:tcPr>
          <w:p w14:paraId="24864E43" w14:textId="77777777" w:rsidR="00AD6073" w:rsidRPr="00BC3ADB" w:rsidRDefault="00AD6073" w:rsidP="00D02DA8">
            <w:pPr>
              <w:jc w:val="center"/>
            </w:pPr>
            <w:r w:rsidRPr="00BC3ADB">
              <w:t>Да</w:t>
            </w:r>
          </w:p>
        </w:tc>
      </w:tr>
    </w:tbl>
    <w:p w14:paraId="45A46497" w14:textId="77777777" w:rsidR="00AD6073" w:rsidRPr="00BC3ADB" w:rsidRDefault="00AD6073" w:rsidP="00AD6073">
      <w:pPr>
        <w:pStyle w:val="21"/>
        <w:rPr>
          <w:lang w:val="ru-RU"/>
        </w:rPr>
      </w:pPr>
      <w:bookmarkStart w:id="441" w:name="_Toc470019766"/>
      <w:bookmarkStart w:id="442" w:name="_Toc470023929"/>
      <w:bookmarkStart w:id="443" w:name="_Toc470028092"/>
      <w:bookmarkStart w:id="444" w:name="_Toc470019767"/>
      <w:bookmarkStart w:id="445" w:name="_Toc470023930"/>
      <w:bookmarkStart w:id="446" w:name="_Toc470028093"/>
      <w:bookmarkStart w:id="447" w:name="_Toc470019768"/>
      <w:bookmarkStart w:id="448" w:name="_Toc470023931"/>
      <w:bookmarkStart w:id="449" w:name="_Toc470028094"/>
      <w:bookmarkStart w:id="450" w:name="_Toc470019769"/>
      <w:bookmarkStart w:id="451" w:name="_Toc470023932"/>
      <w:bookmarkStart w:id="452" w:name="_Toc470028095"/>
      <w:bookmarkStart w:id="453" w:name="_Toc470019770"/>
      <w:bookmarkStart w:id="454" w:name="_Toc470023933"/>
      <w:bookmarkStart w:id="455" w:name="_Toc470028096"/>
      <w:bookmarkStart w:id="456" w:name="_Toc470019771"/>
      <w:bookmarkStart w:id="457" w:name="_Toc470023934"/>
      <w:bookmarkStart w:id="458" w:name="_Toc470028097"/>
      <w:bookmarkStart w:id="459" w:name="_Toc470019772"/>
      <w:bookmarkStart w:id="460" w:name="_Toc470023935"/>
      <w:bookmarkStart w:id="461" w:name="_Toc470028098"/>
      <w:bookmarkStart w:id="462" w:name="_Toc470019773"/>
      <w:bookmarkStart w:id="463" w:name="_Toc470023936"/>
      <w:bookmarkStart w:id="464" w:name="_Toc470028099"/>
      <w:bookmarkStart w:id="465" w:name="_Toc470019774"/>
      <w:bookmarkStart w:id="466" w:name="_Toc470023937"/>
      <w:bookmarkStart w:id="467" w:name="_Toc470028100"/>
      <w:bookmarkStart w:id="468" w:name="_Toc470019775"/>
      <w:bookmarkStart w:id="469" w:name="_Toc470023938"/>
      <w:bookmarkStart w:id="470" w:name="_Toc470028101"/>
      <w:bookmarkStart w:id="471" w:name="_Toc470019776"/>
      <w:bookmarkStart w:id="472" w:name="_Toc470023939"/>
      <w:bookmarkStart w:id="473" w:name="_Toc470028102"/>
      <w:bookmarkStart w:id="474" w:name="_Toc470019777"/>
      <w:bookmarkStart w:id="475" w:name="_Toc470023940"/>
      <w:bookmarkStart w:id="476" w:name="_Toc470028103"/>
      <w:bookmarkStart w:id="477" w:name="_Toc470019778"/>
      <w:bookmarkStart w:id="478" w:name="_Toc470023941"/>
      <w:bookmarkStart w:id="479" w:name="_Toc470028104"/>
      <w:bookmarkStart w:id="480" w:name="_Toc470019779"/>
      <w:bookmarkStart w:id="481" w:name="_Toc470023942"/>
      <w:bookmarkStart w:id="482" w:name="_Toc470028105"/>
      <w:bookmarkStart w:id="483" w:name="_Toc470019780"/>
      <w:bookmarkStart w:id="484" w:name="_Toc470023943"/>
      <w:bookmarkStart w:id="485" w:name="_Toc470028106"/>
      <w:bookmarkStart w:id="486" w:name="_Toc235273294"/>
      <w:bookmarkStart w:id="487" w:name="_Toc235273295"/>
      <w:bookmarkStart w:id="488" w:name="_Toc190500933"/>
      <w:bookmarkStart w:id="489" w:name="_Toc199737944"/>
      <w:bookmarkStart w:id="490" w:name="_Toc356571382"/>
      <w:bookmarkStart w:id="491" w:name="_Toc6993300"/>
      <w:bookmarkStart w:id="492" w:name="_Toc187666064"/>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BC3ADB">
        <w:rPr>
          <w:lang w:val="ru-RU"/>
        </w:rPr>
        <w:lastRenderedPageBreak/>
        <w:t>Таблица LPRODDET</w:t>
      </w:r>
      <w:bookmarkEnd w:id="488"/>
      <w:bookmarkEnd w:id="489"/>
      <w:bookmarkEnd w:id="490"/>
      <w:bookmarkEnd w:id="491"/>
    </w:p>
    <w:p w14:paraId="4EB3DD9B" w14:textId="77777777" w:rsidR="00AD6073" w:rsidRPr="00BC3ADB" w:rsidRDefault="00AD6073" w:rsidP="00AD6073">
      <w:pPr>
        <w:spacing w:before="200" w:after="200"/>
        <w:ind w:firstLine="720"/>
      </w:pPr>
      <w:r w:rsidRPr="00BC3ADB">
        <w:t>Детали миксов локальной продукции.</w:t>
      </w:r>
    </w:p>
    <w:p w14:paraId="6CA3869D" w14:textId="1CD070CC" w:rsidR="008E67C3" w:rsidRPr="00BC3ADB" w:rsidRDefault="008E67C3" w:rsidP="009F1219">
      <w:pPr>
        <w:ind w:left="706"/>
        <w:jc w:val="both"/>
      </w:pPr>
      <w:r w:rsidRPr="00BC3ADB">
        <w:t>Товар микс (смотка) – это новый товар, сформированный дистрибьютором самостоятельно из нескольких товаров производителя. Если дистрибьютор не формирует у себя товары миксы (смотки), таблицу LPRODDET</w:t>
      </w:r>
      <w:r w:rsidRPr="00BC3ADB">
        <w:rPr>
          <w:rFonts w:eastAsia="Courier New"/>
          <w:b/>
          <w:color w:val="0000FF"/>
        </w:rPr>
        <w:t xml:space="preserve"> </w:t>
      </w:r>
      <w:r w:rsidRPr="00BC3ADB">
        <w:t xml:space="preserve">  заполнять не надо.</w:t>
      </w:r>
    </w:p>
    <w:p w14:paraId="59FA267E" w14:textId="77777777" w:rsidR="008E67C3" w:rsidRPr="00BC3ADB" w:rsidRDefault="008E67C3" w:rsidP="00AD6073">
      <w:pPr>
        <w:spacing w:before="200" w:after="200"/>
        <w:ind w:firstLine="720"/>
      </w:pP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AD6073" w:rsidRPr="00BC3ADB" w14:paraId="7FA87BB4" w14:textId="77777777" w:rsidTr="00D02DA8">
        <w:tc>
          <w:tcPr>
            <w:tcW w:w="1402" w:type="dxa"/>
            <w:tcBorders>
              <w:top w:val="single" w:sz="12" w:space="0" w:color="auto"/>
              <w:left w:val="single" w:sz="12" w:space="0" w:color="auto"/>
              <w:bottom w:val="single" w:sz="12" w:space="0" w:color="auto"/>
              <w:right w:val="single" w:sz="12" w:space="0" w:color="auto"/>
            </w:tcBorders>
          </w:tcPr>
          <w:p w14:paraId="65495A99" w14:textId="77777777" w:rsidR="00AD6073" w:rsidRPr="00BC3ADB" w:rsidRDefault="00AD6073" w:rsidP="00D02DA8">
            <w:pPr>
              <w:jc w:val="cente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4A2590E0" w14:textId="77777777" w:rsidR="00AD6073" w:rsidRPr="00BC3ADB" w:rsidRDefault="00AD6073" w:rsidP="00D02DA8">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1E33AD6E" w14:textId="77777777" w:rsidR="00AD6073" w:rsidRPr="00BC3ADB" w:rsidRDefault="00AD6073" w:rsidP="00D02DA8">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3F911673" w14:textId="77777777" w:rsidR="00AD6073" w:rsidRPr="00BC3ADB" w:rsidRDefault="00AD6073" w:rsidP="00D02DA8">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3C170A2D" w14:textId="77777777" w:rsidR="00AD6073" w:rsidRPr="00BC3ADB" w:rsidRDefault="00AD6073" w:rsidP="00D02DA8">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5AEE365D" w14:textId="77777777" w:rsidR="00AD6073" w:rsidRPr="00BC3ADB" w:rsidRDefault="00AD6073" w:rsidP="00D02DA8">
            <w:pPr>
              <w:jc w:val="center"/>
              <w:rPr>
                <w:b/>
              </w:rPr>
            </w:pPr>
            <w:r w:rsidRPr="00BC3ADB">
              <w:rPr>
                <w:b/>
              </w:rPr>
              <w:t>Поле обязательное</w:t>
            </w:r>
          </w:p>
        </w:tc>
      </w:tr>
      <w:tr w:rsidR="00AD6073" w:rsidRPr="00BC3ADB" w14:paraId="6691721A" w14:textId="77777777" w:rsidTr="00D02DA8">
        <w:trPr>
          <w:trHeight w:val="268"/>
        </w:trPr>
        <w:tc>
          <w:tcPr>
            <w:tcW w:w="1402" w:type="dxa"/>
            <w:tcBorders>
              <w:top w:val="single" w:sz="12" w:space="0" w:color="auto"/>
            </w:tcBorders>
          </w:tcPr>
          <w:p w14:paraId="7D9E9422" w14:textId="77777777" w:rsidR="00AD6073" w:rsidRPr="00BC3ADB" w:rsidRDefault="00AD6073" w:rsidP="00D02DA8">
            <w:pPr>
              <w:pStyle w:val="a5"/>
              <w:tabs>
                <w:tab w:val="clear" w:pos="4320"/>
                <w:tab w:val="clear" w:pos="8640"/>
              </w:tabs>
              <w:rPr>
                <w:lang w:val="ru-RU"/>
              </w:rPr>
            </w:pPr>
            <w:r w:rsidRPr="00BC3ADB">
              <w:rPr>
                <w:lang w:val="ru-RU"/>
              </w:rPr>
              <w:t>PK, FK</w:t>
            </w:r>
          </w:p>
        </w:tc>
        <w:tc>
          <w:tcPr>
            <w:tcW w:w="1620" w:type="dxa"/>
            <w:tcBorders>
              <w:top w:val="single" w:sz="12" w:space="0" w:color="auto"/>
            </w:tcBorders>
          </w:tcPr>
          <w:p w14:paraId="47A5E459" w14:textId="77777777" w:rsidR="00AD6073" w:rsidRPr="00BC3ADB" w:rsidRDefault="00AD6073" w:rsidP="00D02DA8">
            <w:r w:rsidRPr="00BC3ADB">
              <w:t xml:space="preserve">LocalCode </w:t>
            </w:r>
          </w:p>
        </w:tc>
        <w:tc>
          <w:tcPr>
            <w:tcW w:w="1440" w:type="dxa"/>
            <w:tcBorders>
              <w:top w:val="single" w:sz="12" w:space="0" w:color="auto"/>
            </w:tcBorders>
          </w:tcPr>
          <w:p w14:paraId="4235F7E2" w14:textId="77777777" w:rsidR="00AD6073" w:rsidRPr="00BC3ADB" w:rsidRDefault="00AD6073" w:rsidP="00D02DA8">
            <w:r w:rsidRPr="00BC3ADB">
              <w:t>Character</w:t>
            </w:r>
          </w:p>
        </w:tc>
        <w:tc>
          <w:tcPr>
            <w:tcW w:w="1260" w:type="dxa"/>
            <w:tcBorders>
              <w:top w:val="single" w:sz="12" w:space="0" w:color="auto"/>
            </w:tcBorders>
          </w:tcPr>
          <w:p w14:paraId="2B7372DE" w14:textId="77777777" w:rsidR="00AD6073" w:rsidRPr="00BC3ADB" w:rsidRDefault="00AD6073" w:rsidP="00D02DA8">
            <w:pPr>
              <w:jc w:val="center"/>
            </w:pPr>
            <w:r w:rsidRPr="00BC3ADB">
              <w:t>20</w:t>
            </w:r>
          </w:p>
        </w:tc>
        <w:tc>
          <w:tcPr>
            <w:tcW w:w="2784" w:type="dxa"/>
            <w:tcBorders>
              <w:top w:val="single" w:sz="12" w:space="0" w:color="auto"/>
            </w:tcBorders>
          </w:tcPr>
          <w:p w14:paraId="070A795B" w14:textId="77777777" w:rsidR="00AD6073" w:rsidRPr="00BC3ADB" w:rsidRDefault="00AD6073" w:rsidP="00D02DA8">
            <w:r w:rsidRPr="00BC3ADB">
              <w:t>Код локальной продукции</w:t>
            </w:r>
          </w:p>
        </w:tc>
        <w:tc>
          <w:tcPr>
            <w:tcW w:w="1716" w:type="dxa"/>
            <w:tcBorders>
              <w:top w:val="single" w:sz="12" w:space="0" w:color="auto"/>
            </w:tcBorders>
          </w:tcPr>
          <w:p w14:paraId="37DE4F35" w14:textId="77777777" w:rsidR="00AD6073" w:rsidRPr="00BC3ADB" w:rsidRDefault="00AD6073" w:rsidP="00D02DA8">
            <w:pPr>
              <w:jc w:val="center"/>
            </w:pPr>
            <w:r w:rsidRPr="00BC3ADB">
              <w:t>Да</w:t>
            </w:r>
          </w:p>
        </w:tc>
      </w:tr>
      <w:tr w:rsidR="00AD6073" w:rsidRPr="00BC3ADB" w14:paraId="2A9DB10C" w14:textId="77777777" w:rsidTr="00D02DA8">
        <w:tc>
          <w:tcPr>
            <w:tcW w:w="1402" w:type="dxa"/>
          </w:tcPr>
          <w:p w14:paraId="74D34514" w14:textId="77777777" w:rsidR="00AD6073" w:rsidRPr="00BC3ADB" w:rsidRDefault="00AD6073" w:rsidP="00D02DA8">
            <w:r w:rsidRPr="00BC3ADB">
              <w:t>PK, FK</w:t>
            </w:r>
          </w:p>
        </w:tc>
        <w:tc>
          <w:tcPr>
            <w:tcW w:w="1620" w:type="dxa"/>
          </w:tcPr>
          <w:p w14:paraId="680E1736" w14:textId="77777777" w:rsidR="00AD6073" w:rsidRPr="00BC3ADB" w:rsidRDefault="00AD6073" w:rsidP="00D02DA8">
            <w:r w:rsidRPr="00BC3ADB">
              <w:t>CompCode</w:t>
            </w:r>
          </w:p>
        </w:tc>
        <w:tc>
          <w:tcPr>
            <w:tcW w:w="1440" w:type="dxa"/>
          </w:tcPr>
          <w:p w14:paraId="7F9D51B3" w14:textId="77777777" w:rsidR="00AD6073" w:rsidRPr="00BC3ADB" w:rsidRDefault="00AD6073" w:rsidP="00D02DA8">
            <w:r w:rsidRPr="00BC3ADB">
              <w:t>Character</w:t>
            </w:r>
          </w:p>
        </w:tc>
        <w:tc>
          <w:tcPr>
            <w:tcW w:w="1260" w:type="dxa"/>
          </w:tcPr>
          <w:p w14:paraId="51542D1F" w14:textId="77777777" w:rsidR="00AD6073" w:rsidRPr="00BC3ADB" w:rsidRDefault="00AD6073" w:rsidP="00D02DA8">
            <w:pPr>
              <w:jc w:val="center"/>
            </w:pPr>
            <w:r w:rsidRPr="00BC3ADB">
              <w:t>20</w:t>
            </w:r>
          </w:p>
        </w:tc>
        <w:tc>
          <w:tcPr>
            <w:tcW w:w="2784" w:type="dxa"/>
          </w:tcPr>
          <w:p w14:paraId="2553EA16" w14:textId="1A999F5E" w:rsidR="00AD6073" w:rsidRPr="00BC3ADB" w:rsidRDefault="003B2821" w:rsidP="00D02DA8">
            <w:r w:rsidRPr="00FA0BF2">
              <w:t>Код компонента микса</w:t>
            </w:r>
          </w:p>
        </w:tc>
        <w:tc>
          <w:tcPr>
            <w:tcW w:w="1716" w:type="dxa"/>
          </w:tcPr>
          <w:p w14:paraId="1F481015" w14:textId="77777777" w:rsidR="00AD6073" w:rsidRPr="00BC3ADB" w:rsidRDefault="00AD6073" w:rsidP="00D02DA8">
            <w:pPr>
              <w:jc w:val="center"/>
            </w:pPr>
            <w:r w:rsidRPr="00BC3ADB">
              <w:t>Да</w:t>
            </w:r>
          </w:p>
        </w:tc>
      </w:tr>
      <w:tr w:rsidR="00AD6073" w:rsidRPr="00BC3ADB" w14:paraId="7BACD2D6" w14:textId="77777777" w:rsidTr="00D02DA8">
        <w:tc>
          <w:tcPr>
            <w:tcW w:w="1402" w:type="dxa"/>
          </w:tcPr>
          <w:p w14:paraId="7E9DF4C5" w14:textId="77777777" w:rsidR="00AD6073" w:rsidRPr="00BC3ADB" w:rsidRDefault="00AD6073" w:rsidP="00D02DA8"/>
        </w:tc>
        <w:tc>
          <w:tcPr>
            <w:tcW w:w="1620" w:type="dxa"/>
          </w:tcPr>
          <w:p w14:paraId="0CC41A7D" w14:textId="77777777" w:rsidR="00AD6073" w:rsidRPr="00BC3ADB" w:rsidRDefault="00AD6073" w:rsidP="00D02DA8">
            <w:r w:rsidRPr="00BC3ADB">
              <w:t>CompQTY</w:t>
            </w:r>
          </w:p>
        </w:tc>
        <w:tc>
          <w:tcPr>
            <w:tcW w:w="1440" w:type="dxa"/>
          </w:tcPr>
          <w:p w14:paraId="5A38D6B2" w14:textId="77777777" w:rsidR="00AD6073" w:rsidRPr="00BC3ADB" w:rsidRDefault="00AD6073" w:rsidP="00D02DA8">
            <w:r w:rsidRPr="00BC3ADB">
              <w:t>Numeric</w:t>
            </w:r>
          </w:p>
        </w:tc>
        <w:tc>
          <w:tcPr>
            <w:tcW w:w="1260" w:type="dxa"/>
          </w:tcPr>
          <w:p w14:paraId="519147B9" w14:textId="77777777" w:rsidR="00AD6073" w:rsidRPr="00BC3ADB" w:rsidRDefault="00AD6073" w:rsidP="00D02DA8">
            <w:pPr>
              <w:jc w:val="center"/>
            </w:pPr>
            <w:r w:rsidRPr="00BC3ADB">
              <w:t>14,3</w:t>
            </w:r>
          </w:p>
        </w:tc>
        <w:tc>
          <w:tcPr>
            <w:tcW w:w="2784" w:type="dxa"/>
          </w:tcPr>
          <w:p w14:paraId="4D7974F9" w14:textId="77777777" w:rsidR="00AD6073" w:rsidRPr="00BC3ADB" w:rsidRDefault="00AD6073" w:rsidP="00D02DA8">
            <w:r w:rsidRPr="00BC3ADB">
              <w:t>Количество компоненты в миксе</w:t>
            </w:r>
          </w:p>
        </w:tc>
        <w:tc>
          <w:tcPr>
            <w:tcW w:w="1716" w:type="dxa"/>
          </w:tcPr>
          <w:p w14:paraId="47895C75" w14:textId="77777777" w:rsidR="00AD6073" w:rsidRPr="00BC3ADB" w:rsidRDefault="00AD6073" w:rsidP="00D02DA8">
            <w:pPr>
              <w:jc w:val="center"/>
            </w:pPr>
            <w:r w:rsidRPr="00BC3ADB">
              <w:t>Да</w:t>
            </w:r>
          </w:p>
        </w:tc>
      </w:tr>
      <w:tr w:rsidR="00AD6073" w:rsidRPr="00BC3ADB" w14:paraId="3F434FD3" w14:textId="77777777" w:rsidTr="00D02DA8">
        <w:tc>
          <w:tcPr>
            <w:tcW w:w="1402" w:type="dxa"/>
            <w:tcBorders>
              <w:bottom w:val="single" w:sz="4" w:space="0" w:color="auto"/>
            </w:tcBorders>
          </w:tcPr>
          <w:p w14:paraId="30214FE2" w14:textId="77777777" w:rsidR="00AD6073" w:rsidRPr="00BC3ADB" w:rsidRDefault="00AD6073" w:rsidP="00D02DA8"/>
        </w:tc>
        <w:tc>
          <w:tcPr>
            <w:tcW w:w="1620" w:type="dxa"/>
            <w:tcBorders>
              <w:bottom w:val="single" w:sz="4" w:space="0" w:color="auto"/>
            </w:tcBorders>
          </w:tcPr>
          <w:p w14:paraId="09025990" w14:textId="77777777" w:rsidR="00AD6073" w:rsidRPr="00BC3ADB" w:rsidRDefault="00AD6073" w:rsidP="00D02DA8">
            <w:r w:rsidRPr="00BC3ADB">
              <w:t>Percentage</w:t>
            </w:r>
          </w:p>
        </w:tc>
        <w:tc>
          <w:tcPr>
            <w:tcW w:w="1440" w:type="dxa"/>
            <w:tcBorders>
              <w:bottom w:val="single" w:sz="4" w:space="0" w:color="auto"/>
            </w:tcBorders>
          </w:tcPr>
          <w:p w14:paraId="3A328F3A" w14:textId="77777777" w:rsidR="00AD6073" w:rsidRPr="00BC3ADB" w:rsidRDefault="00AD6073" w:rsidP="00D02DA8">
            <w:r w:rsidRPr="00BC3ADB">
              <w:t>Numeric</w:t>
            </w:r>
          </w:p>
        </w:tc>
        <w:tc>
          <w:tcPr>
            <w:tcW w:w="1260" w:type="dxa"/>
            <w:tcBorders>
              <w:bottom w:val="single" w:sz="4" w:space="0" w:color="auto"/>
            </w:tcBorders>
          </w:tcPr>
          <w:p w14:paraId="40AD7A77" w14:textId="77777777" w:rsidR="00AD6073" w:rsidRPr="00BC3ADB" w:rsidRDefault="00AD6073" w:rsidP="00D02DA8">
            <w:pPr>
              <w:jc w:val="center"/>
            </w:pPr>
            <w:r w:rsidRPr="00BC3ADB">
              <w:t>6,2</w:t>
            </w:r>
          </w:p>
        </w:tc>
        <w:tc>
          <w:tcPr>
            <w:tcW w:w="2784" w:type="dxa"/>
            <w:tcBorders>
              <w:bottom w:val="single" w:sz="4" w:space="0" w:color="auto"/>
            </w:tcBorders>
          </w:tcPr>
          <w:p w14:paraId="5A3FEB44" w14:textId="77777777" w:rsidR="00AD6073" w:rsidRPr="00BC3ADB" w:rsidRDefault="00AD6073" w:rsidP="00D02DA8">
            <w:r w:rsidRPr="00BC3ADB">
              <w:t>Доля компоненты в миксе, %</w:t>
            </w:r>
          </w:p>
        </w:tc>
        <w:tc>
          <w:tcPr>
            <w:tcW w:w="1716" w:type="dxa"/>
            <w:tcBorders>
              <w:bottom w:val="single" w:sz="4" w:space="0" w:color="auto"/>
            </w:tcBorders>
          </w:tcPr>
          <w:p w14:paraId="613166D8" w14:textId="77777777" w:rsidR="00AD6073" w:rsidRPr="00BC3ADB" w:rsidRDefault="00AD6073" w:rsidP="00D02DA8">
            <w:pPr>
              <w:jc w:val="center"/>
            </w:pPr>
            <w:r w:rsidRPr="00BC3ADB">
              <w:t>Да</w:t>
            </w:r>
          </w:p>
        </w:tc>
      </w:tr>
      <w:tr w:rsidR="00AD6073" w:rsidRPr="00BC3ADB" w14:paraId="34FDCFC6" w14:textId="77777777" w:rsidTr="00D02DA8">
        <w:tc>
          <w:tcPr>
            <w:tcW w:w="1402" w:type="dxa"/>
          </w:tcPr>
          <w:p w14:paraId="145A25F3" w14:textId="77777777" w:rsidR="00AD6073" w:rsidRPr="00BC3ADB" w:rsidRDefault="00AD6073" w:rsidP="00D02DA8"/>
        </w:tc>
        <w:tc>
          <w:tcPr>
            <w:tcW w:w="1620" w:type="dxa"/>
          </w:tcPr>
          <w:p w14:paraId="616E9C04" w14:textId="77777777" w:rsidR="00AD6073" w:rsidRPr="00BC3ADB" w:rsidRDefault="00AD6073" w:rsidP="00D02DA8">
            <w:r w:rsidRPr="00BC3ADB">
              <w:t>Status</w:t>
            </w:r>
          </w:p>
        </w:tc>
        <w:tc>
          <w:tcPr>
            <w:tcW w:w="1440" w:type="dxa"/>
          </w:tcPr>
          <w:p w14:paraId="6B641CE4" w14:textId="77777777" w:rsidR="00AD6073" w:rsidRPr="00BC3ADB" w:rsidRDefault="00AD6073" w:rsidP="00D02DA8">
            <w:r w:rsidRPr="00BC3ADB">
              <w:t>Numeric</w:t>
            </w:r>
          </w:p>
        </w:tc>
        <w:tc>
          <w:tcPr>
            <w:tcW w:w="1260" w:type="dxa"/>
          </w:tcPr>
          <w:p w14:paraId="7AB5560E" w14:textId="77777777" w:rsidR="00AD6073" w:rsidRPr="00BC3ADB" w:rsidRDefault="00AD6073" w:rsidP="00D02DA8">
            <w:pPr>
              <w:jc w:val="center"/>
            </w:pPr>
            <w:r w:rsidRPr="00BC3ADB">
              <w:t>11</w:t>
            </w:r>
          </w:p>
        </w:tc>
        <w:tc>
          <w:tcPr>
            <w:tcW w:w="2784" w:type="dxa"/>
          </w:tcPr>
          <w:p w14:paraId="19B34169" w14:textId="77777777" w:rsidR="00AD6073" w:rsidRPr="00BC3ADB" w:rsidRDefault="00AD6073" w:rsidP="00D02DA8">
            <w:r w:rsidRPr="00BC3ADB">
              <w:t>Статус товара (2 – ‘активный’, 9 – ‘неактивный’)</w:t>
            </w:r>
          </w:p>
        </w:tc>
        <w:tc>
          <w:tcPr>
            <w:tcW w:w="1716" w:type="dxa"/>
          </w:tcPr>
          <w:p w14:paraId="0CE12965" w14:textId="77777777" w:rsidR="00AD6073" w:rsidRPr="00BC3ADB" w:rsidRDefault="00AD6073" w:rsidP="00D02DA8">
            <w:pPr>
              <w:jc w:val="center"/>
            </w:pPr>
            <w:r w:rsidRPr="00BC3ADB">
              <w:t>Да</w:t>
            </w:r>
          </w:p>
        </w:tc>
      </w:tr>
      <w:tr w:rsidR="00AD6073" w:rsidRPr="00BC3ADB" w14:paraId="76666291" w14:textId="77777777" w:rsidTr="00D02DA8">
        <w:tc>
          <w:tcPr>
            <w:tcW w:w="1402" w:type="dxa"/>
          </w:tcPr>
          <w:p w14:paraId="0818AEBB" w14:textId="77777777" w:rsidR="00AD6073" w:rsidRPr="00BC3ADB" w:rsidRDefault="00AD6073" w:rsidP="00D02DA8"/>
        </w:tc>
        <w:tc>
          <w:tcPr>
            <w:tcW w:w="1620" w:type="dxa"/>
          </w:tcPr>
          <w:p w14:paraId="35F40092" w14:textId="77777777" w:rsidR="00AD6073" w:rsidRPr="00BC3ADB" w:rsidRDefault="00AD6073" w:rsidP="00D02DA8">
            <w:r w:rsidRPr="00BC3ADB">
              <w:t>DTLM</w:t>
            </w:r>
          </w:p>
        </w:tc>
        <w:tc>
          <w:tcPr>
            <w:tcW w:w="1440" w:type="dxa"/>
          </w:tcPr>
          <w:p w14:paraId="6CC6A333" w14:textId="77777777" w:rsidR="00AD6073" w:rsidRPr="00BC3ADB" w:rsidRDefault="00AD6073" w:rsidP="00D02DA8">
            <w:r w:rsidRPr="00BC3ADB">
              <w:t>Character</w:t>
            </w:r>
          </w:p>
        </w:tc>
        <w:tc>
          <w:tcPr>
            <w:tcW w:w="1260" w:type="dxa"/>
          </w:tcPr>
          <w:p w14:paraId="1B6FC448" w14:textId="77777777" w:rsidR="00AD6073" w:rsidRPr="00BC3ADB" w:rsidRDefault="00AD6073" w:rsidP="00D02DA8">
            <w:pPr>
              <w:jc w:val="center"/>
            </w:pPr>
            <w:r w:rsidRPr="00BC3ADB">
              <w:t>14</w:t>
            </w:r>
          </w:p>
        </w:tc>
        <w:tc>
          <w:tcPr>
            <w:tcW w:w="2784" w:type="dxa"/>
          </w:tcPr>
          <w:p w14:paraId="29C9AF3C" w14:textId="77777777" w:rsidR="00AD6073" w:rsidRPr="00BC3ADB" w:rsidRDefault="00AD6073" w:rsidP="00D02DA8">
            <w:r w:rsidRPr="00BC3ADB">
              <w:t>Дата и время модификации записи в формате “YYYYMMDD HH:MM”</w:t>
            </w:r>
          </w:p>
        </w:tc>
        <w:tc>
          <w:tcPr>
            <w:tcW w:w="1716" w:type="dxa"/>
          </w:tcPr>
          <w:p w14:paraId="395469AA" w14:textId="77777777" w:rsidR="00AD6073" w:rsidRPr="00BC3ADB" w:rsidRDefault="00AD6073" w:rsidP="00D02DA8">
            <w:pPr>
              <w:jc w:val="center"/>
            </w:pPr>
            <w:r w:rsidRPr="00BC3ADB">
              <w:t>Да</w:t>
            </w:r>
          </w:p>
        </w:tc>
      </w:tr>
    </w:tbl>
    <w:p w14:paraId="16D76F7B" w14:textId="4139B851" w:rsidR="00AF2D73" w:rsidRPr="00BC3ADB" w:rsidRDefault="00AF2D73" w:rsidP="006C5689">
      <w:pPr>
        <w:pStyle w:val="21"/>
        <w:rPr>
          <w:lang w:val="ru-RU"/>
        </w:rPr>
      </w:pPr>
      <w:bookmarkStart w:id="493" w:name="_Toc6993301"/>
      <w:bookmarkEnd w:id="492"/>
      <w:r w:rsidRPr="00BC3ADB">
        <w:rPr>
          <w:lang w:val="ru-RU"/>
        </w:rPr>
        <w:t>Таблиц</w:t>
      </w:r>
      <w:r w:rsidR="00BF59B3" w:rsidRPr="00BC3ADB">
        <w:rPr>
          <w:lang w:val="ru-RU"/>
        </w:rPr>
        <w:t>а</w:t>
      </w:r>
      <w:r w:rsidRPr="00BC3ADB">
        <w:rPr>
          <w:lang w:val="ru-RU"/>
        </w:rPr>
        <w:t xml:space="preserve"> ARSTOCK</w:t>
      </w:r>
      <w:bookmarkEnd w:id="438"/>
      <w:bookmarkEnd w:id="439"/>
      <w:bookmarkEnd w:id="493"/>
    </w:p>
    <w:p w14:paraId="15081F52" w14:textId="2E2BCAF5" w:rsidR="006C5689" w:rsidRPr="00BC3ADB" w:rsidRDefault="00BF59B3" w:rsidP="006C5689">
      <w:pPr>
        <w:spacing w:before="200" w:after="200"/>
        <w:ind w:firstLine="720"/>
      </w:pPr>
      <w:r w:rsidRPr="00BC3ADB">
        <w:t>Информация об архивных остатках продукции (локальное кодирование).</w:t>
      </w:r>
    </w:p>
    <w:p w14:paraId="05C2647F" w14:textId="77777777" w:rsidR="004204BA" w:rsidRPr="00BC3ADB" w:rsidRDefault="004204BA" w:rsidP="008C2528">
      <w:pPr>
        <w:ind w:left="706"/>
        <w:jc w:val="both"/>
      </w:pPr>
      <w:r w:rsidRPr="00BC3ADB">
        <w:t xml:space="preserve">Данные об архивных остатках продукции за период (по умолчанию - 2 недели). В данный файл выгружаются остатки </w:t>
      </w:r>
      <w:r w:rsidRPr="00BC3ADB">
        <w:rPr>
          <w:u w:val="single"/>
        </w:rPr>
        <w:t>на утро</w:t>
      </w:r>
      <w:r w:rsidRPr="00BC3ADB">
        <w:t xml:space="preserve"> каждого дня выгружаемого периода.    </w:t>
      </w:r>
    </w:p>
    <w:p w14:paraId="0D96104A" w14:textId="5EE13C36" w:rsidR="004204BA" w:rsidRPr="00BC3ADB" w:rsidRDefault="004204BA" w:rsidP="004204BA">
      <w:pPr>
        <w:ind w:left="709"/>
        <w:rPr>
          <w:u w:val="single"/>
        </w:rPr>
      </w:pPr>
      <w:r w:rsidRPr="00BC3ADB">
        <w:rPr>
          <w:u w:val="single"/>
        </w:rPr>
        <w:t xml:space="preserve">Перед выгрузкой остатков из учетной системы в систему SalesWorks необходимо сопоставить справочники складов </w:t>
      </w:r>
      <w:r w:rsidRPr="00BC3ADB">
        <w:rPr>
          <w:i/>
          <w:u w:val="single"/>
        </w:rPr>
        <w:t>на стороне системы SalesWorks</w:t>
      </w:r>
      <w:r w:rsidRPr="00BC3ADB">
        <w:rPr>
          <w:u w:val="single"/>
        </w:rPr>
        <w:t xml:space="preserve">. </w:t>
      </w:r>
      <w:r w:rsidRPr="00BC3ADB">
        <w:t xml:space="preserve">Для этого сообщите </w:t>
      </w:r>
      <w:r w:rsidR="004B59DC" w:rsidRPr="00BC3ADB">
        <w:t>названия</w:t>
      </w:r>
      <w:r w:rsidRPr="00BC3ADB">
        <w:t xml:space="preserve"> и коды используемых складов консультанту SoftServe.</w:t>
      </w:r>
    </w:p>
    <w:p w14:paraId="0F8BEAFB" w14:textId="77777777" w:rsidR="004204BA" w:rsidRPr="00BC3ADB" w:rsidRDefault="004204BA" w:rsidP="006C5689">
      <w:pPr>
        <w:spacing w:before="200" w:after="200"/>
        <w:ind w:firstLine="720"/>
      </w:pP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BF59B3" w:rsidRPr="00BC3ADB" w14:paraId="2F0B978B" w14:textId="77777777" w:rsidTr="00056143">
        <w:tc>
          <w:tcPr>
            <w:tcW w:w="1402" w:type="dxa"/>
            <w:tcBorders>
              <w:top w:val="single" w:sz="12" w:space="0" w:color="auto"/>
              <w:left w:val="single" w:sz="12" w:space="0" w:color="auto"/>
              <w:bottom w:val="single" w:sz="12" w:space="0" w:color="auto"/>
              <w:right w:val="single" w:sz="12" w:space="0" w:color="auto"/>
            </w:tcBorders>
            <w:hideMark/>
          </w:tcPr>
          <w:p w14:paraId="62259074" w14:textId="20B493FF" w:rsidR="00BF59B3" w:rsidRPr="00BC3ADB" w:rsidRDefault="00BF59B3" w:rsidP="00317890">
            <w:pP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hideMark/>
          </w:tcPr>
          <w:p w14:paraId="56238F0D" w14:textId="3697B756" w:rsidR="00BF59B3" w:rsidRPr="00BC3ADB" w:rsidRDefault="00BF59B3" w:rsidP="00317890">
            <w:pP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hideMark/>
          </w:tcPr>
          <w:p w14:paraId="2D33C88E" w14:textId="2E3E28F7" w:rsidR="00BF59B3" w:rsidRPr="00BC3ADB" w:rsidRDefault="00BF59B3" w:rsidP="00317890">
            <w:pP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hideMark/>
          </w:tcPr>
          <w:p w14:paraId="36A1B977" w14:textId="6BD0F5D0" w:rsidR="00BF59B3" w:rsidRPr="00BC3ADB" w:rsidRDefault="00BF59B3" w:rsidP="00317890">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hideMark/>
          </w:tcPr>
          <w:p w14:paraId="7554E7D0" w14:textId="3FB16B24" w:rsidR="00BF59B3" w:rsidRPr="00BC3ADB" w:rsidRDefault="00BF59B3" w:rsidP="00317890">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hideMark/>
          </w:tcPr>
          <w:p w14:paraId="554E11BE" w14:textId="77650828" w:rsidR="00BF59B3" w:rsidRPr="00BC3ADB" w:rsidRDefault="00BF59B3" w:rsidP="00317890">
            <w:pPr>
              <w:jc w:val="center"/>
              <w:rPr>
                <w:b/>
              </w:rPr>
            </w:pPr>
            <w:r w:rsidRPr="00BC3ADB">
              <w:rPr>
                <w:b/>
              </w:rPr>
              <w:t>Поле обязательное</w:t>
            </w:r>
          </w:p>
        </w:tc>
      </w:tr>
      <w:tr w:rsidR="00BF59B3" w:rsidRPr="00BC3ADB" w14:paraId="3D3610FA" w14:textId="77777777" w:rsidTr="00056143">
        <w:trPr>
          <w:trHeight w:val="268"/>
        </w:trPr>
        <w:tc>
          <w:tcPr>
            <w:tcW w:w="1402" w:type="dxa"/>
            <w:tcBorders>
              <w:top w:val="single" w:sz="12" w:space="0" w:color="auto"/>
              <w:left w:val="single" w:sz="4" w:space="0" w:color="auto"/>
              <w:bottom w:val="single" w:sz="4" w:space="0" w:color="auto"/>
              <w:right w:val="single" w:sz="4" w:space="0" w:color="auto"/>
            </w:tcBorders>
            <w:hideMark/>
          </w:tcPr>
          <w:p w14:paraId="6AC16A16" w14:textId="77777777" w:rsidR="00BF59B3" w:rsidRPr="00BC3ADB" w:rsidRDefault="00BF59B3" w:rsidP="00317890">
            <w:r w:rsidRPr="00BC3ADB">
              <w:t>PK</w:t>
            </w:r>
          </w:p>
        </w:tc>
        <w:tc>
          <w:tcPr>
            <w:tcW w:w="1620" w:type="dxa"/>
            <w:tcBorders>
              <w:top w:val="single" w:sz="12" w:space="0" w:color="auto"/>
              <w:left w:val="single" w:sz="4" w:space="0" w:color="auto"/>
              <w:bottom w:val="single" w:sz="4" w:space="0" w:color="auto"/>
              <w:right w:val="single" w:sz="4" w:space="0" w:color="auto"/>
            </w:tcBorders>
            <w:hideMark/>
          </w:tcPr>
          <w:p w14:paraId="190FCFD8" w14:textId="77777777" w:rsidR="00BF59B3" w:rsidRPr="00BC3ADB" w:rsidRDefault="00BF59B3" w:rsidP="00317890">
            <w:r w:rsidRPr="00BC3ADB">
              <w:t>Wareh_Code</w:t>
            </w:r>
          </w:p>
        </w:tc>
        <w:tc>
          <w:tcPr>
            <w:tcW w:w="1440" w:type="dxa"/>
            <w:tcBorders>
              <w:top w:val="single" w:sz="12" w:space="0" w:color="auto"/>
              <w:left w:val="single" w:sz="4" w:space="0" w:color="auto"/>
              <w:bottom w:val="single" w:sz="4" w:space="0" w:color="auto"/>
              <w:right w:val="single" w:sz="4" w:space="0" w:color="auto"/>
            </w:tcBorders>
            <w:hideMark/>
          </w:tcPr>
          <w:p w14:paraId="0EA562FE" w14:textId="77777777" w:rsidR="00BF59B3" w:rsidRPr="00BC3ADB" w:rsidRDefault="00BF59B3" w:rsidP="00317890">
            <w:r w:rsidRPr="00BC3ADB">
              <w:t>Character</w:t>
            </w:r>
          </w:p>
        </w:tc>
        <w:tc>
          <w:tcPr>
            <w:tcW w:w="1260" w:type="dxa"/>
            <w:tcBorders>
              <w:top w:val="single" w:sz="12" w:space="0" w:color="auto"/>
              <w:left w:val="single" w:sz="4" w:space="0" w:color="auto"/>
              <w:bottom w:val="single" w:sz="4" w:space="0" w:color="auto"/>
              <w:right w:val="single" w:sz="4" w:space="0" w:color="auto"/>
            </w:tcBorders>
            <w:hideMark/>
          </w:tcPr>
          <w:p w14:paraId="79D375B9" w14:textId="77777777" w:rsidR="00BF59B3" w:rsidRPr="00BC3ADB" w:rsidRDefault="00BF59B3" w:rsidP="00317890">
            <w:pPr>
              <w:jc w:val="center"/>
            </w:pPr>
            <w:r w:rsidRPr="00BC3ADB">
              <w:t>20</w:t>
            </w:r>
          </w:p>
        </w:tc>
        <w:tc>
          <w:tcPr>
            <w:tcW w:w="2784" w:type="dxa"/>
            <w:tcBorders>
              <w:top w:val="single" w:sz="12" w:space="0" w:color="auto"/>
              <w:left w:val="single" w:sz="4" w:space="0" w:color="auto"/>
              <w:bottom w:val="single" w:sz="4" w:space="0" w:color="auto"/>
              <w:right w:val="single" w:sz="4" w:space="0" w:color="auto"/>
            </w:tcBorders>
            <w:vAlign w:val="bottom"/>
            <w:hideMark/>
          </w:tcPr>
          <w:p w14:paraId="4058370A" w14:textId="6ED2E59A" w:rsidR="00BF59B3" w:rsidRPr="00BC3ADB" w:rsidRDefault="00BF59B3" w:rsidP="00317890">
            <w:r w:rsidRPr="00BC3ADB">
              <w:t>Внешний код склада</w:t>
            </w:r>
          </w:p>
        </w:tc>
        <w:tc>
          <w:tcPr>
            <w:tcW w:w="1716" w:type="dxa"/>
            <w:tcBorders>
              <w:top w:val="single" w:sz="12" w:space="0" w:color="auto"/>
              <w:left w:val="single" w:sz="4" w:space="0" w:color="auto"/>
              <w:bottom w:val="single" w:sz="4" w:space="0" w:color="auto"/>
              <w:right w:val="single" w:sz="4" w:space="0" w:color="auto"/>
            </w:tcBorders>
            <w:hideMark/>
          </w:tcPr>
          <w:p w14:paraId="134445CA" w14:textId="17BF714D" w:rsidR="00BF59B3" w:rsidRPr="00BC3ADB" w:rsidRDefault="00BF59B3" w:rsidP="00317890">
            <w:pPr>
              <w:jc w:val="center"/>
            </w:pPr>
            <w:r w:rsidRPr="00BC3ADB">
              <w:t>Да</w:t>
            </w:r>
          </w:p>
        </w:tc>
      </w:tr>
      <w:tr w:rsidR="00BF59B3" w:rsidRPr="00BC3ADB" w14:paraId="113B0C27" w14:textId="77777777" w:rsidTr="00056143">
        <w:trPr>
          <w:trHeight w:val="268"/>
        </w:trPr>
        <w:tc>
          <w:tcPr>
            <w:tcW w:w="1402" w:type="dxa"/>
            <w:tcBorders>
              <w:top w:val="single" w:sz="4" w:space="0" w:color="auto"/>
              <w:left w:val="single" w:sz="4" w:space="0" w:color="auto"/>
              <w:bottom w:val="single" w:sz="4" w:space="0" w:color="auto"/>
              <w:right w:val="single" w:sz="4" w:space="0" w:color="auto"/>
            </w:tcBorders>
            <w:hideMark/>
          </w:tcPr>
          <w:p w14:paraId="5E36224E" w14:textId="77777777" w:rsidR="00BF59B3" w:rsidRPr="00BC3ADB" w:rsidRDefault="00BF59B3" w:rsidP="00317890">
            <w:r w:rsidRPr="00BC3ADB">
              <w:t>PK</w:t>
            </w:r>
          </w:p>
        </w:tc>
        <w:tc>
          <w:tcPr>
            <w:tcW w:w="1620" w:type="dxa"/>
            <w:tcBorders>
              <w:top w:val="single" w:sz="4" w:space="0" w:color="auto"/>
              <w:left w:val="single" w:sz="4" w:space="0" w:color="auto"/>
              <w:bottom w:val="single" w:sz="4" w:space="0" w:color="auto"/>
              <w:right w:val="single" w:sz="4" w:space="0" w:color="auto"/>
            </w:tcBorders>
            <w:hideMark/>
          </w:tcPr>
          <w:p w14:paraId="5DCF0238" w14:textId="77777777" w:rsidR="00BF59B3" w:rsidRPr="00BC3ADB" w:rsidRDefault="00BF59B3" w:rsidP="00317890">
            <w:r w:rsidRPr="00BC3ADB">
              <w:t>LocalCode</w:t>
            </w:r>
          </w:p>
        </w:tc>
        <w:tc>
          <w:tcPr>
            <w:tcW w:w="1440" w:type="dxa"/>
            <w:tcBorders>
              <w:top w:val="single" w:sz="4" w:space="0" w:color="auto"/>
              <w:left w:val="single" w:sz="4" w:space="0" w:color="auto"/>
              <w:bottom w:val="single" w:sz="4" w:space="0" w:color="auto"/>
              <w:right w:val="single" w:sz="4" w:space="0" w:color="auto"/>
            </w:tcBorders>
            <w:hideMark/>
          </w:tcPr>
          <w:p w14:paraId="69951028" w14:textId="77777777" w:rsidR="00BF59B3" w:rsidRPr="00BC3ADB" w:rsidRDefault="00BF59B3" w:rsidP="00317890">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1699CB5D" w14:textId="77777777" w:rsidR="00BF59B3" w:rsidRPr="00BC3ADB" w:rsidRDefault="00BF59B3" w:rsidP="00317890">
            <w:pPr>
              <w:jc w:val="center"/>
            </w:pPr>
            <w:r w:rsidRPr="00BC3ADB">
              <w:t>20</w:t>
            </w:r>
          </w:p>
        </w:tc>
        <w:tc>
          <w:tcPr>
            <w:tcW w:w="2784" w:type="dxa"/>
            <w:tcBorders>
              <w:top w:val="single" w:sz="4" w:space="0" w:color="auto"/>
              <w:left w:val="single" w:sz="4" w:space="0" w:color="auto"/>
              <w:bottom w:val="single" w:sz="4" w:space="0" w:color="auto"/>
              <w:right w:val="single" w:sz="4" w:space="0" w:color="auto"/>
            </w:tcBorders>
            <w:vAlign w:val="bottom"/>
            <w:hideMark/>
          </w:tcPr>
          <w:p w14:paraId="251B79CA" w14:textId="2EC6D30A" w:rsidR="00BF59B3" w:rsidRPr="00BC3ADB" w:rsidRDefault="00BF59B3" w:rsidP="00317890">
            <w:r w:rsidRPr="00BC3ADB">
              <w:t>Код локальной продукции</w:t>
            </w:r>
          </w:p>
        </w:tc>
        <w:tc>
          <w:tcPr>
            <w:tcW w:w="1716" w:type="dxa"/>
            <w:tcBorders>
              <w:top w:val="single" w:sz="4" w:space="0" w:color="auto"/>
              <w:left w:val="single" w:sz="4" w:space="0" w:color="auto"/>
              <w:bottom w:val="single" w:sz="4" w:space="0" w:color="auto"/>
              <w:right w:val="single" w:sz="4" w:space="0" w:color="auto"/>
            </w:tcBorders>
            <w:hideMark/>
          </w:tcPr>
          <w:p w14:paraId="2A1C0D68" w14:textId="5A1B0864" w:rsidR="00BF59B3" w:rsidRPr="00BC3ADB" w:rsidRDefault="00BF59B3" w:rsidP="00317890">
            <w:pPr>
              <w:jc w:val="center"/>
            </w:pPr>
            <w:r w:rsidRPr="00BC3ADB">
              <w:t>Да</w:t>
            </w:r>
          </w:p>
        </w:tc>
      </w:tr>
      <w:tr w:rsidR="00BF59B3" w:rsidRPr="00BC3ADB" w14:paraId="4ED82E6E" w14:textId="77777777" w:rsidTr="00056143">
        <w:tc>
          <w:tcPr>
            <w:tcW w:w="1402" w:type="dxa"/>
            <w:tcBorders>
              <w:top w:val="single" w:sz="4" w:space="0" w:color="auto"/>
              <w:left w:val="single" w:sz="4" w:space="0" w:color="auto"/>
              <w:bottom w:val="single" w:sz="4" w:space="0" w:color="auto"/>
              <w:right w:val="single" w:sz="4" w:space="0" w:color="auto"/>
            </w:tcBorders>
            <w:hideMark/>
          </w:tcPr>
          <w:p w14:paraId="214DDE94" w14:textId="77777777" w:rsidR="00BF59B3" w:rsidRPr="00BC3ADB" w:rsidRDefault="00BF59B3" w:rsidP="00317890">
            <w:r w:rsidRPr="00BC3ADB">
              <w:t>PK</w:t>
            </w:r>
          </w:p>
        </w:tc>
        <w:tc>
          <w:tcPr>
            <w:tcW w:w="1620" w:type="dxa"/>
            <w:tcBorders>
              <w:top w:val="single" w:sz="4" w:space="0" w:color="auto"/>
              <w:left w:val="single" w:sz="4" w:space="0" w:color="auto"/>
              <w:bottom w:val="single" w:sz="4" w:space="0" w:color="auto"/>
              <w:right w:val="single" w:sz="4" w:space="0" w:color="auto"/>
            </w:tcBorders>
            <w:hideMark/>
          </w:tcPr>
          <w:p w14:paraId="4360A643" w14:textId="77777777" w:rsidR="00BF59B3" w:rsidRPr="00BC3ADB" w:rsidRDefault="00BF59B3" w:rsidP="00317890">
            <w:r w:rsidRPr="00BC3ADB">
              <w:t>LOT_ID</w:t>
            </w:r>
          </w:p>
        </w:tc>
        <w:tc>
          <w:tcPr>
            <w:tcW w:w="1440" w:type="dxa"/>
            <w:tcBorders>
              <w:top w:val="single" w:sz="4" w:space="0" w:color="auto"/>
              <w:left w:val="single" w:sz="4" w:space="0" w:color="auto"/>
              <w:bottom w:val="single" w:sz="4" w:space="0" w:color="auto"/>
              <w:right w:val="single" w:sz="4" w:space="0" w:color="auto"/>
            </w:tcBorders>
            <w:hideMark/>
          </w:tcPr>
          <w:p w14:paraId="6DD731A7" w14:textId="77777777" w:rsidR="00BF59B3" w:rsidRPr="00BC3ADB" w:rsidRDefault="00BF59B3" w:rsidP="00317890">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7398C149" w14:textId="77777777" w:rsidR="00BF59B3" w:rsidRPr="00BC3ADB" w:rsidRDefault="00BF59B3" w:rsidP="00317890">
            <w:pPr>
              <w:jc w:val="center"/>
            </w:pPr>
            <w:r w:rsidRPr="00BC3ADB">
              <w:t>20</w:t>
            </w:r>
          </w:p>
        </w:tc>
        <w:tc>
          <w:tcPr>
            <w:tcW w:w="2784" w:type="dxa"/>
            <w:tcBorders>
              <w:top w:val="single" w:sz="4" w:space="0" w:color="auto"/>
              <w:left w:val="single" w:sz="4" w:space="0" w:color="auto"/>
              <w:bottom w:val="single" w:sz="4" w:space="0" w:color="auto"/>
              <w:right w:val="single" w:sz="4" w:space="0" w:color="auto"/>
            </w:tcBorders>
            <w:vAlign w:val="bottom"/>
            <w:hideMark/>
          </w:tcPr>
          <w:p w14:paraId="463C03D5" w14:textId="7C4C96A4" w:rsidR="00BF59B3" w:rsidRPr="00AF08FB" w:rsidRDefault="00BF59B3" w:rsidP="00317890">
            <w:r w:rsidRPr="00BC3ADB">
              <w:t xml:space="preserve">Идентификатор партии </w:t>
            </w:r>
            <w:proofErr w:type="gramStart"/>
            <w:r w:rsidRPr="00BC3ADB">
              <w:t>продукции</w:t>
            </w:r>
            <w:r w:rsidR="009A2A61" w:rsidRPr="00AF08FB">
              <w:t>(</w:t>
            </w:r>
            <w:proofErr w:type="gramEnd"/>
            <w:r w:rsidR="009A2A61">
              <w:t>не заполнять</w:t>
            </w:r>
            <w:r w:rsidR="009A2A61" w:rsidRPr="00AF08FB">
              <w:t>)</w:t>
            </w:r>
          </w:p>
        </w:tc>
        <w:tc>
          <w:tcPr>
            <w:tcW w:w="1716" w:type="dxa"/>
            <w:tcBorders>
              <w:top w:val="single" w:sz="4" w:space="0" w:color="auto"/>
              <w:left w:val="single" w:sz="4" w:space="0" w:color="auto"/>
              <w:bottom w:val="single" w:sz="4" w:space="0" w:color="auto"/>
              <w:right w:val="single" w:sz="4" w:space="0" w:color="auto"/>
            </w:tcBorders>
            <w:hideMark/>
          </w:tcPr>
          <w:p w14:paraId="076BD507" w14:textId="453A2515" w:rsidR="00BF59B3" w:rsidRPr="00BC3ADB" w:rsidRDefault="00BF59B3" w:rsidP="00317890">
            <w:pPr>
              <w:jc w:val="center"/>
            </w:pPr>
            <w:r w:rsidRPr="00BC3ADB">
              <w:t>Да</w:t>
            </w:r>
          </w:p>
        </w:tc>
      </w:tr>
      <w:tr w:rsidR="00BF59B3" w:rsidRPr="00BC3ADB" w14:paraId="2BDE2AD6" w14:textId="77777777" w:rsidTr="00056143">
        <w:tc>
          <w:tcPr>
            <w:tcW w:w="1402" w:type="dxa"/>
            <w:tcBorders>
              <w:top w:val="single" w:sz="4" w:space="0" w:color="auto"/>
              <w:left w:val="single" w:sz="4" w:space="0" w:color="auto"/>
              <w:bottom w:val="single" w:sz="4" w:space="0" w:color="auto"/>
              <w:right w:val="single" w:sz="4" w:space="0" w:color="auto"/>
            </w:tcBorders>
          </w:tcPr>
          <w:p w14:paraId="567A1756" w14:textId="77777777" w:rsidR="00BF59B3" w:rsidRPr="00BC3ADB" w:rsidRDefault="00BF59B3" w:rsidP="00317890"/>
        </w:tc>
        <w:tc>
          <w:tcPr>
            <w:tcW w:w="1620" w:type="dxa"/>
            <w:tcBorders>
              <w:top w:val="single" w:sz="4" w:space="0" w:color="auto"/>
              <w:left w:val="single" w:sz="4" w:space="0" w:color="auto"/>
              <w:bottom w:val="single" w:sz="4" w:space="0" w:color="auto"/>
              <w:right w:val="single" w:sz="4" w:space="0" w:color="auto"/>
            </w:tcBorders>
            <w:hideMark/>
          </w:tcPr>
          <w:p w14:paraId="24DE353B" w14:textId="77777777" w:rsidR="00BF59B3" w:rsidRPr="00BC3ADB" w:rsidRDefault="00BF59B3" w:rsidP="00317890">
            <w:r w:rsidRPr="00BC3ADB">
              <w:t>STOCK</w:t>
            </w:r>
          </w:p>
        </w:tc>
        <w:tc>
          <w:tcPr>
            <w:tcW w:w="1440" w:type="dxa"/>
            <w:tcBorders>
              <w:top w:val="single" w:sz="4" w:space="0" w:color="auto"/>
              <w:left w:val="single" w:sz="4" w:space="0" w:color="auto"/>
              <w:bottom w:val="single" w:sz="4" w:space="0" w:color="auto"/>
              <w:right w:val="single" w:sz="4" w:space="0" w:color="auto"/>
            </w:tcBorders>
            <w:hideMark/>
          </w:tcPr>
          <w:p w14:paraId="7BACDCFD" w14:textId="77777777" w:rsidR="00BF59B3" w:rsidRPr="00BC3ADB" w:rsidRDefault="00BF59B3" w:rsidP="00317890">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31A6DDD5" w14:textId="77777777" w:rsidR="00BF59B3" w:rsidRPr="00BC3ADB" w:rsidRDefault="00BF59B3" w:rsidP="00317890">
            <w:pPr>
              <w:jc w:val="center"/>
            </w:pPr>
            <w:r w:rsidRPr="00BC3ADB">
              <w:t>14,3</w:t>
            </w:r>
          </w:p>
        </w:tc>
        <w:tc>
          <w:tcPr>
            <w:tcW w:w="2784" w:type="dxa"/>
            <w:tcBorders>
              <w:top w:val="single" w:sz="4" w:space="0" w:color="auto"/>
              <w:left w:val="single" w:sz="4" w:space="0" w:color="auto"/>
              <w:bottom w:val="single" w:sz="4" w:space="0" w:color="auto"/>
              <w:right w:val="single" w:sz="4" w:space="0" w:color="auto"/>
            </w:tcBorders>
            <w:vAlign w:val="bottom"/>
            <w:hideMark/>
          </w:tcPr>
          <w:p w14:paraId="768B014A" w14:textId="77777777" w:rsidR="003F6355" w:rsidRPr="009C73AA" w:rsidRDefault="003F6355" w:rsidP="003F6355">
            <w:pPr>
              <w:rPr>
                <w:rFonts w:asciiTheme="minorHAnsi" w:hAnsiTheme="minorHAnsi" w:cstheme="minorHAnsi"/>
                <w:b/>
                <w:color w:val="FF0000"/>
              </w:rPr>
            </w:pPr>
            <w:r w:rsidRPr="009C73AA">
              <w:rPr>
                <w:rFonts w:asciiTheme="minorHAnsi" w:hAnsiTheme="minorHAnsi" w:cstheme="minorHAnsi"/>
              </w:rPr>
              <w:t xml:space="preserve">Остаток товара на начало дня, </w:t>
            </w:r>
            <w:r>
              <w:rPr>
                <w:rFonts w:asciiTheme="minorHAnsi" w:hAnsiTheme="minorHAnsi" w:cstheme="minorHAnsi"/>
                <w:b/>
                <w:color w:val="FF0000"/>
              </w:rPr>
              <w:t>ШТ</w:t>
            </w:r>
            <w:r w:rsidRPr="009C73AA">
              <w:rPr>
                <w:rFonts w:asciiTheme="minorHAnsi" w:hAnsiTheme="minorHAnsi" w:cstheme="minorHAnsi"/>
                <w:b/>
                <w:color w:val="FF0000"/>
              </w:rPr>
              <w:t xml:space="preserve">. </w:t>
            </w:r>
          </w:p>
          <w:p w14:paraId="6998FB09" w14:textId="4DBD67B9" w:rsidR="00BF59B3" w:rsidRPr="00BC3ADB" w:rsidRDefault="003F6355" w:rsidP="003F6355">
            <w:r w:rsidRPr="009C73AA">
              <w:rPr>
                <w:rFonts w:asciiTheme="minorHAnsi" w:hAnsiTheme="minorHAnsi" w:cstheme="minorHAnsi"/>
                <w:i/>
                <w:color w:val="FF0000"/>
              </w:rPr>
              <w:t>Обязательно выгружать «нулевой остаток»</w:t>
            </w:r>
          </w:p>
        </w:tc>
        <w:tc>
          <w:tcPr>
            <w:tcW w:w="1716" w:type="dxa"/>
            <w:tcBorders>
              <w:top w:val="single" w:sz="4" w:space="0" w:color="auto"/>
              <w:left w:val="single" w:sz="4" w:space="0" w:color="auto"/>
              <w:bottom w:val="single" w:sz="4" w:space="0" w:color="auto"/>
              <w:right w:val="single" w:sz="4" w:space="0" w:color="auto"/>
            </w:tcBorders>
            <w:hideMark/>
          </w:tcPr>
          <w:p w14:paraId="2CE36D20" w14:textId="65B5E4F2" w:rsidR="00BF59B3" w:rsidRPr="00BC3ADB" w:rsidRDefault="00BF59B3" w:rsidP="00317890">
            <w:pPr>
              <w:jc w:val="center"/>
            </w:pPr>
            <w:r w:rsidRPr="00BC3ADB">
              <w:t>Да</w:t>
            </w:r>
          </w:p>
        </w:tc>
      </w:tr>
      <w:tr w:rsidR="00BF59B3" w:rsidRPr="00BC3ADB" w14:paraId="0AF22505" w14:textId="77777777" w:rsidTr="00056143">
        <w:tc>
          <w:tcPr>
            <w:tcW w:w="1402" w:type="dxa"/>
            <w:tcBorders>
              <w:top w:val="single" w:sz="4" w:space="0" w:color="auto"/>
              <w:left w:val="single" w:sz="4" w:space="0" w:color="auto"/>
              <w:bottom w:val="single" w:sz="4" w:space="0" w:color="auto"/>
              <w:right w:val="single" w:sz="4" w:space="0" w:color="auto"/>
            </w:tcBorders>
            <w:hideMark/>
          </w:tcPr>
          <w:p w14:paraId="051E0ECA" w14:textId="77777777" w:rsidR="00BF59B3" w:rsidRPr="00BC3ADB" w:rsidRDefault="00BF59B3" w:rsidP="00317890">
            <w:r w:rsidRPr="00BC3ADB">
              <w:t>PK</w:t>
            </w:r>
          </w:p>
        </w:tc>
        <w:tc>
          <w:tcPr>
            <w:tcW w:w="1620" w:type="dxa"/>
            <w:tcBorders>
              <w:top w:val="single" w:sz="4" w:space="0" w:color="auto"/>
              <w:left w:val="single" w:sz="4" w:space="0" w:color="auto"/>
              <w:bottom w:val="single" w:sz="4" w:space="0" w:color="auto"/>
              <w:right w:val="single" w:sz="4" w:space="0" w:color="auto"/>
            </w:tcBorders>
            <w:hideMark/>
          </w:tcPr>
          <w:p w14:paraId="6D2A13F4" w14:textId="77777777" w:rsidR="00BF59B3" w:rsidRPr="00BC3ADB" w:rsidRDefault="00BF59B3" w:rsidP="00317890">
            <w:r w:rsidRPr="00BC3ADB">
              <w:t>DATE</w:t>
            </w:r>
          </w:p>
        </w:tc>
        <w:tc>
          <w:tcPr>
            <w:tcW w:w="1440" w:type="dxa"/>
            <w:tcBorders>
              <w:top w:val="single" w:sz="4" w:space="0" w:color="auto"/>
              <w:left w:val="single" w:sz="4" w:space="0" w:color="auto"/>
              <w:bottom w:val="single" w:sz="4" w:space="0" w:color="auto"/>
              <w:right w:val="single" w:sz="4" w:space="0" w:color="auto"/>
            </w:tcBorders>
            <w:hideMark/>
          </w:tcPr>
          <w:p w14:paraId="024C56CE" w14:textId="77777777" w:rsidR="00BF59B3" w:rsidRPr="00BC3ADB" w:rsidRDefault="00BF59B3" w:rsidP="00317890">
            <w:r w:rsidRPr="00BC3ADB">
              <w:t>Date</w:t>
            </w:r>
          </w:p>
        </w:tc>
        <w:tc>
          <w:tcPr>
            <w:tcW w:w="1260" w:type="dxa"/>
            <w:tcBorders>
              <w:top w:val="single" w:sz="4" w:space="0" w:color="auto"/>
              <w:left w:val="single" w:sz="4" w:space="0" w:color="auto"/>
              <w:bottom w:val="single" w:sz="4" w:space="0" w:color="auto"/>
              <w:right w:val="single" w:sz="4" w:space="0" w:color="auto"/>
            </w:tcBorders>
            <w:hideMark/>
          </w:tcPr>
          <w:p w14:paraId="45AAC453" w14:textId="77777777" w:rsidR="00BF59B3" w:rsidRPr="00BC3ADB" w:rsidRDefault="00BF59B3" w:rsidP="00317890">
            <w:pPr>
              <w:jc w:val="center"/>
            </w:pPr>
            <w:r w:rsidRPr="00BC3ADB">
              <w:t>8</w:t>
            </w:r>
          </w:p>
        </w:tc>
        <w:tc>
          <w:tcPr>
            <w:tcW w:w="2784" w:type="dxa"/>
            <w:tcBorders>
              <w:top w:val="single" w:sz="4" w:space="0" w:color="auto"/>
              <w:left w:val="single" w:sz="4" w:space="0" w:color="auto"/>
              <w:bottom w:val="single" w:sz="4" w:space="0" w:color="auto"/>
              <w:right w:val="single" w:sz="4" w:space="0" w:color="auto"/>
            </w:tcBorders>
            <w:hideMark/>
          </w:tcPr>
          <w:p w14:paraId="42CCA199" w14:textId="77777777" w:rsidR="00BF59B3" w:rsidRPr="00BC3ADB" w:rsidRDefault="00BF59B3" w:rsidP="00BF59B3">
            <w:r w:rsidRPr="00BC3ADB">
              <w:t xml:space="preserve">Дата среза остатков. </w:t>
            </w:r>
          </w:p>
          <w:p w14:paraId="433A736E" w14:textId="3F604B8A" w:rsidR="00BF59B3" w:rsidRPr="00BC3ADB" w:rsidRDefault="00BF59B3" w:rsidP="00BF59B3">
            <w:r w:rsidRPr="00BC3ADB">
              <w:t>Формат:“DD.MM.YYYY”</w:t>
            </w:r>
          </w:p>
        </w:tc>
        <w:tc>
          <w:tcPr>
            <w:tcW w:w="1716" w:type="dxa"/>
            <w:tcBorders>
              <w:top w:val="single" w:sz="4" w:space="0" w:color="auto"/>
              <w:left w:val="single" w:sz="4" w:space="0" w:color="auto"/>
              <w:bottom w:val="single" w:sz="4" w:space="0" w:color="auto"/>
              <w:right w:val="single" w:sz="4" w:space="0" w:color="auto"/>
            </w:tcBorders>
            <w:hideMark/>
          </w:tcPr>
          <w:p w14:paraId="346B142F" w14:textId="0798A91C" w:rsidR="00BF59B3" w:rsidRPr="00BC3ADB" w:rsidRDefault="00BF59B3" w:rsidP="00317890">
            <w:pPr>
              <w:jc w:val="center"/>
            </w:pPr>
            <w:r w:rsidRPr="00BC3ADB">
              <w:t>Да</w:t>
            </w:r>
          </w:p>
        </w:tc>
      </w:tr>
      <w:tr w:rsidR="00BF59B3" w:rsidRPr="00BC3ADB" w14:paraId="18080D9D" w14:textId="77777777" w:rsidTr="00056143">
        <w:tc>
          <w:tcPr>
            <w:tcW w:w="1402" w:type="dxa"/>
            <w:tcBorders>
              <w:top w:val="single" w:sz="4" w:space="0" w:color="auto"/>
              <w:left w:val="single" w:sz="4" w:space="0" w:color="auto"/>
              <w:bottom w:val="single" w:sz="4" w:space="0" w:color="auto"/>
              <w:right w:val="single" w:sz="4" w:space="0" w:color="auto"/>
            </w:tcBorders>
          </w:tcPr>
          <w:p w14:paraId="5B4EFFB3" w14:textId="77777777" w:rsidR="00BF59B3" w:rsidRPr="00BC3ADB" w:rsidRDefault="00BF59B3" w:rsidP="00317890"/>
        </w:tc>
        <w:tc>
          <w:tcPr>
            <w:tcW w:w="1620" w:type="dxa"/>
            <w:tcBorders>
              <w:top w:val="single" w:sz="4" w:space="0" w:color="auto"/>
              <w:left w:val="single" w:sz="4" w:space="0" w:color="auto"/>
              <w:bottom w:val="single" w:sz="4" w:space="0" w:color="auto"/>
              <w:right w:val="single" w:sz="4" w:space="0" w:color="auto"/>
            </w:tcBorders>
          </w:tcPr>
          <w:p w14:paraId="00B46E71" w14:textId="4F2EA96F" w:rsidR="00BF59B3" w:rsidRPr="00BC3ADB" w:rsidRDefault="00BF59B3" w:rsidP="00317890">
            <w:r w:rsidRPr="00BC3ADB">
              <w:t>DTLM</w:t>
            </w:r>
          </w:p>
        </w:tc>
        <w:tc>
          <w:tcPr>
            <w:tcW w:w="1440" w:type="dxa"/>
            <w:tcBorders>
              <w:top w:val="single" w:sz="4" w:space="0" w:color="auto"/>
              <w:left w:val="single" w:sz="4" w:space="0" w:color="auto"/>
              <w:bottom w:val="single" w:sz="4" w:space="0" w:color="auto"/>
              <w:right w:val="single" w:sz="4" w:space="0" w:color="auto"/>
            </w:tcBorders>
          </w:tcPr>
          <w:p w14:paraId="24FD948F" w14:textId="3D9F2076" w:rsidR="00BF59B3" w:rsidRPr="00BC3ADB" w:rsidRDefault="00BF59B3" w:rsidP="00317890">
            <w:r w:rsidRPr="00BC3ADB">
              <w:t>Character</w:t>
            </w:r>
          </w:p>
        </w:tc>
        <w:tc>
          <w:tcPr>
            <w:tcW w:w="1260" w:type="dxa"/>
            <w:tcBorders>
              <w:top w:val="single" w:sz="4" w:space="0" w:color="auto"/>
              <w:left w:val="single" w:sz="4" w:space="0" w:color="auto"/>
              <w:bottom w:val="single" w:sz="4" w:space="0" w:color="auto"/>
              <w:right w:val="single" w:sz="4" w:space="0" w:color="auto"/>
            </w:tcBorders>
          </w:tcPr>
          <w:p w14:paraId="2F38EB92" w14:textId="6DD15202" w:rsidR="00BF59B3" w:rsidRPr="00BC3ADB" w:rsidRDefault="00BF59B3" w:rsidP="00317890">
            <w:pPr>
              <w:jc w:val="center"/>
            </w:pPr>
            <w:r w:rsidRPr="00BC3ADB">
              <w:t>14</w:t>
            </w:r>
          </w:p>
        </w:tc>
        <w:tc>
          <w:tcPr>
            <w:tcW w:w="2784" w:type="dxa"/>
            <w:tcBorders>
              <w:top w:val="single" w:sz="4" w:space="0" w:color="auto"/>
              <w:left w:val="single" w:sz="4" w:space="0" w:color="auto"/>
              <w:bottom w:val="single" w:sz="4" w:space="0" w:color="auto"/>
              <w:right w:val="single" w:sz="4" w:space="0" w:color="auto"/>
            </w:tcBorders>
          </w:tcPr>
          <w:p w14:paraId="5CA68548" w14:textId="77777777" w:rsidR="00BF59B3" w:rsidRPr="00BC3ADB" w:rsidRDefault="00BF59B3" w:rsidP="00BF59B3">
            <w:r w:rsidRPr="00BC3ADB">
              <w:t xml:space="preserve">Дата и время модификации записи. </w:t>
            </w:r>
          </w:p>
          <w:p w14:paraId="35B2192B" w14:textId="7B53FD9C" w:rsidR="00BF59B3" w:rsidRPr="00BC3ADB" w:rsidRDefault="00BF59B3" w:rsidP="00BF59B3">
            <w:proofErr w:type="gramStart"/>
            <w:r w:rsidRPr="00BC3ADB">
              <w:t>Формат:  “</w:t>
            </w:r>
            <w:proofErr w:type="gramEnd"/>
            <w:r w:rsidRPr="00BC3ADB">
              <w:t>YYYYMMDD HH:MM”</w:t>
            </w:r>
          </w:p>
        </w:tc>
        <w:tc>
          <w:tcPr>
            <w:tcW w:w="1716" w:type="dxa"/>
            <w:tcBorders>
              <w:top w:val="single" w:sz="4" w:space="0" w:color="auto"/>
              <w:left w:val="single" w:sz="4" w:space="0" w:color="auto"/>
              <w:bottom w:val="single" w:sz="4" w:space="0" w:color="auto"/>
              <w:right w:val="single" w:sz="4" w:space="0" w:color="auto"/>
            </w:tcBorders>
          </w:tcPr>
          <w:p w14:paraId="0C7C4FA4" w14:textId="328FCF02" w:rsidR="00BF59B3" w:rsidRPr="00BC3ADB" w:rsidRDefault="00BF59B3" w:rsidP="00317890">
            <w:pPr>
              <w:jc w:val="center"/>
            </w:pPr>
            <w:r w:rsidRPr="00BC3ADB">
              <w:t>Да</w:t>
            </w:r>
          </w:p>
        </w:tc>
      </w:tr>
    </w:tbl>
    <w:p w14:paraId="118FB637" w14:textId="7582BD96" w:rsidR="00AF2D73" w:rsidRPr="00BC3ADB" w:rsidRDefault="00AF2D73" w:rsidP="006C5689">
      <w:pPr>
        <w:pStyle w:val="21"/>
        <w:rPr>
          <w:lang w:val="ru-RU"/>
        </w:rPr>
      </w:pPr>
      <w:bookmarkStart w:id="494" w:name="_Toc356571371"/>
      <w:bookmarkStart w:id="495" w:name="_Toc6993302"/>
      <w:r w:rsidRPr="00BC3ADB">
        <w:rPr>
          <w:lang w:val="ru-RU"/>
        </w:rPr>
        <w:t>Таблиц</w:t>
      </w:r>
      <w:r w:rsidR="00BF59B3" w:rsidRPr="00BC3ADB">
        <w:rPr>
          <w:lang w:val="ru-RU"/>
        </w:rPr>
        <w:t>а</w:t>
      </w:r>
      <w:r w:rsidRPr="00BC3ADB">
        <w:rPr>
          <w:lang w:val="ru-RU"/>
        </w:rPr>
        <w:t xml:space="preserve"> </w:t>
      </w:r>
      <w:bookmarkEnd w:id="494"/>
      <w:r w:rsidRPr="00BC3ADB">
        <w:rPr>
          <w:lang w:val="ru-RU"/>
        </w:rPr>
        <w:t>INISTOCK</w:t>
      </w:r>
      <w:bookmarkEnd w:id="495"/>
    </w:p>
    <w:p w14:paraId="3CA7F6AC" w14:textId="5BD5E1F3" w:rsidR="00AF2D73" w:rsidRPr="00BC3ADB" w:rsidRDefault="00BF59B3" w:rsidP="00B609E8">
      <w:pPr>
        <w:spacing w:before="200" w:after="200"/>
        <w:ind w:left="706" w:firstLine="14"/>
      </w:pPr>
      <w:r w:rsidRPr="00BC3ADB">
        <w:t>Информация о инициализационны</w:t>
      </w:r>
      <w:r w:rsidR="00056143" w:rsidRPr="00BC3ADB">
        <w:t>х</w:t>
      </w:r>
      <w:r w:rsidR="00FC6B5C" w:rsidRPr="00BC3ADB">
        <w:t xml:space="preserve"> остатках </w:t>
      </w:r>
      <w:r w:rsidR="00250D21" w:rsidRPr="00BC3ADB">
        <w:t>продукции (</w:t>
      </w:r>
      <w:r w:rsidR="00FC6B5C" w:rsidRPr="00BC3ADB">
        <w:t>состояние склада на момент выгрузки).</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1622"/>
        <w:gridCol w:w="1442"/>
        <w:gridCol w:w="1262"/>
        <w:gridCol w:w="2777"/>
        <w:gridCol w:w="1729"/>
      </w:tblGrid>
      <w:tr w:rsidR="00BF59B3" w:rsidRPr="00BC3ADB" w14:paraId="06FE65FB" w14:textId="77777777" w:rsidTr="00056143">
        <w:trPr>
          <w:trHeight w:val="770"/>
        </w:trPr>
        <w:tc>
          <w:tcPr>
            <w:tcW w:w="1403" w:type="dxa"/>
            <w:tcBorders>
              <w:top w:val="single" w:sz="12" w:space="0" w:color="auto"/>
              <w:left w:val="single" w:sz="12" w:space="0" w:color="auto"/>
              <w:bottom w:val="single" w:sz="12" w:space="0" w:color="auto"/>
              <w:right w:val="single" w:sz="12" w:space="0" w:color="auto"/>
            </w:tcBorders>
            <w:hideMark/>
          </w:tcPr>
          <w:p w14:paraId="12AF09B7" w14:textId="0724B9FE" w:rsidR="00BF59B3" w:rsidRPr="00BC3ADB" w:rsidRDefault="00BF59B3" w:rsidP="00317890">
            <w:pPr>
              <w:jc w:val="center"/>
              <w:rPr>
                <w:b/>
              </w:rPr>
            </w:pPr>
            <w:r w:rsidRPr="00BC3ADB">
              <w:rPr>
                <w:b/>
              </w:rPr>
              <w:t>Ключ</w:t>
            </w:r>
          </w:p>
        </w:tc>
        <w:tc>
          <w:tcPr>
            <w:tcW w:w="1622" w:type="dxa"/>
            <w:tcBorders>
              <w:top w:val="single" w:sz="12" w:space="0" w:color="auto"/>
              <w:left w:val="single" w:sz="12" w:space="0" w:color="auto"/>
              <w:bottom w:val="single" w:sz="12" w:space="0" w:color="auto"/>
              <w:right w:val="single" w:sz="12" w:space="0" w:color="auto"/>
            </w:tcBorders>
            <w:hideMark/>
          </w:tcPr>
          <w:p w14:paraId="6014742A" w14:textId="45A327AA" w:rsidR="00BF59B3" w:rsidRPr="00BC3ADB" w:rsidRDefault="00BF59B3" w:rsidP="00317890">
            <w:pPr>
              <w:jc w:val="center"/>
              <w:rPr>
                <w:b/>
              </w:rPr>
            </w:pPr>
            <w:r w:rsidRPr="00BC3ADB">
              <w:rPr>
                <w:b/>
              </w:rPr>
              <w:t>Поле</w:t>
            </w:r>
          </w:p>
        </w:tc>
        <w:tc>
          <w:tcPr>
            <w:tcW w:w="1442" w:type="dxa"/>
            <w:tcBorders>
              <w:top w:val="single" w:sz="12" w:space="0" w:color="auto"/>
              <w:left w:val="single" w:sz="12" w:space="0" w:color="auto"/>
              <w:bottom w:val="single" w:sz="12" w:space="0" w:color="auto"/>
              <w:right w:val="single" w:sz="12" w:space="0" w:color="auto"/>
            </w:tcBorders>
            <w:hideMark/>
          </w:tcPr>
          <w:p w14:paraId="0BB9626D" w14:textId="5FA5E384" w:rsidR="00BF59B3" w:rsidRPr="00BC3ADB" w:rsidRDefault="00BF59B3" w:rsidP="00317890">
            <w:pPr>
              <w:jc w:val="center"/>
              <w:rPr>
                <w:b/>
              </w:rPr>
            </w:pPr>
            <w:r w:rsidRPr="00BC3ADB">
              <w:rPr>
                <w:b/>
              </w:rPr>
              <w:t>Тип</w:t>
            </w:r>
          </w:p>
        </w:tc>
        <w:tc>
          <w:tcPr>
            <w:tcW w:w="1262" w:type="dxa"/>
            <w:tcBorders>
              <w:top w:val="single" w:sz="12" w:space="0" w:color="auto"/>
              <w:left w:val="single" w:sz="12" w:space="0" w:color="auto"/>
              <w:bottom w:val="single" w:sz="12" w:space="0" w:color="auto"/>
              <w:right w:val="single" w:sz="12" w:space="0" w:color="auto"/>
            </w:tcBorders>
            <w:hideMark/>
          </w:tcPr>
          <w:p w14:paraId="6201AA0A" w14:textId="3D79ED24" w:rsidR="00BF59B3" w:rsidRPr="00BC3ADB" w:rsidRDefault="00BF59B3" w:rsidP="00317890">
            <w:pPr>
              <w:jc w:val="center"/>
              <w:rPr>
                <w:b/>
              </w:rPr>
            </w:pPr>
            <w:r w:rsidRPr="00BC3ADB">
              <w:rPr>
                <w:b/>
              </w:rPr>
              <w:t>Длина</w:t>
            </w:r>
          </w:p>
        </w:tc>
        <w:tc>
          <w:tcPr>
            <w:tcW w:w="2777" w:type="dxa"/>
            <w:tcBorders>
              <w:top w:val="single" w:sz="12" w:space="0" w:color="auto"/>
              <w:left w:val="single" w:sz="12" w:space="0" w:color="auto"/>
              <w:bottom w:val="single" w:sz="12" w:space="0" w:color="auto"/>
              <w:right w:val="single" w:sz="12" w:space="0" w:color="auto"/>
            </w:tcBorders>
            <w:hideMark/>
          </w:tcPr>
          <w:p w14:paraId="74E5358B" w14:textId="42651C49" w:rsidR="00BF59B3" w:rsidRPr="00BC3ADB" w:rsidRDefault="00BF59B3" w:rsidP="00317890">
            <w:pPr>
              <w:jc w:val="center"/>
              <w:rPr>
                <w:b/>
              </w:rPr>
            </w:pPr>
            <w:r w:rsidRPr="00BC3ADB">
              <w:rPr>
                <w:b/>
              </w:rPr>
              <w:t>Описание</w:t>
            </w:r>
          </w:p>
        </w:tc>
        <w:tc>
          <w:tcPr>
            <w:tcW w:w="1729" w:type="dxa"/>
            <w:tcBorders>
              <w:top w:val="single" w:sz="12" w:space="0" w:color="auto"/>
              <w:left w:val="single" w:sz="12" w:space="0" w:color="auto"/>
              <w:bottom w:val="single" w:sz="12" w:space="0" w:color="auto"/>
              <w:right w:val="single" w:sz="12" w:space="0" w:color="auto"/>
            </w:tcBorders>
            <w:hideMark/>
          </w:tcPr>
          <w:p w14:paraId="184415A0" w14:textId="2329575C" w:rsidR="00BF59B3" w:rsidRPr="00BC3ADB" w:rsidRDefault="00BF59B3" w:rsidP="00317890">
            <w:pPr>
              <w:jc w:val="center"/>
              <w:rPr>
                <w:b/>
              </w:rPr>
            </w:pPr>
            <w:r w:rsidRPr="00BC3ADB">
              <w:rPr>
                <w:b/>
              </w:rPr>
              <w:t>Поле обязательное</w:t>
            </w:r>
          </w:p>
        </w:tc>
      </w:tr>
      <w:tr w:rsidR="00BF59B3" w:rsidRPr="00BC3ADB" w14:paraId="5928E60C" w14:textId="77777777" w:rsidTr="00056143">
        <w:trPr>
          <w:trHeight w:val="267"/>
        </w:trPr>
        <w:tc>
          <w:tcPr>
            <w:tcW w:w="1403" w:type="dxa"/>
            <w:tcBorders>
              <w:top w:val="single" w:sz="12" w:space="0" w:color="auto"/>
              <w:left w:val="single" w:sz="4" w:space="0" w:color="auto"/>
              <w:bottom w:val="single" w:sz="4" w:space="0" w:color="auto"/>
              <w:right w:val="single" w:sz="4" w:space="0" w:color="auto"/>
            </w:tcBorders>
            <w:hideMark/>
          </w:tcPr>
          <w:p w14:paraId="689B1344" w14:textId="77777777" w:rsidR="00BF59B3" w:rsidRPr="00BC3ADB" w:rsidRDefault="00BF59B3" w:rsidP="00317890">
            <w:r w:rsidRPr="00BC3ADB">
              <w:t>PK</w:t>
            </w:r>
          </w:p>
        </w:tc>
        <w:tc>
          <w:tcPr>
            <w:tcW w:w="1622" w:type="dxa"/>
            <w:tcBorders>
              <w:top w:val="single" w:sz="12" w:space="0" w:color="auto"/>
              <w:left w:val="single" w:sz="4" w:space="0" w:color="auto"/>
              <w:bottom w:val="single" w:sz="4" w:space="0" w:color="auto"/>
              <w:right w:val="single" w:sz="4" w:space="0" w:color="auto"/>
            </w:tcBorders>
            <w:hideMark/>
          </w:tcPr>
          <w:p w14:paraId="203F03AD" w14:textId="77777777" w:rsidR="00BF59B3" w:rsidRPr="00BC3ADB" w:rsidRDefault="00BF59B3" w:rsidP="00317890">
            <w:r w:rsidRPr="00BC3ADB">
              <w:t>Wareh_Code</w:t>
            </w:r>
          </w:p>
        </w:tc>
        <w:tc>
          <w:tcPr>
            <w:tcW w:w="1442" w:type="dxa"/>
            <w:tcBorders>
              <w:top w:val="single" w:sz="12" w:space="0" w:color="auto"/>
              <w:left w:val="single" w:sz="4" w:space="0" w:color="auto"/>
              <w:bottom w:val="single" w:sz="4" w:space="0" w:color="auto"/>
              <w:right w:val="single" w:sz="4" w:space="0" w:color="auto"/>
            </w:tcBorders>
            <w:hideMark/>
          </w:tcPr>
          <w:p w14:paraId="2C7CD3DF" w14:textId="77777777" w:rsidR="00BF59B3" w:rsidRPr="00BC3ADB" w:rsidRDefault="00BF59B3" w:rsidP="00317890">
            <w:r w:rsidRPr="00BC3ADB">
              <w:t>Character</w:t>
            </w:r>
          </w:p>
        </w:tc>
        <w:tc>
          <w:tcPr>
            <w:tcW w:w="1262" w:type="dxa"/>
            <w:tcBorders>
              <w:top w:val="single" w:sz="12" w:space="0" w:color="auto"/>
              <w:left w:val="single" w:sz="4" w:space="0" w:color="auto"/>
              <w:bottom w:val="single" w:sz="4" w:space="0" w:color="auto"/>
              <w:right w:val="single" w:sz="4" w:space="0" w:color="auto"/>
            </w:tcBorders>
            <w:hideMark/>
          </w:tcPr>
          <w:p w14:paraId="4BD8EB8D" w14:textId="77777777" w:rsidR="00BF59B3" w:rsidRPr="00BC3ADB" w:rsidRDefault="00BF59B3" w:rsidP="00317890">
            <w:pPr>
              <w:jc w:val="center"/>
            </w:pPr>
            <w:r w:rsidRPr="00BC3ADB">
              <w:t>20</w:t>
            </w:r>
          </w:p>
        </w:tc>
        <w:tc>
          <w:tcPr>
            <w:tcW w:w="2777" w:type="dxa"/>
            <w:tcBorders>
              <w:top w:val="single" w:sz="12" w:space="0" w:color="auto"/>
              <w:left w:val="single" w:sz="4" w:space="0" w:color="auto"/>
              <w:bottom w:val="single" w:sz="4" w:space="0" w:color="auto"/>
              <w:right w:val="single" w:sz="4" w:space="0" w:color="auto"/>
            </w:tcBorders>
            <w:vAlign w:val="bottom"/>
            <w:hideMark/>
          </w:tcPr>
          <w:p w14:paraId="5BD15C62" w14:textId="5FE49FDD" w:rsidR="00BF59B3" w:rsidRPr="00BC3ADB" w:rsidRDefault="00BF59B3" w:rsidP="00317890">
            <w:r w:rsidRPr="00BC3ADB">
              <w:t>Внешний код склада</w:t>
            </w:r>
          </w:p>
        </w:tc>
        <w:tc>
          <w:tcPr>
            <w:tcW w:w="1729" w:type="dxa"/>
            <w:tcBorders>
              <w:top w:val="single" w:sz="12" w:space="0" w:color="auto"/>
              <w:left w:val="single" w:sz="4" w:space="0" w:color="auto"/>
              <w:bottom w:val="single" w:sz="4" w:space="0" w:color="auto"/>
              <w:right w:val="single" w:sz="4" w:space="0" w:color="auto"/>
            </w:tcBorders>
            <w:hideMark/>
          </w:tcPr>
          <w:p w14:paraId="09D2057B" w14:textId="62D4145E" w:rsidR="00BF59B3" w:rsidRPr="00BC3ADB" w:rsidRDefault="00BF59B3" w:rsidP="00317890">
            <w:pPr>
              <w:jc w:val="center"/>
            </w:pPr>
            <w:r w:rsidRPr="00BC3ADB">
              <w:t>Да</w:t>
            </w:r>
          </w:p>
        </w:tc>
      </w:tr>
      <w:tr w:rsidR="00BF59B3" w:rsidRPr="00BC3ADB" w14:paraId="231E913A" w14:textId="77777777" w:rsidTr="00056143">
        <w:trPr>
          <w:trHeight w:val="267"/>
        </w:trPr>
        <w:tc>
          <w:tcPr>
            <w:tcW w:w="1403" w:type="dxa"/>
            <w:tcBorders>
              <w:top w:val="single" w:sz="4" w:space="0" w:color="auto"/>
              <w:left w:val="single" w:sz="4" w:space="0" w:color="auto"/>
              <w:bottom w:val="single" w:sz="4" w:space="0" w:color="auto"/>
              <w:right w:val="single" w:sz="4" w:space="0" w:color="auto"/>
            </w:tcBorders>
            <w:hideMark/>
          </w:tcPr>
          <w:p w14:paraId="110E3434" w14:textId="77777777" w:rsidR="00BF59B3" w:rsidRPr="00BC3ADB" w:rsidRDefault="00BF59B3" w:rsidP="00317890">
            <w:r w:rsidRPr="00BC3ADB">
              <w:t>PK</w:t>
            </w:r>
          </w:p>
        </w:tc>
        <w:tc>
          <w:tcPr>
            <w:tcW w:w="1622" w:type="dxa"/>
            <w:tcBorders>
              <w:top w:val="single" w:sz="4" w:space="0" w:color="auto"/>
              <w:left w:val="single" w:sz="4" w:space="0" w:color="auto"/>
              <w:bottom w:val="single" w:sz="4" w:space="0" w:color="auto"/>
              <w:right w:val="single" w:sz="4" w:space="0" w:color="auto"/>
            </w:tcBorders>
            <w:hideMark/>
          </w:tcPr>
          <w:p w14:paraId="68F55A32" w14:textId="77777777" w:rsidR="00BF59B3" w:rsidRPr="00BC3ADB" w:rsidRDefault="00BF59B3" w:rsidP="00317890">
            <w:r w:rsidRPr="00BC3ADB">
              <w:t>ProdCode</w:t>
            </w:r>
            <w:r w:rsidRPr="00BC3ADB">
              <w:softHyphen/>
            </w:r>
          </w:p>
        </w:tc>
        <w:tc>
          <w:tcPr>
            <w:tcW w:w="1442" w:type="dxa"/>
            <w:tcBorders>
              <w:top w:val="single" w:sz="4" w:space="0" w:color="auto"/>
              <w:left w:val="single" w:sz="4" w:space="0" w:color="auto"/>
              <w:bottom w:val="single" w:sz="4" w:space="0" w:color="auto"/>
              <w:right w:val="single" w:sz="4" w:space="0" w:color="auto"/>
            </w:tcBorders>
            <w:hideMark/>
          </w:tcPr>
          <w:p w14:paraId="27922FEB" w14:textId="77777777" w:rsidR="00BF59B3" w:rsidRPr="00BC3ADB" w:rsidRDefault="00BF59B3" w:rsidP="00317890">
            <w:r w:rsidRPr="00BC3ADB">
              <w:t>Character</w:t>
            </w:r>
          </w:p>
        </w:tc>
        <w:tc>
          <w:tcPr>
            <w:tcW w:w="1262" w:type="dxa"/>
            <w:tcBorders>
              <w:top w:val="single" w:sz="4" w:space="0" w:color="auto"/>
              <w:left w:val="single" w:sz="4" w:space="0" w:color="auto"/>
              <w:bottom w:val="single" w:sz="4" w:space="0" w:color="auto"/>
              <w:right w:val="single" w:sz="4" w:space="0" w:color="auto"/>
            </w:tcBorders>
            <w:hideMark/>
          </w:tcPr>
          <w:p w14:paraId="2E451899" w14:textId="77777777" w:rsidR="00BF59B3" w:rsidRPr="00BC3ADB" w:rsidRDefault="00BF59B3" w:rsidP="00317890">
            <w:pPr>
              <w:jc w:val="center"/>
            </w:pPr>
            <w:r w:rsidRPr="00BC3ADB">
              <w:t>20</w:t>
            </w:r>
          </w:p>
        </w:tc>
        <w:tc>
          <w:tcPr>
            <w:tcW w:w="2777" w:type="dxa"/>
            <w:tcBorders>
              <w:top w:val="single" w:sz="4" w:space="0" w:color="auto"/>
              <w:left w:val="single" w:sz="4" w:space="0" w:color="auto"/>
              <w:bottom w:val="single" w:sz="4" w:space="0" w:color="auto"/>
              <w:right w:val="single" w:sz="4" w:space="0" w:color="auto"/>
            </w:tcBorders>
            <w:vAlign w:val="bottom"/>
            <w:hideMark/>
          </w:tcPr>
          <w:p w14:paraId="2BCD7156" w14:textId="2FE65BB4" w:rsidR="00BF59B3" w:rsidRPr="00BC3ADB" w:rsidRDefault="00902A7C" w:rsidP="00902A7C">
            <w:r>
              <w:t>Глобальный к</w:t>
            </w:r>
            <w:r w:rsidR="00BF59B3" w:rsidRPr="00BC3ADB">
              <w:t>од продукции</w:t>
            </w:r>
          </w:p>
        </w:tc>
        <w:tc>
          <w:tcPr>
            <w:tcW w:w="1729" w:type="dxa"/>
            <w:tcBorders>
              <w:top w:val="single" w:sz="4" w:space="0" w:color="auto"/>
              <w:left w:val="single" w:sz="4" w:space="0" w:color="auto"/>
              <w:bottom w:val="single" w:sz="4" w:space="0" w:color="auto"/>
              <w:right w:val="single" w:sz="4" w:space="0" w:color="auto"/>
            </w:tcBorders>
            <w:hideMark/>
          </w:tcPr>
          <w:p w14:paraId="0381BC39" w14:textId="0B781A2E" w:rsidR="00BF59B3" w:rsidRPr="00BC3ADB" w:rsidRDefault="00BF59B3" w:rsidP="00317890">
            <w:pPr>
              <w:jc w:val="center"/>
            </w:pPr>
            <w:r w:rsidRPr="00BC3ADB">
              <w:t>Да</w:t>
            </w:r>
          </w:p>
        </w:tc>
      </w:tr>
      <w:tr w:rsidR="00BF59B3" w:rsidRPr="00BC3ADB" w14:paraId="5CF02370" w14:textId="77777777" w:rsidTr="00056143">
        <w:trPr>
          <w:trHeight w:val="267"/>
        </w:trPr>
        <w:tc>
          <w:tcPr>
            <w:tcW w:w="1403" w:type="dxa"/>
            <w:tcBorders>
              <w:top w:val="single" w:sz="4" w:space="0" w:color="auto"/>
              <w:left w:val="single" w:sz="4" w:space="0" w:color="auto"/>
              <w:bottom w:val="single" w:sz="4" w:space="0" w:color="auto"/>
              <w:right w:val="single" w:sz="4" w:space="0" w:color="auto"/>
            </w:tcBorders>
            <w:hideMark/>
          </w:tcPr>
          <w:p w14:paraId="66B63296" w14:textId="77777777" w:rsidR="00BF59B3" w:rsidRPr="00BC3ADB" w:rsidRDefault="00BF59B3" w:rsidP="00317890">
            <w:r w:rsidRPr="00BC3ADB">
              <w:t>PK</w:t>
            </w:r>
          </w:p>
        </w:tc>
        <w:tc>
          <w:tcPr>
            <w:tcW w:w="1622" w:type="dxa"/>
            <w:tcBorders>
              <w:top w:val="single" w:sz="4" w:space="0" w:color="auto"/>
              <w:left w:val="single" w:sz="4" w:space="0" w:color="auto"/>
              <w:bottom w:val="single" w:sz="4" w:space="0" w:color="auto"/>
              <w:right w:val="single" w:sz="4" w:space="0" w:color="auto"/>
            </w:tcBorders>
            <w:hideMark/>
          </w:tcPr>
          <w:p w14:paraId="76BFA07F" w14:textId="77777777" w:rsidR="00BF59B3" w:rsidRPr="00BC3ADB" w:rsidRDefault="00BF59B3" w:rsidP="00317890">
            <w:r w:rsidRPr="00BC3ADB">
              <w:t>LocalCode</w:t>
            </w:r>
            <w:r w:rsidRPr="00BC3ADB">
              <w:softHyphen/>
            </w:r>
          </w:p>
        </w:tc>
        <w:tc>
          <w:tcPr>
            <w:tcW w:w="1442" w:type="dxa"/>
            <w:tcBorders>
              <w:top w:val="single" w:sz="4" w:space="0" w:color="auto"/>
              <w:left w:val="single" w:sz="4" w:space="0" w:color="auto"/>
              <w:bottom w:val="single" w:sz="4" w:space="0" w:color="auto"/>
              <w:right w:val="single" w:sz="4" w:space="0" w:color="auto"/>
            </w:tcBorders>
            <w:hideMark/>
          </w:tcPr>
          <w:p w14:paraId="307D1994" w14:textId="77777777" w:rsidR="00BF59B3" w:rsidRPr="00BC3ADB" w:rsidRDefault="00BF59B3" w:rsidP="00317890">
            <w:r w:rsidRPr="00BC3ADB">
              <w:t>Character</w:t>
            </w:r>
          </w:p>
        </w:tc>
        <w:tc>
          <w:tcPr>
            <w:tcW w:w="1262" w:type="dxa"/>
            <w:tcBorders>
              <w:top w:val="single" w:sz="4" w:space="0" w:color="auto"/>
              <w:left w:val="single" w:sz="4" w:space="0" w:color="auto"/>
              <w:bottom w:val="single" w:sz="4" w:space="0" w:color="auto"/>
              <w:right w:val="single" w:sz="4" w:space="0" w:color="auto"/>
            </w:tcBorders>
            <w:hideMark/>
          </w:tcPr>
          <w:p w14:paraId="4A4B1CE7" w14:textId="77777777" w:rsidR="00BF59B3" w:rsidRPr="00BC3ADB" w:rsidRDefault="00BF59B3" w:rsidP="00317890">
            <w:pPr>
              <w:jc w:val="center"/>
            </w:pPr>
            <w:r w:rsidRPr="00BC3ADB">
              <w:t>20</w:t>
            </w:r>
          </w:p>
        </w:tc>
        <w:tc>
          <w:tcPr>
            <w:tcW w:w="2777" w:type="dxa"/>
            <w:tcBorders>
              <w:top w:val="single" w:sz="4" w:space="0" w:color="auto"/>
              <w:left w:val="single" w:sz="4" w:space="0" w:color="auto"/>
              <w:bottom w:val="single" w:sz="4" w:space="0" w:color="auto"/>
              <w:right w:val="single" w:sz="4" w:space="0" w:color="auto"/>
            </w:tcBorders>
            <w:vAlign w:val="bottom"/>
            <w:hideMark/>
          </w:tcPr>
          <w:p w14:paraId="3EA0B777" w14:textId="16703724" w:rsidR="00BF59B3" w:rsidRPr="00BC3ADB" w:rsidRDefault="00902A7C" w:rsidP="00902A7C">
            <w:r>
              <w:t>Локальны</w:t>
            </w:r>
            <w:r w:rsidRPr="00BC3ADB">
              <w:t xml:space="preserve">й </w:t>
            </w:r>
            <w:r>
              <w:t>к</w:t>
            </w:r>
            <w:r w:rsidR="00BF59B3" w:rsidRPr="00BC3ADB">
              <w:t>од продукции</w:t>
            </w:r>
          </w:p>
        </w:tc>
        <w:tc>
          <w:tcPr>
            <w:tcW w:w="1729" w:type="dxa"/>
            <w:tcBorders>
              <w:top w:val="single" w:sz="4" w:space="0" w:color="auto"/>
              <w:left w:val="single" w:sz="4" w:space="0" w:color="auto"/>
              <w:bottom w:val="single" w:sz="4" w:space="0" w:color="auto"/>
              <w:right w:val="single" w:sz="4" w:space="0" w:color="auto"/>
            </w:tcBorders>
            <w:hideMark/>
          </w:tcPr>
          <w:p w14:paraId="36AB1923" w14:textId="6C4C2497" w:rsidR="00BF59B3" w:rsidRPr="00BC3ADB" w:rsidRDefault="00BF59B3" w:rsidP="00317890">
            <w:pPr>
              <w:jc w:val="center"/>
            </w:pPr>
            <w:r w:rsidRPr="00BC3ADB">
              <w:t>Да</w:t>
            </w:r>
          </w:p>
        </w:tc>
      </w:tr>
      <w:tr w:rsidR="00BF59B3" w:rsidRPr="00BC3ADB" w14:paraId="07716B4F" w14:textId="77777777" w:rsidTr="00056143">
        <w:trPr>
          <w:trHeight w:val="487"/>
        </w:trPr>
        <w:tc>
          <w:tcPr>
            <w:tcW w:w="1403" w:type="dxa"/>
            <w:tcBorders>
              <w:top w:val="single" w:sz="4" w:space="0" w:color="auto"/>
              <w:left w:val="single" w:sz="4" w:space="0" w:color="auto"/>
              <w:bottom w:val="single" w:sz="4" w:space="0" w:color="auto"/>
              <w:right w:val="single" w:sz="4" w:space="0" w:color="auto"/>
            </w:tcBorders>
            <w:hideMark/>
          </w:tcPr>
          <w:p w14:paraId="038C63B9" w14:textId="77777777" w:rsidR="00BF59B3" w:rsidRPr="00BC3ADB" w:rsidRDefault="00BF59B3" w:rsidP="00317890">
            <w:r w:rsidRPr="00BC3ADB">
              <w:t>PK</w:t>
            </w:r>
          </w:p>
        </w:tc>
        <w:tc>
          <w:tcPr>
            <w:tcW w:w="1622" w:type="dxa"/>
            <w:tcBorders>
              <w:top w:val="single" w:sz="4" w:space="0" w:color="auto"/>
              <w:left w:val="single" w:sz="4" w:space="0" w:color="auto"/>
              <w:bottom w:val="single" w:sz="4" w:space="0" w:color="auto"/>
              <w:right w:val="single" w:sz="4" w:space="0" w:color="auto"/>
            </w:tcBorders>
            <w:hideMark/>
          </w:tcPr>
          <w:p w14:paraId="3BDA5021" w14:textId="77777777" w:rsidR="00BF59B3" w:rsidRPr="00BC3ADB" w:rsidRDefault="00BF59B3" w:rsidP="00317890">
            <w:r w:rsidRPr="00BC3ADB">
              <w:t>LOT_ID</w:t>
            </w:r>
          </w:p>
        </w:tc>
        <w:tc>
          <w:tcPr>
            <w:tcW w:w="1442" w:type="dxa"/>
            <w:tcBorders>
              <w:top w:val="single" w:sz="4" w:space="0" w:color="auto"/>
              <w:left w:val="single" w:sz="4" w:space="0" w:color="auto"/>
              <w:bottom w:val="single" w:sz="4" w:space="0" w:color="auto"/>
              <w:right w:val="single" w:sz="4" w:space="0" w:color="auto"/>
            </w:tcBorders>
            <w:hideMark/>
          </w:tcPr>
          <w:p w14:paraId="4140C400" w14:textId="77777777" w:rsidR="00BF59B3" w:rsidRPr="00BC3ADB" w:rsidRDefault="00BF59B3" w:rsidP="00317890">
            <w:r w:rsidRPr="00BC3ADB">
              <w:t>Character</w:t>
            </w:r>
          </w:p>
        </w:tc>
        <w:tc>
          <w:tcPr>
            <w:tcW w:w="1262" w:type="dxa"/>
            <w:tcBorders>
              <w:top w:val="single" w:sz="4" w:space="0" w:color="auto"/>
              <w:left w:val="single" w:sz="4" w:space="0" w:color="auto"/>
              <w:bottom w:val="single" w:sz="4" w:space="0" w:color="auto"/>
              <w:right w:val="single" w:sz="4" w:space="0" w:color="auto"/>
            </w:tcBorders>
            <w:hideMark/>
          </w:tcPr>
          <w:p w14:paraId="6CAC0ED0" w14:textId="77777777" w:rsidR="00BF59B3" w:rsidRPr="00BC3ADB" w:rsidRDefault="00BF59B3" w:rsidP="00317890">
            <w:pPr>
              <w:jc w:val="center"/>
            </w:pPr>
            <w:r w:rsidRPr="00BC3ADB">
              <w:t>20</w:t>
            </w:r>
          </w:p>
        </w:tc>
        <w:tc>
          <w:tcPr>
            <w:tcW w:w="2777" w:type="dxa"/>
            <w:tcBorders>
              <w:top w:val="single" w:sz="4" w:space="0" w:color="auto"/>
              <w:left w:val="single" w:sz="4" w:space="0" w:color="auto"/>
              <w:bottom w:val="single" w:sz="4" w:space="0" w:color="auto"/>
              <w:right w:val="single" w:sz="4" w:space="0" w:color="auto"/>
            </w:tcBorders>
            <w:vAlign w:val="bottom"/>
            <w:hideMark/>
          </w:tcPr>
          <w:p w14:paraId="1FC12119" w14:textId="0572587C" w:rsidR="00BF59B3" w:rsidRPr="00BC3ADB" w:rsidRDefault="00BF59B3" w:rsidP="00317890">
            <w:r w:rsidRPr="00BC3ADB">
              <w:t xml:space="preserve">Идентификатор партии </w:t>
            </w:r>
            <w:proofErr w:type="gramStart"/>
            <w:r w:rsidRPr="00BC3ADB">
              <w:t>продукции</w:t>
            </w:r>
            <w:r w:rsidR="00AF08FB">
              <w:t>(</w:t>
            </w:r>
            <w:proofErr w:type="gramEnd"/>
            <w:r w:rsidR="00AF08FB">
              <w:t>не заполнять)</w:t>
            </w:r>
          </w:p>
        </w:tc>
        <w:tc>
          <w:tcPr>
            <w:tcW w:w="1729" w:type="dxa"/>
            <w:tcBorders>
              <w:top w:val="single" w:sz="4" w:space="0" w:color="auto"/>
              <w:left w:val="single" w:sz="4" w:space="0" w:color="auto"/>
              <w:bottom w:val="single" w:sz="4" w:space="0" w:color="auto"/>
              <w:right w:val="single" w:sz="4" w:space="0" w:color="auto"/>
            </w:tcBorders>
            <w:hideMark/>
          </w:tcPr>
          <w:p w14:paraId="4F1F8656" w14:textId="58B92F6C" w:rsidR="00BF59B3" w:rsidRPr="00BC3ADB" w:rsidRDefault="00BF59B3" w:rsidP="00317890">
            <w:pPr>
              <w:jc w:val="center"/>
            </w:pPr>
            <w:r w:rsidRPr="00BC3ADB">
              <w:t>Да</w:t>
            </w:r>
          </w:p>
        </w:tc>
      </w:tr>
      <w:tr w:rsidR="00BF59B3" w:rsidRPr="00BC3ADB" w14:paraId="7D697455" w14:textId="77777777" w:rsidTr="00056143">
        <w:trPr>
          <w:trHeight w:val="487"/>
        </w:trPr>
        <w:tc>
          <w:tcPr>
            <w:tcW w:w="1403" w:type="dxa"/>
            <w:tcBorders>
              <w:top w:val="single" w:sz="4" w:space="0" w:color="auto"/>
              <w:left w:val="single" w:sz="4" w:space="0" w:color="auto"/>
              <w:bottom w:val="single" w:sz="4" w:space="0" w:color="auto"/>
              <w:right w:val="single" w:sz="4" w:space="0" w:color="auto"/>
            </w:tcBorders>
          </w:tcPr>
          <w:p w14:paraId="252E75EA" w14:textId="77777777" w:rsidR="00BF59B3" w:rsidRPr="00BC3ADB" w:rsidRDefault="00BF59B3" w:rsidP="00317890"/>
        </w:tc>
        <w:tc>
          <w:tcPr>
            <w:tcW w:w="1622" w:type="dxa"/>
            <w:tcBorders>
              <w:top w:val="single" w:sz="4" w:space="0" w:color="auto"/>
              <w:left w:val="single" w:sz="4" w:space="0" w:color="auto"/>
              <w:bottom w:val="single" w:sz="4" w:space="0" w:color="auto"/>
              <w:right w:val="single" w:sz="4" w:space="0" w:color="auto"/>
            </w:tcBorders>
            <w:hideMark/>
          </w:tcPr>
          <w:p w14:paraId="026E5F0A" w14:textId="77777777" w:rsidR="00BF59B3" w:rsidRPr="00BC3ADB" w:rsidRDefault="00BF59B3" w:rsidP="00317890">
            <w:r w:rsidRPr="00BC3ADB">
              <w:t>STOCK</w:t>
            </w:r>
          </w:p>
        </w:tc>
        <w:tc>
          <w:tcPr>
            <w:tcW w:w="1442" w:type="dxa"/>
            <w:tcBorders>
              <w:top w:val="single" w:sz="4" w:space="0" w:color="auto"/>
              <w:left w:val="single" w:sz="4" w:space="0" w:color="auto"/>
              <w:bottom w:val="single" w:sz="4" w:space="0" w:color="auto"/>
              <w:right w:val="single" w:sz="4" w:space="0" w:color="auto"/>
            </w:tcBorders>
            <w:hideMark/>
          </w:tcPr>
          <w:p w14:paraId="5F40AB9E" w14:textId="77777777" w:rsidR="00BF59B3" w:rsidRPr="00BC3ADB" w:rsidRDefault="00BF59B3" w:rsidP="00317890">
            <w:r w:rsidRPr="00BC3ADB">
              <w:t>Numeric</w:t>
            </w:r>
          </w:p>
        </w:tc>
        <w:tc>
          <w:tcPr>
            <w:tcW w:w="1262" w:type="dxa"/>
            <w:tcBorders>
              <w:top w:val="single" w:sz="4" w:space="0" w:color="auto"/>
              <w:left w:val="single" w:sz="4" w:space="0" w:color="auto"/>
              <w:bottom w:val="single" w:sz="4" w:space="0" w:color="auto"/>
              <w:right w:val="single" w:sz="4" w:space="0" w:color="auto"/>
            </w:tcBorders>
            <w:hideMark/>
          </w:tcPr>
          <w:p w14:paraId="4F04B3F3" w14:textId="77777777" w:rsidR="00BF59B3" w:rsidRPr="00BC3ADB" w:rsidRDefault="00BF59B3" w:rsidP="00317890">
            <w:pPr>
              <w:jc w:val="center"/>
            </w:pPr>
            <w:bookmarkStart w:id="496" w:name="OLE_LINK5"/>
            <w:bookmarkStart w:id="497" w:name="OLE_LINK6"/>
            <w:r w:rsidRPr="00BC3ADB">
              <w:t>14,3</w:t>
            </w:r>
            <w:bookmarkEnd w:id="496"/>
            <w:bookmarkEnd w:id="497"/>
          </w:p>
        </w:tc>
        <w:tc>
          <w:tcPr>
            <w:tcW w:w="2777" w:type="dxa"/>
            <w:tcBorders>
              <w:top w:val="single" w:sz="4" w:space="0" w:color="auto"/>
              <w:left w:val="single" w:sz="4" w:space="0" w:color="auto"/>
              <w:bottom w:val="single" w:sz="4" w:space="0" w:color="auto"/>
              <w:right w:val="single" w:sz="4" w:space="0" w:color="auto"/>
            </w:tcBorders>
            <w:vAlign w:val="bottom"/>
            <w:hideMark/>
          </w:tcPr>
          <w:p w14:paraId="0278632C" w14:textId="2510A2C4" w:rsidR="00BF59B3" w:rsidRPr="00BC3ADB" w:rsidRDefault="00BF59B3" w:rsidP="00317890">
            <w:r w:rsidRPr="00BC3ADB">
              <w:t>Остаток продукции</w:t>
            </w:r>
          </w:p>
        </w:tc>
        <w:tc>
          <w:tcPr>
            <w:tcW w:w="1729" w:type="dxa"/>
            <w:tcBorders>
              <w:top w:val="single" w:sz="4" w:space="0" w:color="auto"/>
              <w:left w:val="single" w:sz="4" w:space="0" w:color="auto"/>
              <w:bottom w:val="single" w:sz="4" w:space="0" w:color="auto"/>
              <w:right w:val="single" w:sz="4" w:space="0" w:color="auto"/>
            </w:tcBorders>
            <w:hideMark/>
          </w:tcPr>
          <w:p w14:paraId="5F81460E" w14:textId="081B15D6" w:rsidR="00BF59B3" w:rsidRPr="00BC3ADB" w:rsidRDefault="00BF59B3" w:rsidP="00317890">
            <w:pPr>
              <w:jc w:val="center"/>
            </w:pPr>
            <w:r w:rsidRPr="00BC3ADB">
              <w:t>Да</w:t>
            </w:r>
          </w:p>
        </w:tc>
      </w:tr>
      <w:tr w:rsidR="00BF59B3" w:rsidRPr="00BC3ADB" w14:paraId="1EBCA65A" w14:textId="77777777" w:rsidTr="00056143">
        <w:trPr>
          <w:trHeight w:val="1352"/>
        </w:trPr>
        <w:tc>
          <w:tcPr>
            <w:tcW w:w="1403" w:type="dxa"/>
            <w:tcBorders>
              <w:top w:val="single" w:sz="4" w:space="0" w:color="auto"/>
              <w:left w:val="single" w:sz="4" w:space="0" w:color="auto"/>
              <w:bottom w:val="single" w:sz="4" w:space="0" w:color="auto"/>
              <w:right w:val="single" w:sz="4" w:space="0" w:color="auto"/>
            </w:tcBorders>
          </w:tcPr>
          <w:p w14:paraId="51A0CB47" w14:textId="77777777" w:rsidR="00BF59B3" w:rsidRPr="00BC3ADB" w:rsidRDefault="00BF59B3" w:rsidP="00317890"/>
        </w:tc>
        <w:tc>
          <w:tcPr>
            <w:tcW w:w="1622" w:type="dxa"/>
            <w:tcBorders>
              <w:top w:val="single" w:sz="4" w:space="0" w:color="auto"/>
              <w:left w:val="single" w:sz="4" w:space="0" w:color="auto"/>
              <w:bottom w:val="single" w:sz="4" w:space="0" w:color="auto"/>
              <w:right w:val="single" w:sz="4" w:space="0" w:color="auto"/>
            </w:tcBorders>
            <w:hideMark/>
          </w:tcPr>
          <w:p w14:paraId="20A339F0" w14:textId="77777777" w:rsidR="00BF59B3" w:rsidRPr="00BC3ADB" w:rsidRDefault="00BF59B3" w:rsidP="00317890">
            <w:r w:rsidRPr="00BC3ADB">
              <w:t>DTLM</w:t>
            </w:r>
          </w:p>
        </w:tc>
        <w:tc>
          <w:tcPr>
            <w:tcW w:w="1442" w:type="dxa"/>
            <w:tcBorders>
              <w:top w:val="single" w:sz="4" w:space="0" w:color="auto"/>
              <w:left w:val="single" w:sz="4" w:space="0" w:color="auto"/>
              <w:bottom w:val="single" w:sz="4" w:space="0" w:color="auto"/>
              <w:right w:val="single" w:sz="4" w:space="0" w:color="auto"/>
            </w:tcBorders>
            <w:hideMark/>
          </w:tcPr>
          <w:p w14:paraId="30F2692E" w14:textId="77777777" w:rsidR="00BF59B3" w:rsidRPr="00BC3ADB" w:rsidRDefault="00BF59B3" w:rsidP="00317890">
            <w:r w:rsidRPr="00BC3ADB">
              <w:t>Character</w:t>
            </w:r>
          </w:p>
        </w:tc>
        <w:tc>
          <w:tcPr>
            <w:tcW w:w="1262" w:type="dxa"/>
            <w:tcBorders>
              <w:top w:val="single" w:sz="4" w:space="0" w:color="auto"/>
              <w:left w:val="single" w:sz="4" w:space="0" w:color="auto"/>
              <w:bottom w:val="single" w:sz="4" w:space="0" w:color="auto"/>
              <w:right w:val="single" w:sz="4" w:space="0" w:color="auto"/>
            </w:tcBorders>
            <w:hideMark/>
          </w:tcPr>
          <w:p w14:paraId="5EB9DE01" w14:textId="77777777" w:rsidR="00BF59B3" w:rsidRPr="00BC3ADB" w:rsidRDefault="00BF59B3" w:rsidP="00317890">
            <w:pPr>
              <w:jc w:val="center"/>
            </w:pPr>
            <w:r w:rsidRPr="00BC3ADB">
              <w:t>14</w:t>
            </w:r>
          </w:p>
        </w:tc>
        <w:tc>
          <w:tcPr>
            <w:tcW w:w="2777" w:type="dxa"/>
            <w:tcBorders>
              <w:top w:val="single" w:sz="4" w:space="0" w:color="auto"/>
              <w:left w:val="single" w:sz="4" w:space="0" w:color="auto"/>
              <w:bottom w:val="single" w:sz="4" w:space="0" w:color="auto"/>
              <w:right w:val="single" w:sz="4" w:space="0" w:color="auto"/>
            </w:tcBorders>
            <w:hideMark/>
          </w:tcPr>
          <w:p w14:paraId="7D7C2B4A" w14:textId="77777777" w:rsidR="00BF59B3" w:rsidRPr="00BC3ADB" w:rsidRDefault="00BF59B3" w:rsidP="00BF59B3">
            <w:r w:rsidRPr="00BC3ADB">
              <w:t xml:space="preserve">Дата и время модификации записи. </w:t>
            </w:r>
          </w:p>
          <w:p w14:paraId="1B86B378" w14:textId="4B0497EF" w:rsidR="00BF59B3" w:rsidRPr="00BC3ADB" w:rsidRDefault="00BF59B3" w:rsidP="00BF59B3">
            <w:r w:rsidRPr="00BC3ADB">
              <w:t>Формат: “YYYYMMDD HH:MM”</w:t>
            </w:r>
          </w:p>
        </w:tc>
        <w:tc>
          <w:tcPr>
            <w:tcW w:w="1729" w:type="dxa"/>
            <w:tcBorders>
              <w:top w:val="single" w:sz="4" w:space="0" w:color="auto"/>
              <w:left w:val="single" w:sz="4" w:space="0" w:color="auto"/>
              <w:bottom w:val="single" w:sz="4" w:space="0" w:color="auto"/>
              <w:right w:val="single" w:sz="4" w:space="0" w:color="auto"/>
            </w:tcBorders>
            <w:hideMark/>
          </w:tcPr>
          <w:p w14:paraId="199FB3AD" w14:textId="27DF528F" w:rsidR="00BF59B3" w:rsidRPr="00BC3ADB" w:rsidRDefault="00BF59B3" w:rsidP="00317890">
            <w:pPr>
              <w:jc w:val="center"/>
            </w:pPr>
            <w:r w:rsidRPr="00BC3ADB">
              <w:t>Да</w:t>
            </w:r>
          </w:p>
        </w:tc>
      </w:tr>
      <w:tr w:rsidR="00BF59B3" w:rsidRPr="00BC3ADB" w14:paraId="184D9026" w14:textId="77777777" w:rsidTr="00056143">
        <w:trPr>
          <w:trHeight w:val="928"/>
        </w:trPr>
        <w:tc>
          <w:tcPr>
            <w:tcW w:w="1403" w:type="dxa"/>
            <w:tcBorders>
              <w:top w:val="single" w:sz="4" w:space="0" w:color="auto"/>
              <w:left w:val="single" w:sz="4" w:space="0" w:color="auto"/>
              <w:bottom w:val="single" w:sz="4" w:space="0" w:color="auto"/>
              <w:right w:val="single" w:sz="4" w:space="0" w:color="auto"/>
            </w:tcBorders>
          </w:tcPr>
          <w:p w14:paraId="46468E81" w14:textId="77777777" w:rsidR="00BF59B3" w:rsidRPr="00BC3ADB" w:rsidRDefault="00BF59B3" w:rsidP="00317890"/>
        </w:tc>
        <w:tc>
          <w:tcPr>
            <w:tcW w:w="1622" w:type="dxa"/>
            <w:tcBorders>
              <w:top w:val="single" w:sz="4" w:space="0" w:color="auto"/>
              <w:left w:val="single" w:sz="4" w:space="0" w:color="auto"/>
              <w:bottom w:val="single" w:sz="4" w:space="0" w:color="auto"/>
              <w:right w:val="single" w:sz="4" w:space="0" w:color="auto"/>
            </w:tcBorders>
            <w:hideMark/>
          </w:tcPr>
          <w:p w14:paraId="1BD5D377" w14:textId="77777777" w:rsidR="00BF59B3" w:rsidRPr="00BC3ADB" w:rsidRDefault="00BF59B3" w:rsidP="00317890">
            <w:r w:rsidRPr="00BC3ADB">
              <w:t>Status</w:t>
            </w:r>
          </w:p>
        </w:tc>
        <w:tc>
          <w:tcPr>
            <w:tcW w:w="1442" w:type="dxa"/>
            <w:tcBorders>
              <w:top w:val="single" w:sz="4" w:space="0" w:color="auto"/>
              <w:left w:val="single" w:sz="4" w:space="0" w:color="auto"/>
              <w:bottom w:val="single" w:sz="4" w:space="0" w:color="auto"/>
              <w:right w:val="single" w:sz="4" w:space="0" w:color="auto"/>
            </w:tcBorders>
            <w:hideMark/>
          </w:tcPr>
          <w:p w14:paraId="751E4595" w14:textId="77777777" w:rsidR="00BF59B3" w:rsidRPr="00BC3ADB" w:rsidRDefault="00BF59B3" w:rsidP="00317890">
            <w:r w:rsidRPr="00BC3ADB">
              <w:t>Numeric</w:t>
            </w:r>
          </w:p>
        </w:tc>
        <w:tc>
          <w:tcPr>
            <w:tcW w:w="1262" w:type="dxa"/>
            <w:tcBorders>
              <w:top w:val="single" w:sz="4" w:space="0" w:color="auto"/>
              <w:left w:val="single" w:sz="4" w:space="0" w:color="auto"/>
              <w:bottom w:val="single" w:sz="4" w:space="0" w:color="auto"/>
              <w:right w:val="single" w:sz="4" w:space="0" w:color="auto"/>
            </w:tcBorders>
            <w:hideMark/>
          </w:tcPr>
          <w:p w14:paraId="25605EAA" w14:textId="77777777" w:rsidR="00BF59B3" w:rsidRPr="00BC3ADB" w:rsidRDefault="00BF59B3" w:rsidP="00317890">
            <w:pPr>
              <w:jc w:val="center"/>
            </w:pPr>
            <w:r w:rsidRPr="00BC3ADB">
              <w:t>11</w:t>
            </w:r>
          </w:p>
        </w:tc>
        <w:tc>
          <w:tcPr>
            <w:tcW w:w="2777" w:type="dxa"/>
            <w:tcBorders>
              <w:top w:val="single" w:sz="4" w:space="0" w:color="auto"/>
              <w:left w:val="single" w:sz="4" w:space="0" w:color="auto"/>
              <w:bottom w:val="single" w:sz="4" w:space="0" w:color="auto"/>
              <w:right w:val="single" w:sz="4" w:space="0" w:color="auto"/>
            </w:tcBorders>
            <w:hideMark/>
          </w:tcPr>
          <w:p w14:paraId="45246621" w14:textId="465E5093" w:rsidR="00BF59B3" w:rsidRPr="00BC3ADB" w:rsidRDefault="00BF59B3" w:rsidP="00BF59B3">
            <w:r w:rsidRPr="00BC3ADB">
              <w:t xml:space="preserve">Статус </w:t>
            </w:r>
          </w:p>
          <w:p w14:paraId="206ED555" w14:textId="77777777" w:rsidR="00BF59B3" w:rsidRPr="00BC3ADB" w:rsidRDefault="00BF59B3" w:rsidP="00BF59B3">
            <w:r w:rsidRPr="00BC3ADB">
              <w:t xml:space="preserve">(2 - Активный, </w:t>
            </w:r>
          </w:p>
          <w:p w14:paraId="7D1C6B35" w14:textId="56FAF372" w:rsidR="00BF59B3" w:rsidRPr="00BC3ADB" w:rsidRDefault="00BF59B3" w:rsidP="00BF59B3">
            <w:r w:rsidRPr="00BC3ADB">
              <w:t>9 - Неактивный)</w:t>
            </w:r>
          </w:p>
        </w:tc>
        <w:tc>
          <w:tcPr>
            <w:tcW w:w="1729" w:type="dxa"/>
            <w:tcBorders>
              <w:top w:val="single" w:sz="4" w:space="0" w:color="auto"/>
              <w:left w:val="single" w:sz="4" w:space="0" w:color="auto"/>
              <w:bottom w:val="single" w:sz="4" w:space="0" w:color="auto"/>
              <w:right w:val="single" w:sz="4" w:space="0" w:color="auto"/>
            </w:tcBorders>
            <w:hideMark/>
          </w:tcPr>
          <w:p w14:paraId="4649CD16" w14:textId="66164611" w:rsidR="00BF59B3" w:rsidRPr="00BC3ADB" w:rsidRDefault="00BF59B3" w:rsidP="00317890">
            <w:pPr>
              <w:jc w:val="center"/>
            </w:pPr>
            <w:r w:rsidRPr="00BC3ADB">
              <w:t>Да</w:t>
            </w:r>
          </w:p>
        </w:tc>
      </w:tr>
    </w:tbl>
    <w:p w14:paraId="36FA40B8" w14:textId="69F26BD5" w:rsidR="00F83972" w:rsidRPr="00BC3ADB" w:rsidRDefault="005F4347" w:rsidP="008230E9">
      <w:pPr>
        <w:pStyle w:val="21"/>
        <w:rPr>
          <w:lang w:val="ru-RU"/>
        </w:rPr>
      </w:pPr>
      <w:bookmarkStart w:id="498" w:name="_Toc470017946"/>
      <w:bookmarkStart w:id="499" w:name="_Toc470022109"/>
      <w:bookmarkStart w:id="500" w:name="_Toc470026272"/>
      <w:bookmarkStart w:id="501" w:name="_Toc470017947"/>
      <w:bookmarkStart w:id="502" w:name="_Toc470022110"/>
      <w:bookmarkStart w:id="503" w:name="_Toc470026273"/>
      <w:bookmarkStart w:id="504" w:name="_Toc470017948"/>
      <w:bookmarkStart w:id="505" w:name="_Toc470022111"/>
      <w:bookmarkStart w:id="506" w:name="_Toc470026274"/>
      <w:bookmarkStart w:id="507" w:name="_Toc470017949"/>
      <w:bookmarkStart w:id="508" w:name="_Toc470022112"/>
      <w:bookmarkStart w:id="509" w:name="_Toc470026275"/>
      <w:bookmarkStart w:id="510" w:name="_Toc470017950"/>
      <w:bookmarkStart w:id="511" w:name="_Toc470022113"/>
      <w:bookmarkStart w:id="512" w:name="_Toc470026276"/>
      <w:bookmarkStart w:id="513" w:name="_Toc470017951"/>
      <w:bookmarkStart w:id="514" w:name="_Toc470022114"/>
      <w:bookmarkStart w:id="515" w:name="_Toc470026277"/>
      <w:bookmarkStart w:id="516" w:name="_Toc470017952"/>
      <w:bookmarkStart w:id="517" w:name="_Toc470022115"/>
      <w:bookmarkStart w:id="518" w:name="_Toc470026278"/>
      <w:bookmarkStart w:id="519" w:name="_Toc470017953"/>
      <w:bookmarkStart w:id="520" w:name="_Toc470022116"/>
      <w:bookmarkStart w:id="521" w:name="_Toc470026279"/>
      <w:bookmarkStart w:id="522" w:name="_Toc470017954"/>
      <w:bookmarkStart w:id="523" w:name="_Toc470022117"/>
      <w:bookmarkStart w:id="524" w:name="_Toc470026280"/>
      <w:bookmarkStart w:id="525" w:name="_Toc470017955"/>
      <w:bookmarkStart w:id="526" w:name="_Toc470022118"/>
      <w:bookmarkStart w:id="527" w:name="_Toc470026281"/>
      <w:bookmarkStart w:id="528" w:name="_Toc470017956"/>
      <w:bookmarkStart w:id="529" w:name="_Toc470022119"/>
      <w:bookmarkStart w:id="530" w:name="_Toc470026282"/>
      <w:bookmarkStart w:id="531" w:name="_Toc470017957"/>
      <w:bookmarkStart w:id="532" w:name="_Toc470022120"/>
      <w:bookmarkStart w:id="533" w:name="_Toc470026283"/>
      <w:bookmarkStart w:id="534" w:name="_Toc470017958"/>
      <w:bookmarkStart w:id="535" w:name="_Toc470022121"/>
      <w:bookmarkStart w:id="536" w:name="_Toc470026284"/>
      <w:bookmarkStart w:id="537" w:name="_Toc470017973"/>
      <w:bookmarkStart w:id="538" w:name="_Toc470022136"/>
      <w:bookmarkStart w:id="539" w:name="_Toc470026299"/>
      <w:bookmarkStart w:id="540" w:name="_Toc470017994"/>
      <w:bookmarkStart w:id="541" w:name="_Toc470022157"/>
      <w:bookmarkStart w:id="542" w:name="_Toc470026320"/>
      <w:bookmarkStart w:id="543" w:name="_Toc470018001"/>
      <w:bookmarkStart w:id="544" w:name="_Toc470022164"/>
      <w:bookmarkStart w:id="545" w:name="_Toc470026327"/>
      <w:bookmarkStart w:id="546" w:name="_Toc470018008"/>
      <w:bookmarkStart w:id="547" w:name="_Toc470022171"/>
      <w:bookmarkStart w:id="548" w:name="_Toc470026334"/>
      <w:bookmarkStart w:id="549" w:name="_Toc470018015"/>
      <w:bookmarkStart w:id="550" w:name="_Toc470022178"/>
      <w:bookmarkStart w:id="551" w:name="_Toc470026341"/>
      <w:bookmarkStart w:id="552" w:name="_Toc470018022"/>
      <w:bookmarkStart w:id="553" w:name="_Toc470022185"/>
      <w:bookmarkStart w:id="554" w:name="_Toc470026348"/>
      <w:bookmarkStart w:id="555" w:name="_Toc470018029"/>
      <w:bookmarkStart w:id="556" w:name="_Toc470022192"/>
      <w:bookmarkStart w:id="557" w:name="_Toc470026355"/>
      <w:bookmarkStart w:id="558" w:name="_Toc470018036"/>
      <w:bookmarkStart w:id="559" w:name="_Toc470022199"/>
      <w:bookmarkStart w:id="560" w:name="_Toc470026362"/>
      <w:bookmarkStart w:id="561" w:name="_Toc470018043"/>
      <w:bookmarkStart w:id="562" w:name="_Toc470022206"/>
      <w:bookmarkStart w:id="563" w:name="_Toc470026369"/>
      <w:bookmarkStart w:id="564" w:name="_Toc470018052"/>
      <w:bookmarkStart w:id="565" w:name="_Toc470022215"/>
      <w:bookmarkStart w:id="566" w:name="_Toc470026378"/>
      <w:bookmarkStart w:id="567" w:name="_Toc470018060"/>
      <w:bookmarkStart w:id="568" w:name="_Toc470022223"/>
      <w:bookmarkStart w:id="569" w:name="_Toc470026386"/>
      <w:bookmarkStart w:id="570" w:name="_Toc470018067"/>
      <w:bookmarkStart w:id="571" w:name="_Toc470022230"/>
      <w:bookmarkStart w:id="572" w:name="_Toc470026393"/>
      <w:bookmarkStart w:id="573" w:name="_Toc470018074"/>
      <w:bookmarkStart w:id="574" w:name="_Toc470022237"/>
      <w:bookmarkStart w:id="575" w:name="_Toc470026400"/>
      <w:bookmarkStart w:id="576" w:name="_Toc470018088"/>
      <w:bookmarkStart w:id="577" w:name="_Toc470022251"/>
      <w:bookmarkStart w:id="578" w:name="_Toc470026414"/>
      <w:bookmarkStart w:id="579" w:name="_Toc470018089"/>
      <w:bookmarkStart w:id="580" w:name="_Toc470022252"/>
      <w:bookmarkStart w:id="581" w:name="_Toc470026415"/>
      <w:bookmarkStart w:id="582" w:name="_Toc470018090"/>
      <w:bookmarkStart w:id="583" w:name="_Toc470022253"/>
      <w:bookmarkStart w:id="584" w:name="_Toc470026416"/>
      <w:bookmarkStart w:id="585" w:name="_Toc470018091"/>
      <w:bookmarkStart w:id="586" w:name="_Toc470022254"/>
      <w:bookmarkStart w:id="587" w:name="_Toc470026417"/>
      <w:bookmarkStart w:id="588" w:name="_Toc470018092"/>
      <w:bookmarkStart w:id="589" w:name="_Toc470022255"/>
      <w:bookmarkStart w:id="590" w:name="_Toc470026418"/>
      <w:bookmarkStart w:id="591" w:name="_Toc470018093"/>
      <w:bookmarkStart w:id="592" w:name="_Toc470022256"/>
      <w:bookmarkStart w:id="593" w:name="_Toc470026419"/>
      <w:bookmarkStart w:id="594" w:name="_Toc470018094"/>
      <w:bookmarkStart w:id="595" w:name="_Toc470022257"/>
      <w:bookmarkStart w:id="596" w:name="_Toc470026420"/>
      <w:bookmarkStart w:id="597" w:name="_Toc470018095"/>
      <w:bookmarkStart w:id="598" w:name="_Toc470022258"/>
      <w:bookmarkStart w:id="599" w:name="_Toc470026421"/>
      <w:bookmarkStart w:id="600" w:name="_Toc470018096"/>
      <w:bookmarkStart w:id="601" w:name="_Toc470022259"/>
      <w:bookmarkStart w:id="602" w:name="_Toc470026422"/>
      <w:bookmarkStart w:id="603" w:name="_Toc470018097"/>
      <w:bookmarkStart w:id="604" w:name="_Toc470022260"/>
      <w:bookmarkStart w:id="605" w:name="_Toc470026423"/>
      <w:bookmarkStart w:id="606" w:name="_Toc470018098"/>
      <w:bookmarkStart w:id="607" w:name="_Toc470022261"/>
      <w:bookmarkStart w:id="608" w:name="_Toc470026424"/>
      <w:bookmarkStart w:id="609" w:name="_Toc470018099"/>
      <w:bookmarkStart w:id="610" w:name="_Toc470022262"/>
      <w:bookmarkStart w:id="611" w:name="_Toc470026425"/>
      <w:bookmarkStart w:id="612" w:name="_Toc470018128"/>
      <w:bookmarkStart w:id="613" w:name="_Toc470022291"/>
      <w:bookmarkStart w:id="614" w:name="_Toc470026454"/>
      <w:bookmarkStart w:id="615" w:name="_Toc470018135"/>
      <w:bookmarkStart w:id="616" w:name="_Toc470022298"/>
      <w:bookmarkStart w:id="617" w:name="_Toc470026461"/>
      <w:bookmarkStart w:id="618" w:name="_Toc470018142"/>
      <w:bookmarkStart w:id="619" w:name="_Toc470022305"/>
      <w:bookmarkStart w:id="620" w:name="_Toc470026468"/>
      <w:bookmarkStart w:id="621" w:name="_Toc470018150"/>
      <w:bookmarkStart w:id="622" w:name="_Toc470022313"/>
      <w:bookmarkStart w:id="623" w:name="_Toc470026476"/>
      <w:bookmarkStart w:id="624" w:name="_Toc470018157"/>
      <w:bookmarkStart w:id="625" w:name="_Toc470022320"/>
      <w:bookmarkStart w:id="626" w:name="_Toc470026483"/>
      <w:bookmarkStart w:id="627" w:name="_Toc470018164"/>
      <w:bookmarkStart w:id="628" w:name="_Toc470022327"/>
      <w:bookmarkStart w:id="629" w:name="_Toc470026490"/>
      <w:bookmarkStart w:id="630" w:name="_Toc470018178"/>
      <w:bookmarkStart w:id="631" w:name="_Toc470022341"/>
      <w:bookmarkStart w:id="632" w:name="_Toc470026504"/>
      <w:bookmarkStart w:id="633" w:name="_Toc470018179"/>
      <w:bookmarkStart w:id="634" w:name="_Toc470022342"/>
      <w:bookmarkStart w:id="635" w:name="_Toc470026505"/>
      <w:bookmarkStart w:id="636" w:name="_Toc470018180"/>
      <w:bookmarkStart w:id="637" w:name="_Toc470022343"/>
      <w:bookmarkStart w:id="638" w:name="_Toc470026506"/>
      <w:bookmarkStart w:id="639" w:name="_Toc470018181"/>
      <w:bookmarkStart w:id="640" w:name="_Toc470022344"/>
      <w:bookmarkStart w:id="641" w:name="_Toc470026507"/>
      <w:bookmarkStart w:id="642" w:name="_Toc470018182"/>
      <w:bookmarkStart w:id="643" w:name="_Toc470022345"/>
      <w:bookmarkStart w:id="644" w:name="_Toc470026508"/>
      <w:bookmarkStart w:id="645" w:name="_Toc470018183"/>
      <w:bookmarkStart w:id="646" w:name="_Toc470022346"/>
      <w:bookmarkStart w:id="647" w:name="_Toc470026509"/>
      <w:bookmarkStart w:id="648" w:name="_Toc470018184"/>
      <w:bookmarkStart w:id="649" w:name="_Toc470022347"/>
      <w:bookmarkStart w:id="650" w:name="_Toc470026510"/>
      <w:bookmarkStart w:id="651" w:name="_Toc470018185"/>
      <w:bookmarkStart w:id="652" w:name="_Toc470022348"/>
      <w:bookmarkStart w:id="653" w:name="_Toc470026511"/>
      <w:bookmarkStart w:id="654" w:name="_Toc470018186"/>
      <w:bookmarkStart w:id="655" w:name="_Toc470022349"/>
      <w:bookmarkStart w:id="656" w:name="_Toc470026512"/>
      <w:bookmarkStart w:id="657" w:name="_Toc470018187"/>
      <w:bookmarkStart w:id="658" w:name="_Toc470022350"/>
      <w:bookmarkStart w:id="659" w:name="_Toc470026513"/>
      <w:bookmarkStart w:id="660" w:name="_Toc470018188"/>
      <w:bookmarkStart w:id="661" w:name="_Toc470022351"/>
      <w:bookmarkStart w:id="662" w:name="_Toc470026514"/>
      <w:bookmarkStart w:id="663" w:name="_Toc470018189"/>
      <w:bookmarkStart w:id="664" w:name="_Toc470022352"/>
      <w:bookmarkStart w:id="665" w:name="_Toc470026515"/>
      <w:bookmarkStart w:id="666" w:name="_Toc470018197"/>
      <w:bookmarkStart w:id="667" w:name="_Toc470022360"/>
      <w:bookmarkStart w:id="668" w:name="_Toc470026523"/>
      <w:bookmarkStart w:id="669" w:name="_Toc470018211"/>
      <w:bookmarkStart w:id="670" w:name="_Toc470022374"/>
      <w:bookmarkStart w:id="671" w:name="_Toc470026537"/>
      <w:bookmarkStart w:id="672" w:name="_Toc470018218"/>
      <w:bookmarkStart w:id="673" w:name="_Toc470022381"/>
      <w:bookmarkStart w:id="674" w:name="_Toc470026544"/>
      <w:bookmarkStart w:id="675" w:name="_Toc470018239"/>
      <w:bookmarkStart w:id="676" w:name="_Toc470022402"/>
      <w:bookmarkStart w:id="677" w:name="_Toc470026565"/>
      <w:bookmarkStart w:id="678" w:name="_Toc470018246"/>
      <w:bookmarkStart w:id="679" w:name="_Toc470022409"/>
      <w:bookmarkStart w:id="680" w:name="_Toc470026572"/>
      <w:bookmarkStart w:id="681" w:name="_Toc470018255"/>
      <w:bookmarkStart w:id="682" w:name="_Toc470022418"/>
      <w:bookmarkStart w:id="683" w:name="_Toc470026581"/>
      <w:bookmarkStart w:id="684" w:name="_Toc470018270"/>
      <w:bookmarkStart w:id="685" w:name="_Toc470022433"/>
      <w:bookmarkStart w:id="686" w:name="_Toc470026596"/>
      <w:bookmarkStart w:id="687" w:name="_Toc470018271"/>
      <w:bookmarkStart w:id="688" w:name="_Toc470022434"/>
      <w:bookmarkStart w:id="689" w:name="_Toc470026597"/>
      <w:bookmarkStart w:id="690" w:name="_Toc470018293"/>
      <w:bookmarkStart w:id="691" w:name="_Toc470022456"/>
      <w:bookmarkStart w:id="692" w:name="_Toc470026619"/>
      <w:bookmarkStart w:id="693" w:name="_Toc470018300"/>
      <w:bookmarkStart w:id="694" w:name="_Toc470022463"/>
      <w:bookmarkStart w:id="695" w:name="_Toc470026626"/>
      <w:bookmarkStart w:id="696" w:name="_Toc470018314"/>
      <w:bookmarkStart w:id="697" w:name="_Toc470022477"/>
      <w:bookmarkStart w:id="698" w:name="_Toc470026640"/>
      <w:bookmarkStart w:id="699" w:name="_Toc470018315"/>
      <w:bookmarkStart w:id="700" w:name="_Toc470022478"/>
      <w:bookmarkStart w:id="701" w:name="_Toc470026641"/>
      <w:bookmarkStart w:id="702" w:name="_Toc470018316"/>
      <w:bookmarkStart w:id="703" w:name="_Toc470022479"/>
      <w:bookmarkStart w:id="704" w:name="_Toc470026642"/>
      <w:bookmarkStart w:id="705" w:name="_Toc470018317"/>
      <w:bookmarkStart w:id="706" w:name="_Toc470022480"/>
      <w:bookmarkStart w:id="707" w:name="_Toc470026643"/>
      <w:bookmarkStart w:id="708" w:name="_Toc470018318"/>
      <w:bookmarkStart w:id="709" w:name="_Toc470022481"/>
      <w:bookmarkStart w:id="710" w:name="_Toc470026644"/>
      <w:bookmarkStart w:id="711" w:name="_Toc470018319"/>
      <w:bookmarkStart w:id="712" w:name="_Toc470022482"/>
      <w:bookmarkStart w:id="713" w:name="_Toc470026645"/>
      <w:bookmarkStart w:id="714" w:name="_Toc470018320"/>
      <w:bookmarkStart w:id="715" w:name="_Toc470022483"/>
      <w:bookmarkStart w:id="716" w:name="_Toc470026646"/>
      <w:bookmarkStart w:id="717" w:name="_Toc470018321"/>
      <w:bookmarkStart w:id="718" w:name="_Toc470022484"/>
      <w:bookmarkStart w:id="719" w:name="_Toc470026647"/>
      <w:bookmarkStart w:id="720" w:name="_Toc470018322"/>
      <w:bookmarkStart w:id="721" w:name="_Toc470022485"/>
      <w:bookmarkStart w:id="722" w:name="_Toc470026648"/>
      <w:bookmarkStart w:id="723" w:name="_Toc470018323"/>
      <w:bookmarkStart w:id="724" w:name="_Toc470022486"/>
      <w:bookmarkStart w:id="725" w:name="_Toc470026649"/>
      <w:bookmarkStart w:id="726" w:name="_Toc470018324"/>
      <w:bookmarkStart w:id="727" w:name="_Toc470022487"/>
      <w:bookmarkStart w:id="728" w:name="_Toc470026650"/>
      <w:bookmarkStart w:id="729" w:name="_Toc470018325"/>
      <w:bookmarkStart w:id="730" w:name="_Toc470022488"/>
      <w:bookmarkStart w:id="731" w:name="_Toc470026651"/>
      <w:bookmarkStart w:id="732" w:name="_Toc470018326"/>
      <w:bookmarkStart w:id="733" w:name="_Toc470022489"/>
      <w:bookmarkStart w:id="734" w:name="_Toc470026652"/>
      <w:bookmarkStart w:id="735" w:name="_Toc470018327"/>
      <w:bookmarkStart w:id="736" w:name="_Toc470022490"/>
      <w:bookmarkStart w:id="737" w:name="_Toc470026653"/>
      <w:bookmarkStart w:id="738" w:name="_Toc470018328"/>
      <w:bookmarkStart w:id="739" w:name="_Toc470022491"/>
      <w:bookmarkStart w:id="740" w:name="_Toc470026654"/>
      <w:bookmarkStart w:id="741" w:name="_Toc470018329"/>
      <w:bookmarkStart w:id="742" w:name="_Toc470022492"/>
      <w:bookmarkStart w:id="743" w:name="_Toc470026655"/>
      <w:bookmarkStart w:id="744" w:name="_Toc470018330"/>
      <w:bookmarkStart w:id="745" w:name="_Toc470022493"/>
      <w:bookmarkStart w:id="746" w:name="_Toc470026656"/>
      <w:bookmarkStart w:id="747" w:name="_Toc470018331"/>
      <w:bookmarkStart w:id="748" w:name="_Toc470022494"/>
      <w:bookmarkStart w:id="749" w:name="_Toc470026657"/>
      <w:bookmarkStart w:id="750" w:name="_Toc470018332"/>
      <w:bookmarkStart w:id="751" w:name="_Toc470022495"/>
      <w:bookmarkStart w:id="752" w:name="_Toc470026658"/>
      <w:bookmarkStart w:id="753" w:name="_Toc470018333"/>
      <w:bookmarkStart w:id="754" w:name="_Toc470022496"/>
      <w:bookmarkStart w:id="755" w:name="_Toc470026659"/>
      <w:bookmarkStart w:id="756" w:name="_Toc470018334"/>
      <w:bookmarkStart w:id="757" w:name="_Toc470022497"/>
      <w:bookmarkStart w:id="758" w:name="_Toc470026660"/>
      <w:bookmarkStart w:id="759" w:name="_Toc470018335"/>
      <w:bookmarkStart w:id="760" w:name="_Toc470022498"/>
      <w:bookmarkStart w:id="761" w:name="_Toc470026661"/>
      <w:bookmarkStart w:id="762" w:name="_Toc470018336"/>
      <w:bookmarkStart w:id="763" w:name="_Toc470022499"/>
      <w:bookmarkStart w:id="764" w:name="_Toc470026662"/>
      <w:bookmarkStart w:id="765" w:name="_Toc470018337"/>
      <w:bookmarkStart w:id="766" w:name="_Toc470022500"/>
      <w:bookmarkStart w:id="767" w:name="_Toc470026663"/>
      <w:bookmarkStart w:id="768" w:name="_Toc470018338"/>
      <w:bookmarkStart w:id="769" w:name="_Toc470022501"/>
      <w:bookmarkStart w:id="770" w:name="_Toc470026664"/>
      <w:bookmarkStart w:id="771" w:name="_Toc470018339"/>
      <w:bookmarkStart w:id="772" w:name="_Toc470022502"/>
      <w:bookmarkStart w:id="773" w:name="_Toc470026665"/>
      <w:bookmarkStart w:id="774" w:name="_Toc470018340"/>
      <w:bookmarkStart w:id="775" w:name="_Toc470022503"/>
      <w:bookmarkStart w:id="776" w:name="_Toc470026666"/>
      <w:bookmarkStart w:id="777" w:name="_Toc470018341"/>
      <w:bookmarkStart w:id="778" w:name="_Toc470022504"/>
      <w:bookmarkStart w:id="779" w:name="_Toc470026667"/>
      <w:bookmarkStart w:id="780" w:name="_Toc470018342"/>
      <w:bookmarkStart w:id="781" w:name="_Toc470022505"/>
      <w:bookmarkStart w:id="782" w:name="_Toc470026668"/>
      <w:bookmarkStart w:id="783" w:name="_Toc470018343"/>
      <w:bookmarkStart w:id="784" w:name="_Toc470022506"/>
      <w:bookmarkStart w:id="785" w:name="_Toc470026669"/>
      <w:bookmarkStart w:id="786" w:name="_Toc470018344"/>
      <w:bookmarkStart w:id="787" w:name="_Toc470022507"/>
      <w:bookmarkStart w:id="788" w:name="_Toc470026670"/>
      <w:bookmarkStart w:id="789" w:name="_Toc470018345"/>
      <w:bookmarkStart w:id="790" w:name="_Toc470022508"/>
      <w:bookmarkStart w:id="791" w:name="_Toc470026671"/>
      <w:bookmarkStart w:id="792" w:name="_Toc470018346"/>
      <w:bookmarkStart w:id="793" w:name="_Toc470022509"/>
      <w:bookmarkStart w:id="794" w:name="_Toc470026672"/>
      <w:bookmarkStart w:id="795" w:name="_Toc470018347"/>
      <w:bookmarkStart w:id="796" w:name="_Toc470022510"/>
      <w:bookmarkStart w:id="797" w:name="_Toc470026673"/>
      <w:bookmarkStart w:id="798" w:name="_Toc470018348"/>
      <w:bookmarkStart w:id="799" w:name="_Toc470022511"/>
      <w:bookmarkStart w:id="800" w:name="_Toc470026674"/>
      <w:bookmarkStart w:id="801" w:name="_Toc470018349"/>
      <w:bookmarkStart w:id="802" w:name="_Toc470022512"/>
      <w:bookmarkStart w:id="803" w:name="_Toc470026675"/>
      <w:bookmarkStart w:id="804" w:name="_Toc470018350"/>
      <w:bookmarkStart w:id="805" w:name="_Toc470022513"/>
      <w:bookmarkStart w:id="806" w:name="_Toc470026676"/>
      <w:bookmarkStart w:id="807" w:name="_Toc470018358"/>
      <w:bookmarkStart w:id="808" w:name="_Toc470022521"/>
      <w:bookmarkStart w:id="809" w:name="_Toc470026684"/>
      <w:bookmarkStart w:id="810" w:name="_Toc470018365"/>
      <w:bookmarkStart w:id="811" w:name="_Toc470022528"/>
      <w:bookmarkStart w:id="812" w:name="_Toc470026691"/>
      <w:bookmarkStart w:id="813" w:name="_Toc470018380"/>
      <w:bookmarkStart w:id="814" w:name="_Toc470022543"/>
      <w:bookmarkStart w:id="815" w:name="_Toc470026706"/>
      <w:bookmarkStart w:id="816" w:name="_Toc470018393"/>
      <w:bookmarkStart w:id="817" w:name="_Toc470022556"/>
      <w:bookmarkStart w:id="818" w:name="_Toc470026719"/>
      <w:bookmarkStart w:id="819" w:name="_Toc470018400"/>
      <w:bookmarkStart w:id="820" w:name="_Toc470022563"/>
      <w:bookmarkStart w:id="821" w:name="_Toc470026726"/>
      <w:bookmarkStart w:id="822" w:name="_Toc470018435"/>
      <w:bookmarkStart w:id="823" w:name="_Toc470022598"/>
      <w:bookmarkStart w:id="824" w:name="_Toc470026761"/>
      <w:bookmarkStart w:id="825" w:name="_Toc470018449"/>
      <w:bookmarkStart w:id="826" w:name="_Toc470022612"/>
      <w:bookmarkStart w:id="827" w:name="_Toc470026775"/>
      <w:bookmarkStart w:id="828" w:name="_Toc470018450"/>
      <w:bookmarkStart w:id="829" w:name="_Toc470022613"/>
      <w:bookmarkStart w:id="830" w:name="_Toc470026776"/>
      <w:bookmarkStart w:id="831" w:name="_Toc470018472"/>
      <w:bookmarkStart w:id="832" w:name="_Toc470022635"/>
      <w:bookmarkStart w:id="833" w:name="_Toc470026798"/>
      <w:bookmarkStart w:id="834" w:name="_Toc470018479"/>
      <w:bookmarkStart w:id="835" w:name="_Toc470022642"/>
      <w:bookmarkStart w:id="836" w:name="_Toc470026805"/>
      <w:bookmarkStart w:id="837" w:name="_Toc470018486"/>
      <w:bookmarkStart w:id="838" w:name="_Toc470022649"/>
      <w:bookmarkStart w:id="839" w:name="_Toc470026812"/>
      <w:bookmarkStart w:id="840" w:name="_Toc470018493"/>
      <w:bookmarkStart w:id="841" w:name="_Toc470022656"/>
      <w:bookmarkStart w:id="842" w:name="_Toc470026819"/>
      <w:bookmarkStart w:id="843" w:name="_Toc470018500"/>
      <w:bookmarkStart w:id="844" w:name="_Toc470022663"/>
      <w:bookmarkStart w:id="845" w:name="_Toc470026826"/>
      <w:bookmarkStart w:id="846" w:name="_Toc470018507"/>
      <w:bookmarkStart w:id="847" w:name="_Toc470022670"/>
      <w:bookmarkStart w:id="848" w:name="_Toc470026833"/>
      <w:bookmarkStart w:id="849" w:name="_Toc470018521"/>
      <w:bookmarkStart w:id="850" w:name="_Toc470022684"/>
      <w:bookmarkStart w:id="851" w:name="_Toc470026847"/>
      <w:bookmarkStart w:id="852" w:name="_Toc470018522"/>
      <w:bookmarkStart w:id="853" w:name="_Toc470022685"/>
      <w:bookmarkStart w:id="854" w:name="_Toc470026848"/>
      <w:bookmarkStart w:id="855" w:name="_Toc470018523"/>
      <w:bookmarkStart w:id="856" w:name="_Toc470022686"/>
      <w:bookmarkStart w:id="857" w:name="_Toc470026849"/>
      <w:bookmarkStart w:id="858" w:name="_Toc470018524"/>
      <w:bookmarkStart w:id="859" w:name="_Toc470022687"/>
      <w:bookmarkStart w:id="860" w:name="_Toc470026850"/>
      <w:bookmarkStart w:id="861" w:name="_Toc470018525"/>
      <w:bookmarkStart w:id="862" w:name="_Toc470022688"/>
      <w:bookmarkStart w:id="863" w:name="_Toc470026851"/>
      <w:bookmarkStart w:id="864" w:name="_Toc470018526"/>
      <w:bookmarkStart w:id="865" w:name="_Toc470022689"/>
      <w:bookmarkStart w:id="866" w:name="_Toc470026852"/>
      <w:bookmarkStart w:id="867" w:name="_Toc470018527"/>
      <w:bookmarkStart w:id="868" w:name="_Toc470022690"/>
      <w:bookmarkStart w:id="869" w:name="_Toc470026853"/>
      <w:bookmarkStart w:id="870" w:name="_Toc470018528"/>
      <w:bookmarkStart w:id="871" w:name="_Toc470022691"/>
      <w:bookmarkStart w:id="872" w:name="_Toc470026854"/>
      <w:bookmarkStart w:id="873" w:name="_Toc470018529"/>
      <w:bookmarkStart w:id="874" w:name="_Toc470022692"/>
      <w:bookmarkStart w:id="875" w:name="_Toc470026855"/>
      <w:bookmarkStart w:id="876" w:name="_Toc470018530"/>
      <w:bookmarkStart w:id="877" w:name="_Toc470022693"/>
      <w:bookmarkStart w:id="878" w:name="_Toc470026856"/>
      <w:bookmarkStart w:id="879" w:name="_Toc470018531"/>
      <w:bookmarkStart w:id="880" w:name="_Toc470022694"/>
      <w:bookmarkStart w:id="881" w:name="_Toc470026857"/>
      <w:bookmarkStart w:id="882" w:name="_Toc470018532"/>
      <w:bookmarkStart w:id="883" w:name="_Toc470022695"/>
      <w:bookmarkStart w:id="884" w:name="_Toc470026858"/>
      <w:bookmarkStart w:id="885" w:name="_Toc470018533"/>
      <w:bookmarkStart w:id="886" w:name="_Toc470022696"/>
      <w:bookmarkStart w:id="887" w:name="_Toc470026859"/>
      <w:bookmarkStart w:id="888" w:name="_Toc470018534"/>
      <w:bookmarkStart w:id="889" w:name="_Toc470022697"/>
      <w:bookmarkStart w:id="890" w:name="_Toc470026860"/>
      <w:bookmarkStart w:id="891" w:name="_Toc470018535"/>
      <w:bookmarkStart w:id="892" w:name="_Toc470022698"/>
      <w:bookmarkStart w:id="893" w:name="_Toc470026861"/>
      <w:bookmarkStart w:id="894" w:name="_Toc470018536"/>
      <w:bookmarkStart w:id="895" w:name="_Toc470022699"/>
      <w:bookmarkStart w:id="896" w:name="_Toc470026862"/>
      <w:bookmarkStart w:id="897" w:name="_Toc470018537"/>
      <w:bookmarkStart w:id="898" w:name="_Toc470022700"/>
      <w:bookmarkStart w:id="899" w:name="_Toc470026863"/>
      <w:bookmarkStart w:id="900" w:name="_Toc470018538"/>
      <w:bookmarkStart w:id="901" w:name="_Toc470022701"/>
      <w:bookmarkStart w:id="902" w:name="_Toc470026864"/>
      <w:bookmarkStart w:id="903" w:name="_Toc470018539"/>
      <w:bookmarkStart w:id="904" w:name="_Toc470022702"/>
      <w:bookmarkStart w:id="905" w:name="_Toc470026865"/>
      <w:bookmarkStart w:id="906" w:name="_Toc470018540"/>
      <w:bookmarkStart w:id="907" w:name="_Toc470022703"/>
      <w:bookmarkStart w:id="908" w:name="_Toc470026866"/>
      <w:bookmarkStart w:id="909" w:name="_Toc470018541"/>
      <w:bookmarkStart w:id="910" w:name="_Toc470022704"/>
      <w:bookmarkStart w:id="911" w:name="_Toc470026867"/>
      <w:bookmarkStart w:id="912" w:name="_Toc151455614"/>
      <w:bookmarkStart w:id="913" w:name="_Toc356571367"/>
      <w:bookmarkStart w:id="914" w:name="_Toc6993303"/>
      <w:bookmarkStart w:id="915" w:name="_Toc150407951"/>
      <w:bookmarkEnd w:id="440"/>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sidRPr="00BC3ADB">
        <w:rPr>
          <w:lang w:val="ru-RU"/>
        </w:rPr>
        <w:t>Таблица</w:t>
      </w:r>
      <w:r w:rsidR="00F83972" w:rsidRPr="00BC3ADB">
        <w:rPr>
          <w:lang w:val="ru-RU"/>
        </w:rPr>
        <w:t xml:space="preserve"> oldebts</w:t>
      </w:r>
      <w:bookmarkEnd w:id="912"/>
      <w:bookmarkEnd w:id="913"/>
      <w:bookmarkEnd w:id="914"/>
    </w:p>
    <w:p w14:paraId="39919CF3" w14:textId="48A6B46C" w:rsidR="00F83972" w:rsidRPr="00BC3ADB" w:rsidRDefault="00FA0444" w:rsidP="00F01532">
      <w:pPr>
        <w:spacing w:before="200" w:after="200"/>
        <w:ind w:left="432" w:firstLine="720"/>
      </w:pPr>
      <w:r w:rsidRPr="00BC3ADB">
        <w:t>Долги торговых точек.</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878"/>
        <w:gridCol w:w="1182"/>
        <w:gridCol w:w="1260"/>
        <w:gridCol w:w="2784"/>
        <w:gridCol w:w="1716"/>
      </w:tblGrid>
      <w:tr w:rsidR="005F4347" w:rsidRPr="00BC3ADB" w14:paraId="49FE84F0" w14:textId="77777777" w:rsidTr="00972542">
        <w:tc>
          <w:tcPr>
            <w:tcW w:w="1402" w:type="dxa"/>
            <w:tcBorders>
              <w:top w:val="single" w:sz="12" w:space="0" w:color="auto"/>
              <w:left w:val="single" w:sz="12" w:space="0" w:color="auto"/>
              <w:bottom w:val="single" w:sz="12" w:space="0" w:color="auto"/>
              <w:right w:val="single" w:sz="12" w:space="0" w:color="auto"/>
            </w:tcBorders>
          </w:tcPr>
          <w:p w14:paraId="6180783C" w14:textId="09ACBA8E" w:rsidR="005F4347" w:rsidRPr="00BC3ADB" w:rsidRDefault="005F4347" w:rsidP="00953331">
            <w:pPr>
              <w:jc w:val="center"/>
              <w:rPr>
                <w:b/>
              </w:rPr>
            </w:pPr>
            <w:r w:rsidRPr="00BC3ADB">
              <w:rPr>
                <w:b/>
              </w:rPr>
              <w:t>Ключ</w:t>
            </w:r>
          </w:p>
        </w:tc>
        <w:tc>
          <w:tcPr>
            <w:tcW w:w="1878" w:type="dxa"/>
            <w:tcBorders>
              <w:top w:val="single" w:sz="12" w:space="0" w:color="auto"/>
              <w:left w:val="single" w:sz="12" w:space="0" w:color="auto"/>
              <w:bottom w:val="single" w:sz="12" w:space="0" w:color="auto"/>
              <w:right w:val="single" w:sz="12" w:space="0" w:color="auto"/>
            </w:tcBorders>
          </w:tcPr>
          <w:p w14:paraId="18918871" w14:textId="655FF312" w:rsidR="005F4347" w:rsidRPr="00BC3ADB" w:rsidRDefault="005F4347" w:rsidP="00953331">
            <w:pPr>
              <w:jc w:val="center"/>
              <w:rPr>
                <w:b/>
              </w:rPr>
            </w:pPr>
            <w:r w:rsidRPr="00BC3ADB">
              <w:rPr>
                <w:b/>
              </w:rPr>
              <w:t>Поле</w:t>
            </w:r>
          </w:p>
        </w:tc>
        <w:tc>
          <w:tcPr>
            <w:tcW w:w="1182" w:type="dxa"/>
            <w:tcBorders>
              <w:top w:val="single" w:sz="12" w:space="0" w:color="auto"/>
              <w:left w:val="single" w:sz="12" w:space="0" w:color="auto"/>
              <w:bottom w:val="single" w:sz="12" w:space="0" w:color="auto"/>
              <w:right w:val="single" w:sz="12" w:space="0" w:color="auto"/>
            </w:tcBorders>
          </w:tcPr>
          <w:p w14:paraId="222C0715" w14:textId="7B0F38DB" w:rsidR="005F4347" w:rsidRPr="00BC3ADB" w:rsidRDefault="005F4347" w:rsidP="00953331">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0E1874AB" w14:textId="681212C3" w:rsidR="005F4347" w:rsidRPr="00BC3ADB" w:rsidRDefault="005F4347" w:rsidP="00953331">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5B4074E6" w14:textId="35D19726" w:rsidR="005F4347" w:rsidRPr="00BC3ADB" w:rsidRDefault="005F4347" w:rsidP="00953331">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52D17EE9" w14:textId="56529359" w:rsidR="005F4347" w:rsidRPr="00BC3ADB" w:rsidRDefault="005F4347" w:rsidP="00953331">
            <w:pPr>
              <w:jc w:val="center"/>
              <w:rPr>
                <w:b/>
              </w:rPr>
            </w:pPr>
            <w:r w:rsidRPr="00BC3ADB">
              <w:rPr>
                <w:b/>
              </w:rPr>
              <w:t>Поле обязательное</w:t>
            </w:r>
          </w:p>
        </w:tc>
      </w:tr>
      <w:tr w:rsidR="00B513E8" w:rsidRPr="00BC3ADB" w14:paraId="6005D157" w14:textId="77777777" w:rsidTr="00972542">
        <w:trPr>
          <w:trHeight w:val="268"/>
        </w:trPr>
        <w:tc>
          <w:tcPr>
            <w:tcW w:w="1402" w:type="dxa"/>
            <w:tcBorders>
              <w:top w:val="single" w:sz="12" w:space="0" w:color="auto"/>
            </w:tcBorders>
          </w:tcPr>
          <w:p w14:paraId="443ED24A" w14:textId="77777777" w:rsidR="00F83972" w:rsidRPr="00BC3ADB" w:rsidRDefault="00F83972" w:rsidP="00953331">
            <w:r w:rsidRPr="00BC3ADB">
              <w:lastRenderedPageBreak/>
              <w:t>PK, FK</w:t>
            </w:r>
          </w:p>
        </w:tc>
        <w:tc>
          <w:tcPr>
            <w:tcW w:w="1878" w:type="dxa"/>
            <w:tcBorders>
              <w:top w:val="single" w:sz="12" w:space="0" w:color="auto"/>
            </w:tcBorders>
          </w:tcPr>
          <w:p w14:paraId="39163853" w14:textId="77777777" w:rsidR="00F83972" w:rsidRPr="00BC3ADB" w:rsidRDefault="00F83972" w:rsidP="00953331">
            <w:r w:rsidRPr="00BC3ADB">
              <w:t>OL_Code</w:t>
            </w:r>
          </w:p>
        </w:tc>
        <w:tc>
          <w:tcPr>
            <w:tcW w:w="1182" w:type="dxa"/>
            <w:tcBorders>
              <w:top w:val="single" w:sz="12" w:space="0" w:color="auto"/>
            </w:tcBorders>
          </w:tcPr>
          <w:p w14:paraId="247BA105" w14:textId="77777777" w:rsidR="00F83972" w:rsidRPr="00BC3ADB" w:rsidRDefault="00F83972" w:rsidP="00953331">
            <w:r w:rsidRPr="00BC3ADB">
              <w:t>Character</w:t>
            </w:r>
          </w:p>
        </w:tc>
        <w:tc>
          <w:tcPr>
            <w:tcW w:w="1260" w:type="dxa"/>
            <w:tcBorders>
              <w:top w:val="single" w:sz="12" w:space="0" w:color="auto"/>
            </w:tcBorders>
          </w:tcPr>
          <w:p w14:paraId="35DD00A1" w14:textId="77777777" w:rsidR="00F83972" w:rsidRPr="00BC3ADB" w:rsidRDefault="00F83972" w:rsidP="00953331">
            <w:pPr>
              <w:jc w:val="center"/>
            </w:pPr>
            <w:r w:rsidRPr="00BC3ADB">
              <w:t>25</w:t>
            </w:r>
          </w:p>
        </w:tc>
        <w:tc>
          <w:tcPr>
            <w:tcW w:w="2784" w:type="dxa"/>
            <w:tcBorders>
              <w:top w:val="single" w:sz="12" w:space="0" w:color="auto"/>
            </w:tcBorders>
          </w:tcPr>
          <w:p w14:paraId="7A6DE2B9" w14:textId="0DB109EF" w:rsidR="00F83972" w:rsidRPr="00BC3ADB" w:rsidRDefault="005F4347" w:rsidP="00953331">
            <w:r w:rsidRPr="00BC3ADB">
              <w:t>Внешний код торговой точки</w:t>
            </w:r>
          </w:p>
        </w:tc>
        <w:tc>
          <w:tcPr>
            <w:tcW w:w="1716" w:type="dxa"/>
            <w:tcBorders>
              <w:top w:val="single" w:sz="12" w:space="0" w:color="auto"/>
            </w:tcBorders>
          </w:tcPr>
          <w:p w14:paraId="649FC2EC" w14:textId="557ABF9F" w:rsidR="00F83972" w:rsidRPr="00BC3ADB" w:rsidRDefault="005F4347" w:rsidP="00953331">
            <w:pPr>
              <w:jc w:val="center"/>
            </w:pPr>
            <w:r w:rsidRPr="00BC3ADB">
              <w:t>Да</w:t>
            </w:r>
          </w:p>
        </w:tc>
      </w:tr>
      <w:tr w:rsidR="00B513E8" w:rsidRPr="00BC3ADB" w14:paraId="22AA82DD" w14:textId="77777777" w:rsidTr="00972542">
        <w:trPr>
          <w:trHeight w:val="268"/>
        </w:trPr>
        <w:tc>
          <w:tcPr>
            <w:tcW w:w="1402" w:type="dxa"/>
          </w:tcPr>
          <w:p w14:paraId="5A3CEF3D" w14:textId="77777777" w:rsidR="00F83972" w:rsidRPr="00BC3ADB" w:rsidRDefault="00F83972" w:rsidP="00953331"/>
        </w:tc>
        <w:tc>
          <w:tcPr>
            <w:tcW w:w="1878" w:type="dxa"/>
          </w:tcPr>
          <w:p w14:paraId="6EB2E1EE" w14:textId="77777777" w:rsidR="00F83972" w:rsidRPr="00BC3ADB" w:rsidRDefault="00F83972" w:rsidP="00953331">
            <w:r w:rsidRPr="00BC3ADB">
              <w:t>Debt</w:t>
            </w:r>
          </w:p>
        </w:tc>
        <w:tc>
          <w:tcPr>
            <w:tcW w:w="1182" w:type="dxa"/>
          </w:tcPr>
          <w:p w14:paraId="5F926171" w14:textId="77777777" w:rsidR="00F83972" w:rsidRPr="00BC3ADB" w:rsidRDefault="00F83972" w:rsidP="00953331">
            <w:r w:rsidRPr="00BC3ADB">
              <w:t>Numeric</w:t>
            </w:r>
          </w:p>
        </w:tc>
        <w:tc>
          <w:tcPr>
            <w:tcW w:w="1260" w:type="dxa"/>
          </w:tcPr>
          <w:p w14:paraId="0DB1212B" w14:textId="77777777" w:rsidR="00F83972" w:rsidRPr="00BC3ADB" w:rsidRDefault="00F83972" w:rsidP="00953331">
            <w:pPr>
              <w:jc w:val="center"/>
            </w:pPr>
            <w:r w:rsidRPr="00BC3ADB">
              <w:t>19,2</w:t>
            </w:r>
          </w:p>
        </w:tc>
        <w:tc>
          <w:tcPr>
            <w:tcW w:w="2784" w:type="dxa"/>
          </w:tcPr>
          <w:p w14:paraId="5F521E6C" w14:textId="5661A329" w:rsidR="00F83972" w:rsidRPr="00BC3ADB" w:rsidRDefault="005F4347" w:rsidP="00953331">
            <w:r w:rsidRPr="00BC3ADB">
              <w:t>Сумма долга</w:t>
            </w:r>
          </w:p>
        </w:tc>
        <w:tc>
          <w:tcPr>
            <w:tcW w:w="1716" w:type="dxa"/>
          </w:tcPr>
          <w:p w14:paraId="6C661117" w14:textId="385BA210" w:rsidR="00F83972" w:rsidRPr="00BC3ADB" w:rsidRDefault="005F4347" w:rsidP="00953331">
            <w:pPr>
              <w:jc w:val="center"/>
            </w:pPr>
            <w:r w:rsidRPr="00BC3ADB">
              <w:t>Да</w:t>
            </w:r>
          </w:p>
        </w:tc>
      </w:tr>
      <w:tr w:rsidR="00B513E8" w:rsidRPr="00BC3ADB" w14:paraId="2FBCDDD7" w14:textId="77777777" w:rsidTr="00972542">
        <w:tc>
          <w:tcPr>
            <w:tcW w:w="1402" w:type="dxa"/>
          </w:tcPr>
          <w:p w14:paraId="026B1428" w14:textId="77777777" w:rsidR="00F83972" w:rsidRPr="00BC3ADB" w:rsidRDefault="00F83972" w:rsidP="00953331"/>
        </w:tc>
        <w:tc>
          <w:tcPr>
            <w:tcW w:w="1878" w:type="dxa"/>
          </w:tcPr>
          <w:p w14:paraId="60F0FB07" w14:textId="77777777" w:rsidR="00F83972" w:rsidRPr="00BC3ADB" w:rsidRDefault="00F83972" w:rsidP="00953331">
            <w:r w:rsidRPr="00BC3ADB">
              <w:t>PayDate</w:t>
            </w:r>
          </w:p>
        </w:tc>
        <w:tc>
          <w:tcPr>
            <w:tcW w:w="1182" w:type="dxa"/>
          </w:tcPr>
          <w:p w14:paraId="17DB13BD" w14:textId="77777777" w:rsidR="00F83972" w:rsidRPr="00BC3ADB" w:rsidRDefault="00F83972" w:rsidP="00953331">
            <w:r w:rsidRPr="00BC3ADB">
              <w:t>Date</w:t>
            </w:r>
          </w:p>
        </w:tc>
        <w:tc>
          <w:tcPr>
            <w:tcW w:w="1260" w:type="dxa"/>
          </w:tcPr>
          <w:p w14:paraId="4A90FC1F" w14:textId="77777777" w:rsidR="00F83972" w:rsidRPr="00BC3ADB" w:rsidRDefault="00F83972" w:rsidP="00953331">
            <w:pPr>
              <w:jc w:val="center"/>
            </w:pPr>
            <w:r w:rsidRPr="00BC3ADB">
              <w:t>8</w:t>
            </w:r>
          </w:p>
        </w:tc>
        <w:tc>
          <w:tcPr>
            <w:tcW w:w="2784" w:type="dxa"/>
          </w:tcPr>
          <w:p w14:paraId="37250F86" w14:textId="05675DC5" w:rsidR="00F83972" w:rsidRPr="00BC3ADB" w:rsidRDefault="005F4347" w:rsidP="00953331">
            <w:r w:rsidRPr="00BC3ADB">
              <w:t>Дата последней оплаты</w:t>
            </w:r>
          </w:p>
        </w:tc>
        <w:tc>
          <w:tcPr>
            <w:tcW w:w="1716" w:type="dxa"/>
          </w:tcPr>
          <w:p w14:paraId="23D14E7D" w14:textId="77777777" w:rsidR="00F83972" w:rsidRPr="00BC3ADB" w:rsidRDefault="00F83972" w:rsidP="00953331">
            <w:pPr>
              <w:jc w:val="center"/>
            </w:pPr>
          </w:p>
        </w:tc>
      </w:tr>
      <w:tr w:rsidR="00B513E8" w:rsidRPr="00BC3ADB" w14:paraId="73E6D040" w14:textId="77777777" w:rsidTr="00972542">
        <w:tc>
          <w:tcPr>
            <w:tcW w:w="1402" w:type="dxa"/>
          </w:tcPr>
          <w:p w14:paraId="7B973F11" w14:textId="77777777" w:rsidR="00F83972" w:rsidRPr="00BC3ADB" w:rsidRDefault="00F83972" w:rsidP="00953331"/>
        </w:tc>
        <w:tc>
          <w:tcPr>
            <w:tcW w:w="1878" w:type="dxa"/>
          </w:tcPr>
          <w:p w14:paraId="745B77B1" w14:textId="77777777" w:rsidR="00F83972" w:rsidRPr="00BC3ADB" w:rsidRDefault="00F83972" w:rsidP="00953331">
            <w:r w:rsidRPr="00BC3ADB">
              <w:t>CanSale</w:t>
            </w:r>
          </w:p>
        </w:tc>
        <w:tc>
          <w:tcPr>
            <w:tcW w:w="1182" w:type="dxa"/>
          </w:tcPr>
          <w:p w14:paraId="740BBFB4" w14:textId="77777777" w:rsidR="00F83972" w:rsidRPr="00BC3ADB" w:rsidRDefault="00F83972" w:rsidP="00953331">
            <w:r w:rsidRPr="00BC3ADB">
              <w:t>Logical</w:t>
            </w:r>
          </w:p>
        </w:tc>
        <w:tc>
          <w:tcPr>
            <w:tcW w:w="1260" w:type="dxa"/>
          </w:tcPr>
          <w:p w14:paraId="01C646B8" w14:textId="77777777" w:rsidR="00F83972" w:rsidRPr="00BC3ADB" w:rsidRDefault="00F83972" w:rsidP="00953331">
            <w:pPr>
              <w:jc w:val="center"/>
            </w:pPr>
            <w:r w:rsidRPr="00BC3ADB">
              <w:t>1</w:t>
            </w:r>
          </w:p>
        </w:tc>
        <w:tc>
          <w:tcPr>
            <w:tcW w:w="2784" w:type="dxa"/>
          </w:tcPr>
          <w:p w14:paraId="2E93AABB" w14:textId="4D187373" w:rsidR="00F83972" w:rsidRPr="00BC3ADB" w:rsidRDefault="005F4347" w:rsidP="00953331">
            <w:r w:rsidRPr="00BC3ADB">
              <w:t>Флажок, указывающий разрешена ли продажа</w:t>
            </w:r>
          </w:p>
        </w:tc>
        <w:tc>
          <w:tcPr>
            <w:tcW w:w="1716" w:type="dxa"/>
          </w:tcPr>
          <w:p w14:paraId="72099004" w14:textId="43B4697E" w:rsidR="00F83972" w:rsidRPr="00BC3ADB" w:rsidRDefault="005F4347" w:rsidP="00953331">
            <w:pPr>
              <w:jc w:val="center"/>
            </w:pPr>
            <w:r w:rsidRPr="00BC3ADB">
              <w:t>Да</w:t>
            </w:r>
          </w:p>
        </w:tc>
      </w:tr>
      <w:tr w:rsidR="00B513E8" w:rsidRPr="00BC3ADB" w14:paraId="43414D88" w14:textId="77777777" w:rsidTr="00972542">
        <w:tc>
          <w:tcPr>
            <w:tcW w:w="1402" w:type="dxa"/>
          </w:tcPr>
          <w:p w14:paraId="78D02F8B" w14:textId="77777777" w:rsidR="00F83972" w:rsidRPr="00BC3ADB" w:rsidRDefault="00F83972" w:rsidP="00953331"/>
        </w:tc>
        <w:tc>
          <w:tcPr>
            <w:tcW w:w="1878" w:type="dxa"/>
          </w:tcPr>
          <w:p w14:paraId="65BCD0EB" w14:textId="77777777" w:rsidR="00F83972" w:rsidRPr="00BC3ADB" w:rsidRDefault="00F83972" w:rsidP="00953331">
            <w:r w:rsidRPr="00BC3ADB">
              <w:t>Avg_Amount</w:t>
            </w:r>
          </w:p>
        </w:tc>
        <w:tc>
          <w:tcPr>
            <w:tcW w:w="1182" w:type="dxa"/>
          </w:tcPr>
          <w:p w14:paraId="17A7B718" w14:textId="77777777" w:rsidR="00F83972" w:rsidRPr="00BC3ADB" w:rsidRDefault="00F83972" w:rsidP="00953331">
            <w:r w:rsidRPr="00BC3ADB">
              <w:t>Numeric</w:t>
            </w:r>
          </w:p>
        </w:tc>
        <w:tc>
          <w:tcPr>
            <w:tcW w:w="1260" w:type="dxa"/>
          </w:tcPr>
          <w:p w14:paraId="1827C087" w14:textId="77777777" w:rsidR="00F83972" w:rsidRPr="00BC3ADB" w:rsidRDefault="00F83972" w:rsidP="00953331">
            <w:pPr>
              <w:jc w:val="center"/>
            </w:pPr>
            <w:r w:rsidRPr="00BC3ADB">
              <w:t>9,2</w:t>
            </w:r>
          </w:p>
        </w:tc>
        <w:tc>
          <w:tcPr>
            <w:tcW w:w="2784" w:type="dxa"/>
          </w:tcPr>
          <w:p w14:paraId="4811C659" w14:textId="70697510" w:rsidR="00F83972" w:rsidRPr="00BC3ADB" w:rsidRDefault="005F4347" w:rsidP="00953331">
            <w:r w:rsidRPr="00BC3ADB">
              <w:t>Средняя сумма заказа</w:t>
            </w:r>
          </w:p>
        </w:tc>
        <w:tc>
          <w:tcPr>
            <w:tcW w:w="1716" w:type="dxa"/>
          </w:tcPr>
          <w:p w14:paraId="6CF30CDC" w14:textId="3C5A4045" w:rsidR="00F83972" w:rsidRPr="00BC3ADB" w:rsidRDefault="005F4347" w:rsidP="00953331">
            <w:pPr>
              <w:jc w:val="center"/>
            </w:pPr>
            <w:r w:rsidRPr="00BC3ADB">
              <w:t>Да</w:t>
            </w:r>
          </w:p>
        </w:tc>
      </w:tr>
      <w:tr w:rsidR="00B513E8" w:rsidRPr="00BC3ADB" w14:paraId="64F342F3" w14:textId="77777777" w:rsidTr="00972542">
        <w:tc>
          <w:tcPr>
            <w:tcW w:w="1402" w:type="dxa"/>
          </w:tcPr>
          <w:p w14:paraId="3B482CC1" w14:textId="77777777" w:rsidR="00F83972" w:rsidRPr="00BC3ADB" w:rsidRDefault="00F83972" w:rsidP="00953331"/>
        </w:tc>
        <w:tc>
          <w:tcPr>
            <w:tcW w:w="1878" w:type="dxa"/>
          </w:tcPr>
          <w:p w14:paraId="5AE9B37D" w14:textId="77777777" w:rsidR="00F83972" w:rsidRPr="00BC3ADB" w:rsidRDefault="00F83972" w:rsidP="00953331">
            <w:r w:rsidRPr="00BC3ADB">
              <w:t>Details1</w:t>
            </w:r>
          </w:p>
        </w:tc>
        <w:tc>
          <w:tcPr>
            <w:tcW w:w="1182" w:type="dxa"/>
          </w:tcPr>
          <w:p w14:paraId="5297B846" w14:textId="77777777" w:rsidR="00F83972" w:rsidRPr="00BC3ADB" w:rsidRDefault="00F83972" w:rsidP="00953331">
            <w:r w:rsidRPr="00BC3ADB">
              <w:t>Character</w:t>
            </w:r>
          </w:p>
        </w:tc>
        <w:tc>
          <w:tcPr>
            <w:tcW w:w="1260" w:type="dxa"/>
          </w:tcPr>
          <w:p w14:paraId="2185248E" w14:textId="77777777" w:rsidR="00F83972" w:rsidRPr="00BC3ADB" w:rsidRDefault="00F83972" w:rsidP="00953331">
            <w:pPr>
              <w:jc w:val="center"/>
            </w:pPr>
            <w:r w:rsidRPr="00BC3ADB">
              <w:t>50</w:t>
            </w:r>
          </w:p>
        </w:tc>
        <w:tc>
          <w:tcPr>
            <w:tcW w:w="2784" w:type="dxa"/>
          </w:tcPr>
          <w:p w14:paraId="0BD82E3C" w14:textId="4ADAEF63" w:rsidR="00F83972" w:rsidRPr="00BC3ADB" w:rsidRDefault="005F4347" w:rsidP="00953331">
            <w:r w:rsidRPr="00BC3ADB">
              <w:rPr>
                <w:szCs w:val="20"/>
              </w:rPr>
              <w:t>Подробная информация о продаже и оплаты ТТ</w:t>
            </w:r>
          </w:p>
        </w:tc>
        <w:tc>
          <w:tcPr>
            <w:tcW w:w="1716" w:type="dxa"/>
          </w:tcPr>
          <w:p w14:paraId="7F7274AE" w14:textId="2018B147" w:rsidR="00F83972" w:rsidRPr="00BC3ADB" w:rsidRDefault="005F4347" w:rsidP="00953331">
            <w:pPr>
              <w:jc w:val="center"/>
            </w:pPr>
            <w:r w:rsidRPr="00BC3ADB">
              <w:t>Нет</w:t>
            </w:r>
          </w:p>
        </w:tc>
      </w:tr>
      <w:tr w:rsidR="00B513E8" w:rsidRPr="00BC3ADB" w14:paraId="0183154A" w14:textId="77777777" w:rsidTr="00972542">
        <w:tc>
          <w:tcPr>
            <w:tcW w:w="1402" w:type="dxa"/>
          </w:tcPr>
          <w:p w14:paraId="635C5B56" w14:textId="77777777" w:rsidR="00F83972" w:rsidRPr="00BC3ADB" w:rsidRDefault="00F83972" w:rsidP="00953331">
            <w:pPr>
              <w:pStyle w:val="a5"/>
              <w:tabs>
                <w:tab w:val="clear" w:pos="4320"/>
                <w:tab w:val="clear" w:pos="8640"/>
              </w:tabs>
              <w:rPr>
                <w:lang w:val="ru-RU"/>
              </w:rPr>
            </w:pPr>
          </w:p>
        </w:tc>
        <w:tc>
          <w:tcPr>
            <w:tcW w:w="1878" w:type="dxa"/>
          </w:tcPr>
          <w:p w14:paraId="6928E422" w14:textId="77777777" w:rsidR="00F83972" w:rsidRPr="00BC3ADB" w:rsidRDefault="00F83972" w:rsidP="00953331">
            <w:r w:rsidRPr="00BC3ADB">
              <w:t>Details2</w:t>
            </w:r>
          </w:p>
        </w:tc>
        <w:tc>
          <w:tcPr>
            <w:tcW w:w="1182" w:type="dxa"/>
          </w:tcPr>
          <w:p w14:paraId="60C4C9C9" w14:textId="77777777" w:rsidR="00F83972" w:rsidRPr="00BC3ADB" w:rsidRDefault="00F83972" w:rsidP="00953331">
            <w:r w:rsidRPr="00BC3ADB">
              <w:t>Character</w:t>
            </w:r>
          </w:p>
        </w:tc>
        <w:tc>
          <w:tcPr>
            <w:tcW w:w="1260" w:type="dxa"/>
          </w:tcPr>
          <w:p w14:paraId="787E1143" w14:textId="77777777" w:rsidR="00F83972" w:rsidRPr="00BC3ADB" w:rsidRDefault="00F83972" w:rsidP="00953331">
            <w:pPr>
              <w:jc w:val="center"/>
            </w:pPr>
            <w:r w:rsidRPr="00BC3ADB">
              <w:t>50</w:t>
            </w:r>
          </w:p>
        </w:tc>
        <w:tc>
          <w:tcPr>
            <w:tcW w:w="2784" w:type="dxa"/>
          </w:tcPr>
          <w:p w14:paraId="1769311A" w14:textId="77777777" w:rsidR="00F83972" w:rsidRPr="00BC3ADB" w:rsidRDefault="00F83972" w:rsidP="00953331">
            <w:pPr>
              <w:rPr>
                <w:rFonts w:ascii="Arial" w:hAnsi="Arial" w:cs="Arial"/>
                <w:sz w:val="20"/>
                <w:szCs w:val="20"/>
              </w:rPr>
            </w:pPr>
          </w:p>
        </w:tc>
        <w:tc>
          <w:tcPr>
            <w:tcW w:w="1716" w:type="dxa"/>
          </w:tcPr>
          <w:p w14:paraId="398D6C5E" w14:textId="636CDE5D" w:rsidR="00F83972" w:rsidRPr="00BC3ADB" w:rsidRDefault="005F4347" w:rsidP="00953331">
            <w:pPr>
              <w:jc w:val="center"/>
            </w:pPr>
            <w:r w:rsidRPr="00BC3ADB">
              <w:t>Нет</w:t>
            </w:r>
          </w:p>
        </w:tc>
      </w:tr>
      <w:tr w:rsidR="00B513E8" w:rsidRPr="00BC3ADB" w14:paraId="19A96A9B" w14:textId="77777777" w:rsidTr="00972542">
        <w:tc>
          <w:tcPr>
            <w:tcW w:w="1402" w:type="dxa"/>
          </w:tcPr>
          <w:p w14:paraId="1CD461C5" w14:textId="77777777" w:rsidR="00F83972" w:rsidRPr="00BC3ADB" w:rsidRDefault="00F83972" w:rsidP="00953331">
            <w:pPr>
              <w:pStyle w:val="a5"/>
              <w:tabs>
                <w:tab w:val="clear" w:pos="4320"/>
                <w:tab w:val="clear" w:pos="8640"/>
              </w:tabs>
              <w:rPr>
                <w:lang w:val="ru-RU"/>
              </w:rPr>
            </w:pPr>
          </w:p>
        </w:tc>
        <w:tc>
          <w:tcPr>
            <w:tcW w:w="1878" w:type="dxa"/>
          </w:tcPr>
          <w:p w14:paraId="1AB78AA7" w14:textId="77777777" w:rsidR="00F83972" w:rsidRPr="00BC3ADB" w:rsidRDefault="00F83972" w:rsidP="00953331">
            <w:r w:rsidRPr="00BC3ADB">
              <w:t>Details3</w:t>
            </w:r>
          </w:p>
        </w:tc>
        <w:tc>
          <w:tcPr>
            <w:tcW w:w="1182" w:type="dxa"/>
          </w:tcPr>
          <w:p w14:paraId="0E4EDD9C" w14:textId="77777777" w:rsidR="00F83972" w:rsidRPr="00BC3ADB" w:rsidRDefault="00F83972" w:rsidP="00953331">
            <w:r w:rsidRPr="00BC3ADB">
              <w:t>Character</w:t>
            </w:r>
          </w:p>
        </w:tc>
        <w:tc>
          <w:tcPr>
            <w:tcW w:w="1260" w:type="dxa"/>
          </w:tcPr>
          <w:p w14:paraId="02985698" w14:textId="77777777" w:rsidR="00F83972" w:rsidRPr="00BC3ADB" w:rsidRDefault="00F83972" w:rsidP="00953331">
            <w:pPr>
              <w:jc w:val="center"/>
            </w:pPr>
            <w:r w:rsidRPr="00BC3ADB">
              <w:t>50</w:t>
            </w:r>
          </w:p>
        </w:tc>
        <w:tc>
          <w:tcPr>
            <w:tcW w:w="2784" w:type="dxa"/>
          </w:tcPr>
          <w:p w14:paraId="293EC7CB" w14:textId="77777777" w:rsidR="00F83972" w:rsidRPr="00BC3ADB" w:rsidRDefault="00F83972" w:rsidP="00953331">
            <w:pPr>
              <w:rPr>
                <w:rFonts w:ascii="Arial" w:hAnsi="Arial" w:cs="Arial"/>
                <w:sz w:val="20"/>
                <w:szCs w:val="20"/>
              </w:rPr>
            </w:pPr>
          </w:p>
        </w:tc>
        <w:tc>
          <w:tcPr>
            <w:tcW w:w="1716" w:type="dxa"/>
          </w:tcPr>
          <w:p w14:paraId="68838C47" w14:textId="4AAB61BA" w:rsidR="00F83972" w:rsidRPr="00BC3ADB" w:rsidRDefault="005F4347" w:rsidP="00953331">
            <w:pPr>
              <w:jc w:val="center"/>
            </w:pPr>
            <w:r w:rsidRPr="00BC3ADB">
              <w:t>Нет</w:t>
            </w:r>
          </w:p>
        </w:tc>
      </w:tr>
      <w:tr w:rsidR="00B513E8" w:rsidRPr="00BC3ADB" w14:paraId="6651A4B3" w14:textId="77777777" w:rsidTr="00972542">
        <w:tc>
          <w:tcPr>
            <w:tcW w:w="1402" w:type="dxa"/>
          </w:tcPr>
          <w:p w14:paraId="136B8032" w14:textId="77777777" w:rsidR="00F83972" w:rsidRPr="00BC3ADB" w:rsidRDefault="00F83972" w:rsidP="00953331">
            <w:pPr>
              <w:pStyle w:val="a5"/>
              <w:tabs>
                <w:tab w:val="clear" w:pos="4320"/>
                <w:tab w:val="clear" w:pos="8640"/>
              </w:tabs>
              <w:rPr>
                <w:lang w:val="ru-RU"/>
              </w:rPr>
            </w:pPr>
          </w:p>
        </w:tc>
        <w:tc>
          <w:tcPr>
            <w:tcW w:w="1878" w:type="dxa"/>
          </w:tcPr>
          <w:p w14:paraId="1E21C75F" w14:textId="77777777" w:rsidR="00F83972" w:rsidRPr="00BC3ADB" w:rsidRDefault="00F83972" w:rsidP="00953331">
            <w:r w:rsidRPr="00BC3ADB">
              <w:t>Details4</w:t>
            </w:r>
          </w:p>
        </w:tc>
        <w:tc>
          <w:tcPr>
            <w:tcW w:w="1182" w:type="dxa"/>
          </w:tcPr>
          <w:p w14:paraId="10EA4CC0" w14:textId="77777777" w:rsidR="00F83972" w:rsidRPr="00BC3ADB" w:rsidRDefault="00F83972" w:rsidP="00953331">
            <w:r w:rsidRPr="00BC3ADB">
              <w:t>Character</w:t>
            </w:r>
          </w:p>
        </w:tc>
        <w:tc>
          <w:tcPr>
            <w:tcW w:w="1260" w:type="dxa"/>
          </w:tcPr>
          <w:p w14:paraId="078F0EEF" w14:textId="77777777" w:rsidR="00F83972" w:rsidRPr="00BC3ADB" w:rsidRDefault="00F83972" w:rsidP="00953331">
            <w:pPr>
              <w:jc w:val="center"/>
            </w:pPr>
            <w:r w:rsidRPr="00BC3ADB">
              <w:t>50</w:t>
            </w:r>
          </w:p>
        </w:tc>
        <w:tc>
          <w:tcPr>
            <w:tcW w:w="2784" w:type="dxa"/>
          </w:tcPr>
          <w:p w14:paraId="163CAE9C" w14:textId="77777777" w:rsidR="00F83972" w:rsidRPr="00BC3ADB" w:rsidRDefault="00F83972" w:rsidP="00953331">
            <w:pPr>
              <w:rPr>
                <w:rFonts w:ascii="Arial" w:hAnsi="Arial" w:cs="Arial"/>
                <w:sz w:val="20"/>
                <w:szCs w:val="20"/>
              </w:rPr>
            </w:pPr>
          </w:p>
        </w:tc>
        <w:tc>
          <w:tcPr>
            <w:tcW w:w="1716" w:type="dxa"/>
          </w:tcPr>
          <w:p w14:paraId="31034A99" w14:textId="18B5DE29" w:rsidR="00F83972" w:rsidRPr="00BC3ADB" w:rsidRDefault="005F4347" w:rsidP="00953331">
            <w:pPr>
              <w:jc w:val="center"/>
            </w:pPr>
            <w:r w:rsidRPr="00BC3ADB">
              <w:t>Нет</w:t>
            </w:r>
          </w:p>
        </w:tc>
      </w:tr>
      <w:tr w:rsidR="00B513E8" w:rsidRPr="00BC3ADB" w14:paraId="7B0FD91B" w14:textId="77777777" w:rsidTr="00972542">
        <w:tc>
          <w:tcPr>
            <w:tcW w:w="1402" w:type="dxa"/>
          </w:tcPr>
          <w:p w14:paraId="65284E0D" w14:textId="77777777" w:rsidR="00F83972" w:rsidRPr="00BC3ADB" w:rsidRDefault="00F83972" w:rsidP="00953331">
            <w:pPr>
              <w:pStyle w:val="a5"/>
              <w:tabs>
                <w:tab w:val="clear" w:pos="4320"/>
                <w:tab w:val="clear" w:pos="8640"/>
              </w:tabs>
              <w:rPr>
                <w:lang w:val="ru-RU"/>
              </w:rPr>
            </w:pPr>
          </w:p>
        </w:tc>
        <w:tc>
          <w:tcPr>
            <w:tcW w:w="1878" w:type="dxa"/>
          </w:tcPr>
          <w:p w14:paraId="56473F8F" w14:textId="77777777" w:rsidR="00F83972" w:rsidRPr="00BC3ADB" w:rsidRDefault="00F83972" w:rsidP="00953331">
            <w:r w:rsidRPr="00BC3ADB">
              <w:t>Details5</w:t>
            </w:r>
          </w:p>
        </w:tc>
        <w:tc>
          <w:tcPr>
            <w:tcW w:w="1182" w:type="dxa"/>
          </w:tcPr>
          <w:p w14:paraId="065E2DF0" w14:textId="77777777" w:rsidR="00F83972" w:rsidRPr="00BC3ADB" w:rsidRDefault="00F83972" w:rsidP="00953331">
            <w:r w:rsidRPr="00BC3ADB">
              <w:t>Character</w:t>
            </w:r>
          </w:p>
        </w:tc>
        <w:tc>
          <w:tcPr>
            <w:tcW w:w="1260" w:type="dxa"/>
          </w:tcPr>
          <w:p w14:paraId="6615139F" w14:textId="77777777" w:rsidR="00F83972" w:rsidRPr="00BC3ADB" w:rsidRDefault="00F83972" w:rsidP="00953331">
            <w:pPr>
              <w:jc w:val="center"/>
            </w:pPr>
            <w:r w:rsidRPr="00BC3ADB">
              <w:t>50</w:t>
            </w:r>
          </w:p>
        </w:tc>
        <w:tc>
          <w:tcPr>
            <w:tcW w:w="2784" w:type="dxa"/>
          </w:tcPr>
          <w:p w14:paraId="519EA6E2" w14:textId="77777777" w:rsidR="00F83972" w:rsidRPr="00BC3ADB" w:rsidRDefault="00F83972" w:rsidP="00953331">
            <w:pPr>
              <w:rPr>
                <w:rFonts w:ascii="Arial" w:hAnsi="Arial" w:cs="Arial"/>
                <w:sz w:val="20"/>
                <w:szCs w:val="20"/>
              </w:rPr>
            </w:pPr>
          </w:p>
        </w:tc>
        <w:tc>
          <w:tcPr>
            <w:tcW w:w="1716" w:type="dxa"/>
          </w:tcPr>
          <w:p w14:paraId="4E750A10" w14:textId="5F21312B" w:rsidR="00F83972" w:rsidRPr="00BC3ADB" w:rsidRDefault="005F4347" w:rsidP="00953331">
            <w:pPr>
              <w:jc w:val="center"/>
            </w:pPr>
            <w:r w:rsidRPr="00BC3ADB">
              <w:t>Нет</w:t>
            </w:r>
          </w:p>
        </w:tc>
      </w:tr>
      <w:tr w:rsidR="00B513E8" w:rsidRPr="00BC3ADB" w14:paraId="6CABA1C2" w14:textId="77777777" w:rsidTr="00972542">
        <w:tc>
          <w:tcPr>
            <w:tcW w:w="1402" w:type="dxa"/>
          </w:tcPr>
          <w:p w14:paraId="2A08E416" w14:textId="77777777" w:rsidR="00F83972" w:rsidRPr="00BC3ADB" w:rsidRDefault="00F83972" w:rsidP="00953331">
            <w:pPr>
              <w:pStyle w:val="a5"/>
              <w:tabs>
                <w:tab w:val="clear" w:pos="4320"/>
                <w:tab w:val="clear" w:pos="8640"/>
              </w:tabs>
              <w:rPr>
                <w:lang w:val="ru-RU"/>
              </w:rPr>
            </w:pPr>
          </w:p>
        </w:tc>
        <w:tc>
          <w:tcPr>
            <w:tcW w:w="1878" w:type="dxa"/>
          </w:tcPr>
          <w:p w14:paraId="3222DC76" w14:textId="77777777" w:rsidR="00F83972" w:rsidRPr="00BC3ADB" w:rsidRDefault="00F83972" w:rsidP="00953331">
            <w:r w:rsidRPr="00BC3ADB">
              <w:t>Details6</w:t>
            </w:r>
          </w:p>
        </w:tc>
        <w:tc>
          <w:tcPr>
            <w:tcW w:w="1182" w:type="dxa"/>
          </w:tcPr>
          <w:p w14:paraId="7E7064BE" w14:textId="77777777" w:rsidR="00F83972" w:rsidRPr="00BC3ADB" w:rsidRDefault="00F83972" w:rsidP="00953331">
            <w:r w:rsidRPr="00BC3ADB">
              <w:t>Character</w:t>
            </w:r>
          </w:p>
        </w:tc>
        <w:tc>
          <w:tcPr>
            <w:tcW w:w="1260" w:type="dxa"/>
          </w:tcPr>
          <w:p w14:paraId="38D5D0F9" w14:textId="77777777" w:rsidR="00F83972" w:rsidRPr="00BC3ADB" w:rsidRDefault="00F83972" w:rsidP="00953331">
            <w:pPr>
              <w:jc w:val="center"/>
            </w:pPr>
            <w:r w:rsidRPr="00BC3ADB">
              <w:t>50</w:t>
            </w:r>
          </w:p>
        </w:tc>
        <w:tc>
          <w:tcPr>
            <w:tcW w:w="2784" w:type="dxa"/>
          </w:tcPr>
          <w:p w14:paraId="7DBEB559" w14:textId="77777777" w:rsidR="00F83972" w:rsidRPr="00BC3ADB" w:rsidRDefault="00F83972" w:rsidP="00953331">
            <w:pPr>
              <w:rPr>
                <w:rFonts w:ascii="Arial" w:hAnsi="Arial" w:cs="Arial"/>
                <w:sz w:val="20"/>
                <w:szCs w:val="20"/>
              </w:rPr>
            </w:pPr>
          </w:p>
        </w:tc>
        <w:tc>
          <w:tcPr>
            <w:tcW w:w="1716" w:type="dxa"/>
          </w:tcPr>
          <w:p w14:paraId="18400FD2" w14:textId="056E204E" w:rsidR="00F83972" w:rsidRPr="00BC3ADB" w:rsidRDefault="005F4347" w:rsidP="00953331">
            <w:pPr>
              <w:jc w:val="center"/>
            </w:pPr>
            <w:r w:rsidRPr="00BC3ADB">
              <w:t>Нет</w:t>
            </w:r>
          </w:p>
        </w:tc>
      </w:tr>
      <w:tr w:rsidR="00B513E8" w:rsidRPr="00BC3ADB" w14:paraId="4B423A38" w14:textId="77777777" w:rsidTr="00972542">
        <w:tc>
          <w:tcPr>
            <w:tcW w:w="1402" w:type="dxa"/>
          </w:tcPr>
          <w:p w14:paraId="0F6991B5" w14:textId="77777777" w:rsidR="00F83972" w:rsidRPr="00BC3ADB" w:rsidRDefault="00F83972" w:rsidP="00953331">
            <w:pPr>
              <w:pStyle w:val="a5"/>
              <w:tabs>
                <w:tab w:val="clear" w:pos="4320"/>
                <w:tab w:val="clear" w:pos="8640"/>
              </w:tabs>
              <w:rPr>
                <w:lang w:val="ru-RU"/>
              </w:rPr>
            </w:pPr>
          </w:p>
        </w:tc>
        <w:tc>
          <w:tcPr>
            <w:tcW w:w="1878" w:type="dxa"/>
          </w:tcPr>
          <w:p w14:paraId="6007748A" w14:textId="77777777" w:rsidR="00F83972" w:rsidRPr="00BC3ADB" w:rsidRDefault="00F83972" w:rsidP="00953331">
            <w:r w:rsidRPr="00BC3ADB">
              <w:t>Details7</w:t>
            </w:r>
          </w:p>
        </w:tc>
        <w:tc>
          <w:tcPr>
            <w:tcW w:w="1182" w:type="dxa"/>
          </w:tcPr>
          <w:p w14:paraId="190EBD48" w14:textId="77777777" w:rsidR="00F83972" w:rsidRPr="00BC3ADB" w:rsidRDefault="00F83972" w:rsidP="00953331">
            <w:r w:rsidRPr="00BC3ADB">
              <w:t>Character</w:t>
            </w:r>
          </w:p>
        </w:tc>
        <w:tc>
          <w:tcPr>
            <w:tcW w:w="1260" w:type="dxa"/>
          </w:tcPr>
          <w:p w14:paraId="65804341" w14:textId="77777777" w:rsidR="00F83972" w:rsidRPr="00BC3ADB" w:rsidRDefault="00F83972" w:rsidP="00953331">
            <w:pPr>
              <w:jc w:val="center"/>
            </w:pPr>
            <w:r w:rsidRPr="00BC3ADB">
              <w:t>50</w:t>
            </w:r>
          </w:p>
        </w:tc>
        <w:tc>
          <w:tcPr>
            <w:tcW w:w="2784" w:type="dxa"/>
          </w:tcPr>
          <w:p w14:paraId="04A0F520" w14:textId="77777777" w:rsidR="00F83972" w:rsidRPr="00BC3ADB" w:rsidRDefault="00F83972" w:rsidP="00953331">
            <w:pPr>
              <w:rPr>
                <w:rFonts w:ascii="Arial" w:hAnsi="Arial" w:cs="Arial"/>
                <w:sz w:val="20"/>
                <w:szCs w:val="20"/>
              </w:rPr>
            </w:pPr>
          </w:p>
        </w:tc>
        <w:tc>
          <w:tcPr>
            <w:tcW w:w="1716" w:type="dxa"/>
          </w:tcPr>
          <w:p w14:paraId="2DE87E4E" w14:textId="77AEE2AD" w:rsidR="00F83972" w:rsidRPr="00BC3ADB" w:rsidRDefault="005F4347" w:rsidP="00953331">
            <w:pPr>
              <w:jc w:val="center"/>
            </w:pPr>
            <w:r w:rsidRPr="00BC3ADB">
              <w:t>Нет</w:t>
            </w:r>
          </w:p>
        </w:tc>
      </w:tr>
      <w:tr w:rsidR="005F4347" w:rsidRPr="00BC3ADB" w14:paraId="5FB0997F" w14:textId="77777777" w:rsidTr="00972542">
        <w:tc>
          <w:tcPr>
            <w:tcW w:w="1402" w:type="dxa"/>
          </w:tcPr>
          <w:p w14:paraId="46C065E9" w14:textId="77777777" w:rsidR="005F4347" w:rsidRPr="00BC3ADB" w:rsidRDefault="005F4347" w:rsidP="00953331">
            <w:pPr>
              <w:pStyle w:val="a5"/>
              <w:tabs>
                <w:tab w:val="clear" w:pos="4320"/>
                <w:tab w:val="clear" w:pos="8640"/>
              </w:tabs>
              <w:rPr>
                <w:lang w:val="ru-RU"/>
              </w:rPr>
            </w:pPr>
          </w:p>
        </w:tc>
        <w:tc>
          <w:tcPr>
            <w:tcW w:w="1878" w:type="dxa"/>
          </w:tcPr>
          <w:p w14:paraId="5E12873D" w14:textId="77777777" w:rsidR="005F4347" w:rsidRPr="00BC3ADB" w:rsidRDefault="005F4347" w:rsidP="00953331">
            <w:r w:rsidRPr="00BC3ADB">
              <w:t>Details8</w:t>
            </w:r>
          </w:p>
        </w:tc>
        <w:tc>
          <w:tcPr>
            <w:tcW w:w="1182" w:type="dxa"/>
          </w:tcPr>
          <w:p w14:paraId="07DB2912" w14:textId="77777777" w:rsidR="005F4347" w:rsidRPr="00BC3ADB" w:rsidRDefault="005F4347" w:rsidP="00953331">
            <w:r w:rsidRPr="00BC3ADB">
              <w:t>Character</w:t>
            </w:r>
          </w:p>
        </w:tc>
        <w:tc>
          <w:tcPr>
            <w:tcW w:w="1260" w:type="dxa"/>
          </w:tcPr>
          <w:p w14:paraId="7DC35F51" w14:textId="77777777" w:rsidR="005F4347" w:rsidRPr="00BC3ADB" w:rsidRDefault="005F4347" w:rsidP="00953331">
            <w:pPr>
              <w:jc w:val="center"/>
            </w:pPr>
            <w:r w:rsidRPr="00BC3ADB">
              <w:t>50</w:t>
            </w:r>
          </w:p>
        </w:tc>
        <w:tc>
          <w:tcPr>
            <w:tcW w:w="2784" w:type="dxa"/>
          </w:tcPr>
          <w:p w14:paraId="4B2CA714" w14:textId="77777777" w:rsidR="005F4347" w:rsidRPr="00BC3ADB" w:rsidRDefault="005F4347" w:rsidP="00953331">
            <w:pPr>
              <w:rPr>
                <w:rFonts w:ascii="Arial" w:hAnsi="Arial" w:cs="Arial"/>
                <w:sz w:val="20"/>
                <w:szCs w:val="20"/>
              </w:rPr>
            </w:pPr>
          </w:p>
        </w:tc>
        <w:tc>
          <w:tcPr>
            <w:tcW w:w="1716" w:type="dxa"/>
          </w:tcPr>
          <w:p w14:paraId="0B127F76" w14:textId="0A1A703B" w:rsidR="005F4347" w:rsidRPr="00BC3ADB" w:rsidRDefault="005F4347" w:rsidP="00953331">
            <w:pPr>
              <w:jc w:val="center"/>
            </w:pPr>
            <w:r w:rsidRPr="00BC3ADB">
              <w:t>Нет</w:t>
            </w:r>
          </w:p>
        </w:tc>
      </w:tr>
      <w:tr w:rsidR="005F4347" w:rsidRPr="00BC3ADB" w14:paraId="5009F9F0" w14:textId="77777777" w:rsidTr="00972542">
        <w:tc>
          <w:tcPr>
            <w:tcW w:w="1402" w:type="dxa"/>
          </w:tcPr>
          <w:p w14:paraId="14FD8FDB" w14:textId="77777777" w:rsidR="005F4347" w:rsidRPr="00BC3ADB" w:rsidRDefault="005F4347" w:rsidP="00953331">
            <w:pPr>
              <w:pStyle w:val="a5"/>
              <w:tabs>
                <w:tab w:val="clear" w:pos="4320"/>
                <w:tab w:val="clear" w:pos="8640"/>
              </w:tabs>
              <w:rPr>
                <w:lang w:val="ru-RU"/>
              </w:rPr>
            </w:pPr>
          </w:p>
        </w:tc>
        <w:tc>
          <w:tcPr>
            <w:tcW w:w="1878" w:type="dxa"/>
          </w:tcPr>
          <w:p w14:paraId="5E847B8E" w14:textId="77777777" w:rsidR="005F4347" w:rsidRPr="00BC3ADB" w:rsidRDefault="005F4347" w:rsidP="00953331">
            <w:r w:rsidRPr="00BC3ADB">
              <w:t>Details9</w:t>
            </w:r>
          </w:p>
        </w:tc>
        <w:tc>
          <w:tcPr>
            <w:tcW w:w="1182" w:type="dxa"/>
          </w:tcPr>
          <w:p w14:paraId="1B84DCDE" w14:textId="77777777" w:rsidR="005F4347" w:rsidRPr="00BC3ADB" w:rsidRDefault="005F4347" w:rsidP="00953331">
            <w:r w:rsidRPr="00BC3ADB">
              <w:t>Character</w:t>
            </w:r>
          </w:p>
        </w:tc>
        <w:tc>
          <w:tcPr>
            <w:tcW w:w="1260" w:type="dxa"/>
          </w:tcPr>
          <w:p w14:paraId="5319E1CD" w14:textId="77777777" w:rsidR="005F4347" w:rsidRPr="00BC3ADB" w:rsidRDefault="005F4347" w:rsidP="00953331">
            <w:pPr>
              <w:jc w:val="center"/>
            </w:pPr>
            <w:r w:rsidRPr="00BC3ADB">
              <w:t>50</w:t>
            </w:r>
          </w:p>
        </w:tc>
        <w:tc>
          <w:tcPr>
            <w:tcW w:w="2784" w:type="dxa"/>
          </w:tcPr>
          <w:p w14:paraId="22F8554F" w14:textId="77777777" w:rsidR="005F4347" w:rsidRPr="00BC3ADB" w:rsidRDefault="005F4347" w:rsidP="00953331">
            <w:pPr>
              <w:rPr>
                <w:rFonts w:ascii="Arial" w:hAnsi="Arial" w:cs="Arial"/>
                <w:sz w:val="20"/>
                <w:szCs w:val="20"/>
              </w:rPr>
            </w:pPr>
          </w:p>
        </w:tc>
        <w:tc>
          <w:tcPr>
            <w:tcW w:w="1716" w:type="dxa"/>
          </w:tcPr>
          <w:p w14:paraId="2BED7764" w14:textId="2A6651FF" w:rsidR="005F4347" w:rsidRPr="00BC3ADB" w:rsidRDefault="005F4347" w:rsidP="00953331">
            <w:pPr>
              <w:jc w:val="center"/>
            </w:pPr>
            <w:r w:rsidRPr="00BC3ADB">
              <w:t>Нет</w:t>
            </w:r>
          </w:p>
        </w:tc>
      </w:tr>
      <w:tr w:rsidR="005F4347" w:rsidRPr="00BC3ADB" w14:paraId="07DADEAA" w14:textId="77777777" w:rsidTr="00972542">
        <w:tc>
          <w:tcPr>
            <w:tcW w:w="1402" w:type="dxa"/>
          </w:tcPr>
          <w:p w14:paraId="29C65863" w14:textId="77777777" w:rsidR="005F4347" w:rsidRPr="00BC3ADB" w:rsidRDefault="005F4347" w:rsidP="00953331">
            <w:pPr>
              <w:pStyle w:val="a5"/>
              <w:tabs>
                <w:tab w:val="clear" w:pos="4320"/>
                <w:tab w:val="clear" w:pos="8640"/>
              </w:tabs>
              <w:rPr>
                <w:lang w:val="ru-RU"/>
              </w:rPr>
            </w:pPr>
          </w:p>
        </w:tc>
        <w:tc>
          <w:tcPr>
            <w:tcW w:w="1878" w:type="dxa"/>
          </w:tcPr>
          <w:p w14:paraId="39398C88" w14:textId="77777777" w:rsidR="005F4347" w:rsidRPr="00BC3ADB" w:rsidRDefault="005F4347" w:rsidP="00953331">
            <w:r w:rsidRPr="00BC3ADB">
              <w:t>Details10</w:t>
            </w:r>
          </w:p>
        </w:tc>
        <w:tc>
          <w:tcPr>
            <w:tcW w:w="1182" w:type="dxa"/>
          </w:tcPr>
          <w:p w14:paraId="6FD10A94" w14:textId="77777777" w:rsidR="005F4347" w:rsidRPr="00BC3ADB" w:rsidRDefault="005F4347" w:rsidP="00953331">
            <w:r w:rsidRPr="00BC3ADB">
              <w:t>Character</w:t>
            </w:r>
          </w:p>
        </w:tc>
        <w:tc>
          <w:tcPr>
            <w:tcW w:w="1260" w:type="dxa"/>
          </w:tcPr>
          <w:p w14:paraId="418FD36A" w14:textId="77777777" w:rsidR="005F4347" w:rsidRPr="00BC3ADB" w:rsidRDefault="005F4347" w:rsidP="00953331">
            <w:pPr>
              <w:jc w:val="center"/>
            </w:pPr>
            <w:r w:rsidRPr="00BC3ADB">
              <w:t>50</w:t>
            </w:r>
          </w:p>
        </w:tc>
        <w:tc>
          <w:tcPr>
            <w:tcW w:w="2784" w:type="dxa"/>
          </w:tcPr>
          <w:p w14:paraId="45AE68E4" w14:textId="77777777" w:rsidR="005F4347" w:rsidRPr="00BC3ADB" w:rsidRDefault="005F4347" w:rsidP="00953331">
            <w:pPr>
              <w:rPr>
                <w:rFonts w:ascii="Arial" w:hAnsi="Arial" w:cs="Arial"/>
                <w:sz w:val="20"/>
                <w:szCs w:val="20"/>
              </w:rPr>
            </w:pPr>
          </w:p>
        </w:tc>
        <w:tc>
          <w:tcPr>
            <w:tcW w:w="1716" w:type="dxa"/>
          </w:tcPr>
          <w:p w14:paraId="4EFAD56F" w14:textId="5118068E" w:rsidR="005F4347" w:rsidRPr="00BC3ADB" w:rsidRDefault="005F4347" w:rsidP="00953331">
            <w:pPr>
              <w:jc w:val="center"/>
            </w:pPr>
            <w:r w:rsidRPr="00BC3ADB">
              <w:t>Нет</w:t>
            </w:r>
          </w:p>
        </w:tc>
      </w:tr>
      <w:tr w:rsidR="005F4347" w:rsidRPr="00BC3ADB" w14:paraId="3BFEA1D5" w14:textId="77777777" w:rsidTr="00972542">
        <w:tc>
          <w:tcPr>
            <w:tcW w:w="1402" w:type="dxa"/>
          </w:tcPr>
          <w:p w14:paraId="729CE357" w14:textId="77777777" w:rsidR="005F4347" w:rsidRPr="00BC3ADB" w:rsidRDefault="005F4347" w:rsidP="00953331">
            <w:pPr>
              <w:pStyle w:val="a5"/>
              <w:tabs>
                <w:tab w:val="clear" w:pos="4320"/>
                <w:tab w:val="clear" w:pos="8640"/>
              </w:tabs>
              <w:rPr>
                <w:lang w:val="ru-RU"/>
              </w:rPr>
            </w:pPr>
          </w:p>
        </w:tc>
        <w:tc>
          <w:tcPr>
            <w:tcW w:w="1878" w:type="dxa"/>
          </w:tcPr>
          <w:p w14:paraId="07CA7AAB" w14:textId="77777777" w:rsidR="005F4347" w:rsidRPr="00BC3ADB" w:rsidRDefault="005F4347" w:rsidP="00953331">
            <w:r w:rsidRPr="00BC3ADB">
              <w:t>Details11</w:t>
            </w:r>
          </w:p>
        </w:tc>
        <w:tc>
          <w:tcPr>
            <w:tcW w:w="1182" w:type="dxa"/>
          </w:tcPr>
          <w:p w14:paraId="7DD0A18C" w14:textId="77777777" w:rsidR="005F4347" w:rsidRPr="00BC3ADB" w:rsidRDefault="005F4347" w:rsidP="00953331">
            <w:r w:rsidRPr="00BC3ADB">
              <w:t>Character</w:t>
            </w:r>
          </w:p>
        </w:tc>
        <w:tc>
          <w:tcPr>
            <w:tcW w:w="1260" w:type="dxa"/>
          </w:tcPr>
          <w:p w14:paraId="47D2773D" w14:textId="77777777" w:rsidR="005F4347" w:rsidRPr="00BC3ADB" w:rsidRDefault="005F4347" w:rsidP="00953331">
            <w:pPr>
              <w:jc w:val="center"/>
            </w:pPr>
            <w:r w:rsidRPr="00BC3ADB">
              <w:t>50</w:t>
            </w:r>
          </w:p>
        </w:tc>
        <w:tc>
          <w:tcPr>
            <w:tcW w:w="2784" w:type="dxa"/>
          </w:tcPr>
          <w:p w14:paraId="703530E8" w14:textId="77777777" w:rsidR="005F4347" w:rsidRPr="00BC3ADB" w:rsidRDefault="005F4347" w:rsidP="00953331">
            <w:pPr>
              <w:rPr>
                <w:rFonts w:ascii="Arial" w:hAnsi="Arial" w:cs="Arial"/>
                <w:sz w:val="20"/>
                <w:szCs w:val="20"/>
              </w:rPr>
            </w:pPr>
          </w:p>
        </w:tc>
        <w:tc>
          <w:tcPr>
            <w:tcW w:w="1716" w:type="dxa"/>
          </w:tcPr>
          <w:p w14:paraId="43A214A4" w14:textId="6CBED738" w:rsidR="005F4347" w:rsidRPr="00BC3ADB" w:rsidRDefault="005F4347" w:rsidP="00953331">
            <w:pPr>
              <w:jc w:val="center"/>
            </w:pPr>
            <w:r w:rsidRPr="00BC3ADB">
              <w:t>Нет</w:t>
            </w:r>
          </w:p>
        </w:tc>
      </w:tr>
      <w:tr w:rsidR="005F4347" w:rsidRPr="00BC3ADB" w14:paraId="3A58402E" w14:textId="77777777" w:rsidTr="00972542">
        <w:tc>
          <w:tcPr>
            <w:tcW w:w="1402" w:type="dxa"/>
          </w:tcPr>
          <w:p w14:paraId="32934272" w14:textId="77777777" w:rsidR="005F4347" w:rsidRPr="00BC3ADB" w:rsidRDefault="005F4347" w:rsidP="00953331">
            <w:pPr>
              <w:pStyle w:val="a5"/>
              <w:tabs>
                <w:tab w:val="clear" w:pos="4320"/>
                <w:tab w:val="clear" w:pos="8640"/>
              </w:tabs>
              <w:rPr>
                <w:lang w:val="ru-RU"/>
              </w:rPr>
            </w:pPr>
          </w:p>
        </w:tc>
        <w:tc>
          <w:tcPr>
            <w:tcW w:w="1878" w:type="dxa"/>
          </w:tcPr>
          <w:p w14:paraId="5668CFA0" w14:textId="77777777" w:rsidR="005F4347" w:rsidRPr="00BC3ADB" w:rsidRDefault="005F4347" w:rsidP="00953331">
            <w:r w:rsidRPr="00BC3ADB">
              <w:t>Details12</w:t>
            </w:r>
          </w:p>
        </w:tc>
        <w:tc>
          <w:tcPr>
            <w:tcW w:w="1182" w:type="dxa"/>
          </w:tcPr>
          <w:p w14:paraId="0DF22085" w14:textId="77777777" w:rsidR="005F4347" w:rsidRPr="00BC3ADB" w:rsidRDefault="005F4347" w:rsidP="00953331">
            <w:r w:rsidRPr="00BC3ADB">
              <w:t>Character</w:t>
            </w:r>
          </w:p>
        </w:tc>
        <w:tc>
          <w:tcPr>
            <w:tcW w:w="1260" w:type="dxa"/>
          </w:tcPr>
          <w:p w14:paraId="1CD6374E" w14:textId="77777777" w:rsidR="005F4347" w:rsidRPr="00BC3ADB" w:rsidRDefault="005F4347" w:rsidP="00953331">
            <w:pPr>
              <w:jc w:val="center"/>
            </w:pPr>
            <w:r w:rsidRPr="00BC3ADB">
              <w:t>50</w:t>
            </w:r>
          </w:p>
        </w:tc>
        <w:tc>
          <w:tcPr>
            <w:tcW w:w="2784" w:type="dxa"/>
          </w:tcPr>
          <w:p w14:paraId="61146C86" w14:textId="77777777" w:rsidR="005F4347" w:rsidRPr="00BC3ADB" w:rsidRDefault="005F4347" w:rsidP="00953331">
            <w:pPr>
              <w:rPr>
                <w:rFonts w:ascii="Arial" w:hAnsi="Arial" w:cs="Arial"/>
                <w:sz w:val="20"/>
                <w:szCs w:val="20"/>
              </w:rPr>
            </w:pPr>
          </w:p>
        </w:tc>
        <w:tc>
          <w:tcPr>
            <w:tcW w:w="1716" w:type="dxa"/>
          </w:tcPr>
          <w:p w14:paraId="67942B91" w14:textId="4D9BD7AE" w:rsidR="005F4347" w:rsidRPr="00BC3ADB" w:rsidRDefault="005F4347" w:rsidP="00953331">
            <w:pPr>
              <w:jc w:val="center"/>
            </w:pPr>
            <w:r w:rsidRPr="00BC3ADB">
              <w:t>Нет</w:t>
            </w:r>
          </w:p>
        </w:tc>
      </w:tr>
      <w:tr w:rsidR="005F4347" w:rsidRPr="00BC3ADB" w14:paraId="4E6B4B63" w14:textId="77777777" w:rsidTr="00972542">
        <w:tc>
          <w:tcPr>
            <w:tcW w:w="1402" w:type="dxa"/>
          </w:tcPr>
          <w:p w14:paraId="66A2EAC4" w14:textId="77777777" w:rsidR="005F4347" w:rsidRPr="00BC3ADB" w:rsidRDefault="005F4347" w:rsidP="00953331">
            <w:pPr>
              <w:pStyle w:val="a5"/>
              <w:tabs>
                <w:tab w:val="clear" w:pos="4320"/>
                <w:tab w:val="clear" w:pos="8640"/>
              </w:tabs>
              <w:rPr>
                <w:lang w:val="ru-RU"/>
              </w:rPr>
            </w:pPr>
          </w:p>
        </w:tc>
        <w:tc>
          <w:tcPr>
            <w:tcW w:w="1878" w:type="dxa"/>
          </w:tcPr>
          <w:p w14:paraId="13155B0A" w14:textId="77777777" w:rsidR="005F4347" w:rsidRPr="00BC3ADB" w:rsidRDefault="005F4347" w:rsidP="00953331">
            <w:r w:rsidRPr="00BC3ADB">
              <w:t>Details13</w:t>
            </w:r>
          </w:p>
        </w:tc>
        <w:tc>
          <w:tcPr>
            <w:tcW w:w="1182" w:type="dxa"/>
          </w:tcPr>
          <w:p w14:paraId="35524F72" w14:textId="77777777" w:rsidR="005F4347" w:rsidRPr="00BC3ADB" w:rsidRDefault="005F4347" w:rsidP="00953331">
            <w:r w:rsidRPr="00BC3ADB">
              <w:t>Character</w:t>
            </w:r>
          </w:p>
        </w:tc>
        <w:tc>
          <w:tcPr>
            <w:tcW w:w="1260" w:type="dxa"/>
          </w:tcPr>
          <w:p w14:paraId="31BEA6D3" w14:textId="77777777" w:rsidR="005F4347" w:rsidRPr="00BC3ADB" w:rsidRDefault="005F4347" w:rsidP="00953331">
            <w:pPr>
              <w:jc w:val="center"/>
            </w:pPr>
            <w:r w:rsidRPr="00BC3ADB">
              <w:t>50</w:t>
            </w:r>
          </w:p>
        </w:tc>
        <w:tc>
          <w:tcPr>
            <w:tcW w:w="2784" w:type="dxa"/>
          </w:tcPr>
          <w:p w14:paraId="7A12C165" w14:textId="77777777" w:rsidR="005F4347" w:rsidRPr="00BC3ADB" w:rsidRDefault="005F4347" w:rsidP="00953331">
            <w:pPr>
              <w:rPr>
                <w:rFonts w:ascii="Arial" w:hAnsi="Arial" w:cs="Arial"/>
                <w:sz w:val="20"/>
                <w:szCs w:val="20"/>
              </w:rPr>
            </w:pPr>
          </w:p>
        </w:tc>
        <w:tc>
          <w:tcPr>
            <w:tcW w:w="1716" w:type="dxa"/>
          </w:tcPr>
          <w:p w14:paraId="3C922A3D" w14:textId="24133C6F" w:rsidR="005F4347" w:rsidRPr="00BC3ADB" w:rsidRDefault="005F4347" w:rsidP="00953331">
            <w:pPr>
              <w:jc w:val="center"/>
            </w:pPr>
            <w:r w:rsidRPr="00BC3ADB">
              <w:t>Нет</w:t>
            </w:r>
          </w:p>
        </w:tc>
      </w:tr>
      <w:tr w:rsidR="005F4347" w:rsidRPr="00BC3ADB" w14:paraId="72CB19B7" w14:textId="77777777" w:rsidTr="00972542">
        <w:tc>
          <w:tcPr>
            <w:tcW w:w="1402" w:type="dxa"/>
          </w:tcPr>
          <w:p w14:paraId="0537FE05" w14:textId="77777777" w:rsidR="005F4347" w:rsidRPr="00BC3ADB" w:rsidRDefault="005F4347" w:rsidP="00953331">
            <w:pPr>
              <w:pStyle w:val="a5"/>
              <w:tabs>
                <w:tab w:val="clear" w:pos="4320"/>
                <w:tab w:val="clear" w:pos="8640"/>
              </w:tabs>
              <w:rPr>
                <w:lang w:val="ru-RU"/>
              </w:rPr>
            </w:pPr>
          </w:p>
        </w:tc>
        <w:tc>
          <w:tcPr>
            <w:tcW w:w="1878" w:type="dxa"/>
          </w:tcPr>
          <w:p w14:paraId="5018AC41" w14:textId="77777777" w:rsidR="005F4347" w:rsidRPr="00BC3ADB" w:rsidRDefault="005F4347" w:rsidP="00953331">
            <w:r w:rsidRPr="00BC3ADB">
              <w:t>Details14</w:t>
            </w:r>
          </w:p>
        </w:tc>
        <w:tc>
          <w:tcPr>
            <w:tcW w:w="1182" w:type="dxa"/>
          </w:tcPr>
          <w:p w14:paraId="5D951A6B" w14:textId="77777777" w:rsidR="005F4347" w:rsidRPr="00BC3ADB" w:rsidRDefault="005F4347" w:rsidP="00953331">
            <w:r w:rsidRPr="00BC3ADB">
              <w:t>Character</w:t>
            </w:r>
          </w:p>
        </w:tc>
        <w:tc>
          <w:tcPr>
            <w:tcW w:w="1260" w:type="dxa"/>
          </w:tcPr>
          <w:p w14:paraId="3C236EC9" w14:textId="77777777" w:rsidR="005F4347" w:rsidRPr="00BC3ADB" w:rsidRDefault="005F4347" w:rsidP="00953331">
            <w:pPr>
              <w:jc w:val="center"/>
            </w:pPr>
            <w:r w:rsidRPr="00BC3ADB">
              <w:t>50</w:t>
            </w:r>
          </w:p>
        </w:tc>
        <w:tc>
          <w:tcPr>
            <w:tcW w:w="2784" w:type="dxa"/>
          </w:tcPr>
          <w:p w14:paraId="365DEEC9" w14:textId="77777777" w:rsidR="005F4347" w:rsidRPr="00BC3ADB" w:rsidRDefault="005F4347" w:rsidP="00953331">
            <w:pPr>
              <w:rPr>
                <w:rFonts w:ascii="Arial" w:hAnsi="Arial" w:cs="Arial"/>
                <w:sz w:val="20"/>
                <w:szCs w:val="20"/>
              </w:rPr>
            </w:pPr>
          </w:p>
        </w:tc>
        <w:tc>
          <w:tcPr>
            <w:tcW w:w="1716" w:type="dxa"/>
          </w:tcPr>
          <w:p w14:paraId="4C9E5FB9" w14:textId="1BA37274" w:rsidR="005F4347" w:rsidRPr="00BC3ADB" w:rsidRDefault="005F4347" w:rsidP="00953331">
            <w:pPr>
              <w:jc w:val="center"/>
            </w:pPr>
            <w:r w:rsidRPr="00BC3ADB">
              <w:t>Нет</w:t>
            </w:r>
          </w:p>
        </w:tc>
      </w:tr>
      <w:tr w:rsidR="005F4347" w:rsidRPr="00BC3ADB" w14:paraId="0F6DE3E7" w14:textId="77777777" w:rsidTr="00972542">
        <w:tc>
          <w:tcPr>
            <w:tcW w:w="1402" w:type="dxa"/>
          </w:tcPr>
          <w:p w14:paraId="74A675B1" w14:textId="77777777" w:rsidR="005F4347" w:rsidRPr="00BC3ADB" w:rsidRDefault="005F4347" w:rsidP="00953331">
            <w:pPr>
              <w:pStyle w:val="a5"/>
              <w:tabs>
                <w:tab w:val="clear" w:pos="4320"/>
                <w:tab w:val="clear" w:pos="8640"/>
              </w:tabs>
              <w:rPr>
                <w:lang w:val="ru-RU"/>
              </w:rPr>
            </w:pPr>
          </w:p>
        </w:tc>
        <w:tc>
          <w:tcPr>
            <w:tcW w:w="1878" w:type="dxa"/>
          </w:tcPr>
          <w:p w14:paraId="30FDFD04" w14:textId="77777777" w:rsidR="005F4347" w:rsidRPr="00BC3ADB" w:rsidRDefault="005F4347" w:rsidP="00953331">
            <w:r w:rsidRPr="00BC3ADB">
              <w:t>Details15</w:t>
            </w:r>
          </w:p>
        </w:tc>
        <w:tc>
          <w:tcPr>
            <w:tcW w:w="1182" w:type="dxa"/>
          </w:tcPr>
          <w:p w14:paraId="1AE043B8" w14:textId="77777777" w:rsidR="005F4347" w:rsidRPr="00BC3ADB" w:rsidRDefault="005F4347" w:rsidP="00953331">
            <w:r w:rsidRPr="00BC3ADB">
              <w:t>Character</w:t>
            </w:r>
          </w:p>
        </w:tc>
        <w:tc>
          <w:tcPr>
            <w:tcW w:w="1260" w:type="dxa"/>
          </w:tcPr>
          <w:p w14:paraId="2892A557" w14:textId="77777777" w:rsidR="005F4347" w:rsidRPr="00BC3ADB" w:rsidRDefault="005F4347" w:rsidP="00953331">
            <w:pPr>
              <w:jc w:val="center"/>
            </w:pPr>
            <w:r w:rsidRPr="00BC3ADB">
              <w:t>50</w:t>
            </w:r>
          </w:p>
        </w:tc>
        <w:tc>
          <w:tcPr>
            <w:tcW w:w="2784" w:type="dxa"/>
          </w:tcPr>
          <w:p w14:paraId="1CDDB6A0" w14:textId="77777777" w:rsidR="005F4347" w:rsidRPr="00BC3ADB" w:rsidRDefault="005F4347" w:rsidP="00953331">
            <w:pPr>
              <w:rPr>
                <w:rFonts w:ascii="Arial" w:hAnsi="Arial" w:cs="Arial"/>
                <w:sz w:val="20"/>
                <w:szCs w:val="20"/>
              </w:rPr>
            </w:pPr>
          </w:p>
        </w:tc>
        <w:tc>
          <w:tcPr>
            <w:tcW w:w="1716" w:type="dxa"/>
          </w:tcPr>
          <w:p w14:paraId="00B3DE90" w14:textId="0A6FC3BC" w:rsidR="005F4347" w:rsidRPr="00BC3ADB" w:rsidRDefault="005F4347" w:rsidP="00953331">
            <w:pPr>
              <w:jc w:val="center"/>
            </w:pPr>
            <w:r w:rsidRPr="00BC3ADB">
              <w:t>Нет</w:t>
            </w:r>
          </w:p>
        </w:tc>
      </w:tr>
      <w:tr w:rsidR="005F4347" w:rsidRPr="00BC3ADB" w14:paraId="35B52E36" w14:textId="77777777" w:rsidTr="00972542">
        <w:tc>
          <w:tcPr>
            <w:tcW w:w="1402" w:type="dxa"/>
          </w:tcPr>
          <w:p w14:paraId="05CCC121" w14:textId="77777777" w:rsidR="005F4347" w:rsidRPr="00BC3ADB" w:rsidRDefault="005F4347" w:rsidP="00953331">
            <w:pPr>
              <w:pStyle w:val="a5"/>
              <w:tabs>
                <w:tab w:val="clear" w:pos="4320"/>
                <w:tab w:val="clear" w:pos="8640"/>
              </w:tabs>
              <w:rPr>
                <w:lang w:val="ru-RU"/>
              </w:rPr>
            </w:pPr>
          </w:p>
        </w:tc>
        <w:tc>
          <w:tcPr>
            <w:tcW w:w="1878" w:type="dxa"/>
          </w:tcPr>
          <w:p w14:paraId="1B19D469" w14:textId="77777777" w:rsidR="005F4347" w:rsidRPr="00BC3ADB" w:rsidRDefault="005F4347" w:rsidP="00953331">
            <w:r w:rsidRPr="00BC3ADB">
              <w:t>Details16</w:t>
            </w:r>
          </w:p>
        </w:tc>
        <w:tc>
          <w:tcPr>
            <w:tcW w:w="1182" w:type="dxa"/>
          </w:tcPr>
          <w:p w14:paraId="48F691EE" w14:textId="77777777" w:rsidR="005F4347" w:rsidRPr="00BC3ADB" w:rsidRDefault="005F4347" w:rsidP="00953331">
            <w:r w:rsidRPr="00BC3ADB">
              <w:t>Character</w:t>
            </w:r>
          </w:p>
        </w:tc>
        <w:tc>
          <w:tcPr>
            <w:tcW w:w="1260" w:type="dxa"/>
          </w:tcPr>
          <w:p w14:paraId="3649281F" w14:textId="77777777" w:rsidR="005F4347" w:rsidRPr="00BC3ADB" w:rsidRDefault="005F4347" w:rsidP="00953331">
            <w:pPr>
              <w:jc w:val="center"/>
            </w:pPr>
            <w:r w:rsidRPr="00BC3ADB">
              <w:t>50</w:t>
            </w:r>
          </w:p>
        </w:tc>
        <w:tc>
          <w:tcPr>
            <w:tcW w:w="2784" w:type="dxa"/>
          </w:tcPr>
          <w:p w14:paraId="2F950887" w14:textId="77777777" w:rsidR="005F4347" w:rsidRPr="00BC3ADB" w:rsidRDefault="005F4347" w:rsidP="00953331">
            <w:pPr>
              <w:rPr>
                <w:rFonts w:ascii="Arial" w:hAnsi="Arial" w:cs="Arial"/>
                <w:sz w:val="20"/>
                <w:szCs w:val="20"/>
              </w:rPr>
            </w:pPr>
          </w:p>
        </w:tc>
        <w:tc>
          <w:tcPr>
            <w:tcW w:w="1716" w:type="dxa"/>
          </w:tcPr>
          <w:p w14:paraId="0374DFAA" w14:textId="3AD4C71D" w:rsidR="005F4347" w:rsidRPr="00BC3ADB" w:rsidRDefault="005F4347" w:rsidP="00953331">
            <w:pPr>
              <w:jc w:val="center"/>
            </w:pPr>
            <w:r w:rsidRPr="00BC3ADB">
              <w:t>Нет</w:t>
            </w:r>
          </w:p>
        </w:tc>
      </w:tr>
      <w:tr w:rsidR="005F4347" w:rsidRPr="00BC3ADB" w14:paraId="6F925764" w14:textId="77777777" w:rsidTr="00972542">
        <w:tc>
          <w:tcPr>
            <w:tcW w:w="1402" w:type="dxa"/>
          </w:tcPr>
          <w:p w14:paraId="02BAA2F7" w14:textId="77777777" w:rsidR="005F4347" w:rsidRPr="00BC3ADB" w:rsidRDefault="005F4347" w:rsidP="00953331">
            <w:pPr>
              <w:pStyle w:val="a5"/>
              <w:tabs>
                <w:tab w:val="clear" w:pos="4320"/>
                <w:tab w:val="clear" w:pos="8640"/>
              </w:tabs>
              <w:rPr>
                <w:lang w:val="ru-RU"/>
              </w:rPr>
            </w:pPr>
          </w:p>
        </w:tc>
        <w:tc>
          <w:tcPr>
            <w:tcW w:w="1878" w:type="dxa"/>
          </w:tcPr>
          <w:p w14:paraId="4D0A8CEF" w14:textId="77777777" w:rsidR="005F4347" w:rsidRPr="00BC3ADB" w:rsidRDefault="005F4347" w:rsidP="00953331">
            <w:r w:rsidRPr="00BC3ADB">
              <w:t>Details17</w:t>
            </w:r>
          </w:p>
        </w:tc>
        <w:tc>
          <w:tcPr>
            <w:tcW w:w="1182" w:type="dxa"/>
          </w:tcPr>
          <w:p w14:paraId="28CD974D" w14:textId="77777777" w:rsidR="005F4347" w:rsidRPr="00BC3ADB" w:rsidRDefault="005F4347" w:rsidP="00953331">
            <w:r w:rsidRPr="00BC3ADB">
              <w:t>Character</w:t>
            </w:r>
          </w:p>
        </w:tc>
        <w:tc>
          <w:tcPr>
            <w:tcW w:w="1260" w:type="dxa"/>
          </w:tcPr>
          <w:p w14:paraId="723233B8" w14:textId="77777777" w:rsidR="005F4347" w:rsidRPr="00BC3ADB" w:rsidRDefault="005F4347" w:rsidP="00953331">
            <w:pPr>
              <w:jc w:val="center"/>
            </w:pPr>
            <w:r w:rsidRPr="00BC3ADB">
              <w:t>50</w:t>
            </w:r>
          </w:p>
        </w:tc>
        <w:tc>
          <w:tcPr>
            <w:tcW w:w="2784" w:type="dxa"/>
          </w:tcPr>
          <w:p w14:paraId="0AF71661" w14:textId="77777777" w:rsidR="005F4347" w:rsidRPr="00BC3ADB" w:rsidRDefault="005F4347" w:rsidP="00953331">
            <w:pPr>
              <w:rPr>
                <w:rFonts w:ascii="Arial" w:hAnsi="Arial" w:cs="Arial"/>
                <w:sz w:val="20"/>
                <w:szCs w:val="20"/>
              </w:rPr>
            </w:pPr>
          </w:p>
        </w:tc>
        <w:tc>
          <w:tcPr>
            <w:tcW w:w="1716" w:type="dxa"/>
          </w:tcPr>
          <w:p w14:paraId="44223685" w14:textId="3C2C7B4B" w:rsidR="005F4347" w:rsidRPr="00BC3ADB" w:rsidRDefault="005F4347" w:rsidP="00953331">
            <w:pPr>
              <w:jc w:val="center"/>
            </w:pPr>
            <w:r w:rsidRPr="00BC3ADB">
              <w:t>Нет</w:t>
            </w:r>
          </w:p>
        </w:tc>
      </w:tr>
      <w:tr w:rsidR="005F4347" w:rsidRPr="00BC3ADB" w14:paraId="1E1581A3" w14:textId="77777777" w:rsidTr="00972542">
        <w:tc>
          <w:tcPr>
            <w:tcW w:w="1402" w:type="dxa"/>
          </w:tcPr>
          <w:p w14:paraId="5C2F97AE" w14:textId="77777777" w:rsidR="005F4347" w:rsidRPr="00BC3ADB" w:rsidRDefault="005F4347" w:rsidP="00953331">
            <w:pPr>
              <w:pStyle w:val="a5"/>
              <w:tabs>
                <w:tab w:val="clear" w:pos="4320"/>
                <w:tab w:val="clear" w:pos="8640"/>
              </w:tabs>
              <w:rPr>
                <w:lang w:val="ru-RU"/>
              </w:rPr>
            </w:pPr>
          </w:p>
        </w:tc>
        <w:tc>
          <w:tcPr>
            <w:tcW w:w="1878" w:type="dxa"/>
          </w:tcPr>
          <w:p w14:paraId="28DACDE5" w14:textId="77777777" w:rsidR="005F4347" w:rsidRPr="00BC3ADB" w:rsidRDefault="005F4347" w:rsidP="00953331">
            <w:r w:rsidRPr="00BC3ADB">
              <w:t>Details18</w:t>
            </w:r>
          </w:p>
        </w:tc>
        <w:tc>
          <w:tcPr>
            <w:tcW w:w="1182" w:type="dxa"/>
          </w:tcPr>
          <w:p w14:paraId="6D19A24E" w14:textId="77777777" w:rsidR="005F4347" w:rsidRPr="00BC3ADB" w:rsidRDefault="005F4347" w:rsidP="00953331">
            <w:r w:rsidRPr="00BC3ADB">
              <w:t>Character</w:t>
            </w:r>
          </w:p>
        </w:tc>
        <w:tc>
          <w:tcPr>
            <w:tcW w:w="1260" w:type="dxa"/>
          </w:tcPr>
          <w:p w14:paraId="0B747B8E" w14:textId="77777777" w:rsidR="005F4347" w:rsidRPr="00BC3ADB" w:rsidRDefault="005F4347" w:rsidP="00953331">
            <w:pPr>
              <w:jc w:val="center"/>
            </w:pPr>
            <w:r w:rsidRPr="00BC3ADB">
              <w:t>50</w:t>
            </w:r>
          </w:p>
        </w:tc>
        <w:tc>
          <w:tcPr>
            <w:tcW w:w="2784" w:type="dxa"/>
          </w:tcPr>
          <w:p w14:paraId="0EB4BBC0" w14:textId="77777777" w:rsidR="005F4347" w:rsidRPr="00BC3ADB" w:rsidRDefault="005F4347" w:rsidP="00953331">
            <w:pPr>
              <w:rPr>
                <w:rFonts w:ascii="Arial" w:hAnsi="Arial" w:cs="Arial"/>
                <w:sz w:val="20"/>
                <w:szCs w:val="20"/>
              </w:rPr>
            </w:pPr>
          </w:p>
        </w:tc>
        <w:tc>
          <w:tcPr>
            <w:tcW w:w="1716" w:type="dxa"/>
          </w:tcPr>
          <w:p w14:paraId="46935AF7" w14:textId="5F359FD6" w:rsidR="005F4347" w:rsidRPr="00BC3ADB" w:rsidRDefault="005F4347" w:rsidP="00953331">
            <w:pPr>
              <w:jc w:val="center"/>
            </w:pPr>
            <w:r w:rsidRPr="00BC3ADB">
              <w:t>Нет</w:t>
            </w:r>
          </w:p>
        </w:tc>
      </w:tr>
      <w:tr w:rsidR="005F4347" w:rsidRPr="00BC3ADB" w14:paraId="1A9F5EB0" w14:textId="77777777" w:rsidTr="00972542">
        <w:tc>
          <w:tcPr>
            <w:tcW w:w="1402" w:type="dxa"/>
          </w:tcPr>
          <w:p w14:paraId="3A1AFDC4" w14:textId="77777777" w:rsidR="005F4347" w:rsidRPr="00BC3ADB" w:rsidRDefault="005F4347" w:rsidP="00953331">
            <w:pPr>
              <w:pStyle w:val="a5"/>
              <w:tabs>
                <w:tab w:val="clear" w:pos="4320"/>
                <w:tab w:val="clear" w:pos="8640"/>
              </w:tabs>
              <w:rPr>
                <w:lang w:val="ru-RU"/>
              </w:rPr>
            </w:pPr>
          </w:p>
        </w:tc>
        <w:tc>
          <w:tcPr>
            <w:tcW w:w="1878" w:type="dxa"/>
          </w:tcPr>
          <w:p w14:paraId="388620D8" w14:textId="77777777" w:rsidR="005F4347" w:rsidRPr="00BC3ADB" w:rsidRDefault="005F4347" w:rsidP="00953331">
            <w:r w:rsidRPr="00BC3ADB">
              <w:t>Details19</w:t>
            </w:r>
          </w:p>
        </w:tc>
        <w:tc>
          <w:tcPr>
            <w:tcW w:w="1182" w:type="dxa"/>
          </w:tcPr>
          <w:p w14:paraId="0CA6D3BE" w14:textId="77777777" w:rsidR="005F4347" w:rsidRPr="00BC3ADB" w:rsidRDefault="005F4347" w:rsidP="00953331">
            <w:r w:rsidRPr="00BC3ADB">
              <w:t>Character</w:t>
            </w:r>
          </w:p>
        </w:tc>
        <w:tc>
          <w:tcPr>
            <w:tcW w:w="1260" w:type="dxa"/>
          </w:tcPr>
          <w:p w14:paraId="7715C842" w14:textId="77777777" w:rsidR="005F4347" w:rsidRPr="00BC3ADB" w:rsidRDefault="005F4347" w:rsidP="00953331">
            <w:pPr>
              <w:jc w:val="center"/>
            </w:pPr>
            <w:r w:rsidRPr="00BC3ADB">
              <w:t>50</w:t>
            </w:r>
          </w:p>
        </w:tc>
        <w:tc>
          <w:tcPr>
            <w:tcW w:w="2784" w:type="dxa"/>
          </w:tcPr>
          <w:p w14:paraId="19B07A93" w14:textId="77777777" w:rsidR="005F4347" w:rsidRPr="00BC3ADB" w:rsidRDefault="005F4347" w:rsidP="00953331">
            <w:pPr>
              <w:rPr>
                <w:rFonts w:ascii="Arial" w:hAnsi="Arial" w:cs="Arial"/>
                <w:sz w:val="20"/>
                <w:szCs w:val="20"/>
              </w:rPr>
            </w:pPr>
          </w:p>
        </w:tc>
        <w:tc>
          <w:tcPr>
            <w:tcW w:w="1716" w:type="dxa"/>
          </w:tcPr>
          <w:p w14:paraId="225B10C7" w14:textId="221D6A67" w:rsidR="005F4347" w:rsidRPr="00BC3ADB" w:rsidRDefault="005F4347" w:rsidP="00953331">
            <w:pPr>
              <w:jc w:val="center"/>
            </w:pPr>
            <w:r w:rsidRPr="00BC3ADB">
              <w:t>Нет</w:t>
            </w:r>
          </w:p>
        </w:tc>
      </w:tr>
      <w:tr w:rsidR="005F4347" w:rsidRPr="00BC3ADB" w14:paraId="0B8FB3B2" w14:textId="77777777" w:rsidTr="00972542">
        <w:tc>
          <w:tcPr>
            <w:tcW w:w="1402" w:type="dxa"/>
          </w:tcPr>
          <w:p w14:paraId="6F0048D9" w14:textId="77777777" w:rsidR="005F4347" w:rsidRPr="00BC3ADB" w:rsidRDefault="005F4347" w:rsidP="00953331">
            <w:pPr>
              <w:pStyle w:val="a5"/>
              <w:tabs>
                <w:tab w:val="clear" w:pos="4320"/>
                <w:tab w:val="clear" w:pos="8640"/>
              </w:tabs>
              <w:rPr>
                <w:lang w:val="ru-RU"/>
              </w:rPr>
            </w:pPr>
          </w:p>
        </w:tc>
        <w:tc>
          <w:tcPr>
            <w:tcW w:w="1878" w:type="dxa"/>
          </w:tcPr>
          <w:p w14:paraId="78F78E89" w14:textId="77777777" w:rsidR="005F4347" w:rsidRPr="00BC3ADB" w:rsidRDefault="005F4347" w:rsidP="00953331">
            <w:r w:rsidRPr="00BC3ADB">
              <w:t>Details20</w:t>
            </w:r>
          </w:p>
        </w:tc>
        <w:tc>
          <w:tcPr>
            <w:tcW w:w="1182" w:type="dxa"/>
          </w:tcPr>
          <w:p w14:paraId="4C241894" w14:textId="77777777" w:rsidR="005F4347" w:rsidRPr="00BC3ADB" w:rsidRDefault="005F4347" w:rsidP="00953331">
            <w:r w:rsidRPr="00BC3ADB">
              <w:t>Character</w:t>
            </w:r>
          </w:p>
        </w:tc>
        <w:tc>
          <w:tcPr>
            <w:tcW w:w="1260" w:type="dxa"/>
          </w:tcPr>
          <w:p w14:paraId="1FCFB484" w14:textId="77777777" w:rsidR="005F4347" w:rsidRPr="00BC3ADB" w:rsidRDefault="005F4347" w:rsidP="00953331">
            <w:pPr>
              <w:jc w:val="center"/>
            </w:pPr>
            <w:r w:rsidRPr="00BC3ADB">
              <w:t>50</w:t>
            </w:r>
          </w:p>
        </w:tc>
        <w:tc>
          <w:tcPr>
            <w:tcW w:w="2784" w:type="dxa"/>
          </w:tcPr>
          <w:p w14:paraId="7E4D021E" w14:textId="77777777" w:rsidR="005F4347" w:rsidRPr="00BC3ADB" w:rsidRDefault="005F4347" w:rsidP="00953331">
            <w:pPr>
              <w:rPr>
                <w:rFonts w:ascii="Arial" w:hAnsi="Arial" w:cs="Arial"/>
                <w:sz w:val="20"/>
                <w:szCs w:val="20"/>
              </w:rPr>
            </w:pPr>
          </w:p>
        </w:tc>
        <w:tc>
          <w:tcPr>
            <w:tcW w:w="1716" w:type="dxa"/>
          </w:tcPr>
          <w:p w14:paraId="6B5734C1" w14:textId="3788B9F8" w:rsidR="005F4347" w:rsidRPr="00BC3ADB" w:rsidRDefault="005F4347" w:rsidP="00953331">
            <w:pPr>
              <w:jc w:val="center"/>
            </w:pPr>
            <w:r w:rsidRPr="00BC3ADB">
              <w:t>Нет</w:t>
            </w:r>
          </w:p>
        </w:tc>
      </w:tr>
      <w:tr w:rsidR="005F4347" w:rsidRPr="00BC3ADB" w14:paraId="3D7385ED" w14:textId="77777777" w:rsidTr="00972542">
        <w:tc>
          <w:tcPr>
            <w:tcW w:w="1402" w:type="dxa"/>
          </w:tcPr>
          <w:p w14:paraId="22ED7694" w14:textId="77777777" w:rsidR="005F4347" w:rsidRPr="00BC3ADB" w:rsidRDefault="005F4347" w:rsidP="00953331"/>
        </w:tc>
        <w:tc>
          <w:tcPr>
            <w:tcW w:w="1878" w:type="dxa"/>
          </w:tcPr>
          <w:p w14:paraId="0AEAC71D" w14:textId="77777777" w:rsidR="005F4347" w:rsidRPr="00BC3ADB" w:rsidRDefault="005F4347" w:rsidP="00953331">
            <w:r w:rsidRPr="00BC3ADB">
              <w:t>DTLM</w:t>
            </w:r>
          </w:p>
        </w:tc>
        <w:tc>
          <w:tcPr>
            <w:tcW w:w="1182" w:type="dxa"/>
          </w:tcPr>
          <w:p w14:paraId="6BE5519D" w14:textId="77777777" w:rsidR="005F4347" w:rsidRPr="00BC3ADB" w:rsidRDefault="005F4347" w:rsidP="00953331">
            <w:r w:rsidRPr="00BC3ADB">
              <w:t>Character</w:t>
            </w:r>
          </w:p>
        </w:tc>
        <w:tc>
          <w:tcPr>
            <w:tcW w:w="1260" w:type="dxa"/>
          </w:tcPr>
          <w:p w14:paraId="5778E912" w14:textId="77777777" w:rsidR="005F4347" w:rsidRPr="00BC3ADB" w:rsidRDefault="005F4347" w:rsidP="00953331">
            <w:pPr>
              <w:jc w:val="center"/>
            </w:pPr>
            <w:r w:rsidRPr="00BC3ADB">
              <w:t>14</w:t>
            </w:r>
          </w:p>
        </w:tc>
        <w:tc>
          <w:tcPr>
            <w:tcW w:w="2784" w:type="dxa"/>
          </w:tcPr>
          <w:p w14:paraId="60B2D8AB" w14:textId="77777777" w:rsidR="005F4347" w:rsidRPr="00BC3ADB" w:rsidRDefault="005F4347" w:rsidP="005F4347">
            <w:r w:rsidRPr="00BC3ADB">
              <w:t xml:space="preserve">Дата и время модификации записи. </w:t>
            </w:r>
          </w:p>
          <w:p w14:paraId="0BAA77CE" w14:textId="482EF28F" w:rsidR="005F4347" w:rsidRPr="00BC3ADB" w:rsidRDefault="005F4347" w:rsidP="005F4347">
            <w:r w:rsidRPr="00BC3ADB">
              <w:t>формат: “YYYYMMDD HH:MM”</w:t>
            </w:r>
          </w:p>
        </w:tc>
        <w:tc>
          <w:tcPr>
            <w:tcW w:w="1716" w:type="dxa"/>
          </w:tcPr>
          <w:p w14:paraId="25C2CE5D" w14:textId="664472CC" w:rsidR="005F4347" w:rsidRPr="00BC3ADB" w:rsidRDefault="005F4347" w:rsidP="00953331">
            <w:pPr>
              <w:jc w:val="center"/>
            </w:pPr>
            <w:r w:rsidRPr="00BC3ADB">
              <w:t>Да</w:t>
            </w:r>
          </w:p>
        </w:tc>
      </w:tr>
      <w:tr w:rsidR="005F4347" w:rsidRPr="00BC3ADB" w14:paraId="7EBB4EBB" w14:textId="77777777" w:rsidTr="00972542">
        <w:tc>
          <w:tcPr>
            <w:tcW w:w="1402" w:type="dxa"/>
          </w:tcPr>
          <w:p w14:paraId="13E59B29" w14:textId="77777777" w:rsidR="005F4347" w:rsidRPr="00BC3ADB" w:rsidRDefault="005F4347" w:rsidP="00953331"/>
        </w:tc>
        <w:tc>
          <w:tcPr>
            <w:tcW w:w="1878" w:type="dxa"/>
          </w:tcPr>
          <w:p w14:paraId="6A7E2100" w14:textId="77777777" w:rsidR="005F4347" w:rsidRPr="00BC3ADB" w:rsidRDefault="005F4347" w:rsidP="00953331">
            <w:r w:rsidRPr="00BC3ADB">
              <w:t>Status</w:t>
            </w:r>
          </w:p>
        </w:tc>
        <w:tc>
          <w:tcPr>
            <w:tcW w:w="1182" w:type="dxa"/>
          </w:tcPr>
          <w:p w14:paraId="03C4E42E" w14:textId="77777777" w:rsidR="005F4347" w:rsidRPr="00BC3ADB" w:rsidRDefault="005F4347" w:rsidP="00953331">
            <w:r w:rsidRPr="00BC3ADB">
              <w:t>Numeric</w:t>
            </w:r>
          </w:p>
        </w:tc>
        <w:tc>
          <w:tcPr>
            <w:tcW w:w="1260" w:type="dxa"/>
          </w:tcPr>
          <w:p w14:paraId="337270C2" w14:textId="77777777" w:rsidR="005F4347" w:rsidRPr="00BC3ADB" w:rsidRDefault="005F4347" w:rsidP="00953331">
            <w:pPr>
              <w:jc w:val="center"/>
            </w:pPr>
            <w:r w:rsidRPr="00BC3ADB">
              <w:t>11</w:t>
            </w:r>
          </w:p>
        </w:tc>
        <w:tc>
          <w:tcPr>
            <w:tcW w:w="2784" w:type="dxa"/>
          </w:tcPr>
          <w:p w14:paraId="485C9738" w14:textId="77777777" w:rsidR="005F4347" w:rsidRPr="00BC3ADB" w:rsidRDefault="005F4347" w:rsidP="00953331">
            <w:r w:rsidRPr="00BC3ADB">
              <w:t xml:space="preserve">Статус </w:t>
            </w:r>
          </w:p>
          <w:p w14:paraId="0CB868C4" w14:textId="77777777" w:rsidR="005F4347" w:rsidRPr="00BC3ADB" w:rsidRDefault="005F4347" w:rsidP="005F4347">
            <w:r w:rsidRPr="00BC3ADB">
              <w:t xml:space="preserve">(2 - Активный, </w:t>
            </w:r>
          </w:p>
          <w:p w14:paraId="70ADF4E7" w14:textId="1997D4E9" w:rsidR="005F4347" w:rsidRPr="00BC3ADB" w:rsidRDefault="005F4347" w:rsidP="005F4347">
            <w:r w:rsidRPr="00BC3ADB">
              <w:t>9 - Неактивный)</w:t>
            </w:r>
          </w:p>
        </w:tc>
        <w:tc>
          <w:tcPr>
            <w:tcW w:w="1716" w:type="dxa"/>
          </w:tcPr>
          <w:p w14:paraId="5C994365" w14:textId="6EEF9A8E" w:rsidR="005F4347" w:rsidRPr="00BC3ADB" w:rsidRDefault="005F4347" w:rsidP="00953331">
            <w:pPr>
              <w:jc w:val="center"/>
            </w:pPr>
            <w:r w:rsidRPr="00BC3ADB">
              <w:t>Да</w:t>
            </w:r>
          </w:p>
        </w:tc>
      </w:tr>
    </w:tbl>
    <w:p w14:paraId="21E81A4D" w14:textId="03D531B5" w:rsidR="00F83972" w:rsidRPr="00BC3ADB" w:rsidRDefault="00B863B6" w:rsidP="00F83972">
      <w:pPr>
        <w:pStyle w:val="21"/>
        <w:rPr>
          <w:lang w:val="ru-RU"/>
        </w:rPr>
      </w:pPr>
      <w:bookmarkStart w:id="916" w:name="_Toc470018543"/>
      <w:bookmarkStart w:id="917" w:name="_Toc470022706"/>
      <w:bookmarkStart w:id="918" w:name="_Toc470026869"/>
      <w:bookmarkStart w:id="919" w:name="_Toc470018544"/>
      <w:bookmarkStart w:id="920" w:name="_Toc470022707"/>
      <w:bookmarkStart w:id="921" w:name="_Toc470026870"/>
      <w:bookmarkStart w:id="922" w:name="_Toc470018545"/>
      <w:bookmarkStart w:id="923" w:name="_Toc470022708"/>
      <w:bookmarkStart w:id="924" w:name="_Toc470026871"/>
      <w:bookmarkStart w:id="925" w:name="_Toc470018546"/>
      <w:bookmarkStart w:id="926" w:name="_Toc470022709"/>
      <w:bookmarkStart w:id="927" w:name="_Toc470026872"/>
      <w:bookmarkStart w:id="928" w:name="_Toc470018547"/>
      <w:bookmarkStart w:id="929" w:name="_Toc470022710"/>
      <w:bookmarkStart w:id="930" w:name="_Toc470026873"/>
      <w:bookmarkStart w:id="931" w:name="_Toc470018548"/>
      <w:bookmarkStart w:id="932" w:name="_Toc470022711"/>
      <w:bookmarkStart w:id="933" w:name="_Toc470026874"/>
      <w:bookmarkStart w:id="934" w:name="_Toc470018549"/>
      <w:bookmarkStart w:id="935" w:name="_Toc470022712"/>
      <w:bookmarkStart w:id="936" w:name="_Toc470026875"/>
      <w:bookmarkStart w:id="937" w:name="_Toc470018550"/>
      <w:bookmarkStart w:id="938" w:name="_Toc470022713"/>
      <w:bookmarkStart w:id="939" w:name="_Toc470026876"/>
      <w:bookmarkStart w:id="940" w:name="_Toc470018551"/>
      <w:bookmarkStart w:id="941" w:name="_Toc470022714"/>
      <w:bookmarkStart w:id="942" w:name="_Toc470026877"/>
      <w:bookmarkStart w:id="943" w:name="_Toc470018552"/>
      <w:bookmarkStart w:id="944" w:name="_Toc470022715"/>
      <w:bookmarkStart w:id="945" w:name="_Toc470026878"/>
      <w:bookmarkStart w:id="946" w:name="_Toc470018553"/>
      <w:bookmarkStart w:id="947" w:name="_Toc470022716"/>
      <w:bookmarkStart w:id="948" w:name="_Toc470026879"/>
      <w:bookmarkStart w:id="949" w:name="_Toc470018554"/>
      <w:bookmarkStart w:id="950" w:name="_Toc470022717"/>
      <w:bookmarkStart w:id="951" w:name="_Toc470026880"/>
      <w:bookmarkStart w:id="952" w:name="_Toc470018555"/>
      <w:bookmarkStart w:id="953" w:name="_Toc470022718"/>
      <w:bookmarkStart w:id="954" w:name="_Toc470026881"/>
      <w:bookmarkStart w:id="955" w:name="_Toc470018556"/>
      <w:bookmarkStart w:id="956" w:name="_Toc470022719"/>
      <w:bookmarkStart w:id="957" w:name="_Toc470026882"/>
      <w:bookmarkStart w:id="958" w:name="_Toc470018557"/>
      <w:bookmarkStart w:id="959" w:name="_Toc470022720"/>
      <w:bookmarkStart w:id="960" w:name="_Toc470026883"/>
      <w:bookmarkStart w:id="961" w:name="_Toc470018558"/>
      <w:bookmarkStart w:id="962" w:name="_Toc470022721"/>
      <w:bookmarkStart w:id="963" w:name="_Toc470026884"/>
      <w:bookmarkStart w:id="964" w:name="_Toc470018559"/>
      <w:bookmarkStart w:id="965" w:name="_Toc470022722"/>
      <w:bookmarkStart w:id="966" w:name="_Toc470026885"/>
      <w:bookmarkStart w:id="967" w:name="_Toc470018560"/>
      <w:bookmarkStart w:id="968" w:name="_Toc470022723"/>
      <w:bookmarkStart w:id="969" w:name="_Toc470026886"/>
      <w:bookmarkStart w:id="970" w:name="_Toc470018561"/>
      <w:bookmarkStart w:id="971" w:name="_Toc470022724"/>
      <w:bookmarkStart w:id="972" w:name="_Toc470026887"/>
      <w:bookmarkStart w:id="973" w:name="_Toc470018562"/>
      <w:bookmarkStart w:id="974" w:name="_Toc470022725"/>
      <w:bookmarkStart w:id="975" w:name="_Toc470026888"/>
      <w:bookmarkStart w:id="976" w:name="_Toc470018563"/>
      <w:bookmarkStart w:id="977" w:name="_Toc470022726"/>
      <w:bookmarkStart w:id="978" w:name="_Toc470026889"/>
      <w:bookmarkStart w:id="979" w:name="_Toc470018564"/>
      <w:bookmarkStart w:id="980" w:name="_Toc470022727"/>
      <w:bookmarkStart w:id="981" w:name="_Toc470026890"/>
      <w:bookmarkStart w:id="982" w:name="_Toc470018565"/>
      <w:bookmarkStart w:id="983" w:name="_Toc470022728"/>
      <w:bookmarkStart w:id="984" w:name="_Toc470026891"/>
      <w:bookmarkStart w:id="985" w:name="_Toc470018566"/>
      <w:bookmarkStart w:id="986" w:name="_Toc470022729"/>
      <w:bookmarkStart w:id="987" w:name="_Toc470026892"/>
      <w:bookmarkStart w:id="988" w:name="_Toc470018567"/>
      <w:bookmarkStart w:id="989" w:name="_Toc470022730"/>
      <w:bookmarkStart w:id="990" w:name="_Toc470026893"/>
      <w:bookmarkStart w:id="991" w:name="_Toc470018568"/>
      <w:bookmarkStart w:id="992" w:name="_Toc470022731"/>
      <w:bookmarkStart w:id="993" w:name="_Toc470026894"/>
      <w:bookmarkStart w:id="994" w:name="_Toc470018569"/>
      <w:bookmarkStart w:id="995" w:name="_Toc470022732"/>
      <w:bookmarkStart w:id="996" w:name="_Toc470026895"/>
      <w:bookmarkStart w:id="997" w:name="_Toc470018570"/>
      <w:bookmarkStart w:id="998" w:name="_Toc470022733"/>
      <w:bookmarkStart w:id="999" w:name="_Toc470026896"/>
      <w:bookmarkStart w:id="1000" w:name="_Toc470018571"/>
      <w:bookmarkStart w:id="1001" w:name="_Toc470022734"/>
      <w:bookmarkStart w:id="1002" w:name="_Toc470026897"/>
      <w:bookmarkStart w:id="1003" w:name="_Toc470018572"/>
      <w:bookmarkStart w:id="1004" w:name="_Toc470022735"/>
      <w:bookmarkStart w:id="1005" w:name="_Toc470026898"/>
      <w:bookmarkStart w:id="1006" w:name="_Toc470018573"/>
      <w:bookmarkStart w:id="1007" w:name="_Toc470022736"/>
      <w:bookmarkStart w:id="1008" w:name="_Toc470026899"/>
      <w:bookmarkStart w:id="1009" w:name="_Toc60028970"/>
      <w:bookmarkStart w:id="1010" w:name="_Toc63165298"/>
      <w:bookmarkStart w:id="1011" w:name="_Toc63165444"/>
      <w:bookmarkStart w:id="1012" w:name="_Toc63759054"/>
      <w:bookmarkStart w:id="1013" w:name="_Toc64778814"/>
      <w:bookmarkStart w:id="1014" w:name="_Toc64808527"/>
      <w:bookmarkStart w:id="1015" w:name="_Toc65031958"/>
      <w:bookmarkStart w:id="1016" w:name="_Toc65485041"/>
      <w:bookmarkStart w:id="1017" w:name="_Toc151455615"/>
      <w:bookmarkStart w:id="1018" w:name="_Toc356571368"/>
      <w:bookmarkStart w:id="1019" w:name="_Toc699330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rsidRPr="00BC3ADB">
        <w:rPr>
          <w:lang w:val="ru-RU"/>
        </w:rPr>
        <w:t>Таблица</w:t>
      </w:r>
      <w:r w:rsidR="00F83972" w:rsidRPr="00BC3ADB">
        <w:rPr>
          <w:lang w:val="ru-RU"/>
        </w:rPr>
        <w:t xml:space="preserve"> oldebdet</w:t>
      </w:r>
      <w:bookmarkEnd w:id="1017"/>
      <w:bookmarkEnd w:id="1018"/>
      <w:bookmarkEnd w:id="1019"/>
    </w:p>
    <w:p w14:paraId="6045BCA2" w14:textId="16F9BBB6" w:rsidR="00F83972" w:rsidRPr="00BC3ADB" w:rsidRDefault="00B863B6" w:rsidP="00A31737">
      <w:pPr>
        <w:spacing w:before="200" w:after="200"/>
        <w:ind w:left="432" w:firstLine="720"/>
      </w:pPr>
      <w:r w:rsidRPr="00BC3ADB">
        <w:t>Подробная информация о долгах торговых точек.</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878"/>
        <w:gridCol w:w="1182"/>
        <w:gridCol w:w="1260"/>
        <w:gridCol w:w="2784"/>
        <w:gridCol w:w="1716"/>
      </w:tblGrid>
      <w:tr w:rsidR="00B863B6" w:rsidRPr="00BC3ADB" w14:paraId="3A266313" w14:textId="77777777" w:rsidTr="00A54B3F">
        <w:tc>
          <w:tcPr>
            <w:tcW w:w="1402" w:type="dxa"/>
            <w:tcBorders>
              <w:top w:val="single" w:sz="12" w:space="0" w:color="auto"/>
              <w:left w:val="single" w:sz="12" w:space="0" w:color="auto"/>
              <w:bottom w:val="single" w:sz="12" w:space="0" w:color="auto"/>
              <w:right w:val="single" w:sz="12" w:space="0" w:color="auto"/>
            </w:tcBorders>
          </w:tcPr>
          <w:p w14:paraId="554901EC" w14:textId="59417844" w:rsidR="00B863B6" w:rsidRPr="00BC3ADB" w:rsidRDefault="00B863B6" w:rsidP="00953331">
            <w:pPr>
              <w:jc w:val="center"/>
              <w:rPr>
                <w:b/>
              </w:rPr>
            </w:pPr>
            <w:r w:rsidRPr="00BC3ADB">
              <w:rPr>
                <w:b/>
              </w:rPr>
              <w:t>Ключ</w:t>
            </w:r>
          </w:p>
        </w:tc>
        <w:tc>
          <w:tcPr>
            <w:tcW w:w="1878" w:type="dxa"/>
            <w:tcBorders>
              <w:top w:val="single" w:sz="12" w:space="0" w:color="auto"/>
              <w:left w:val="single" w:sz="12" w:space="0" w:color="auto"/>
              <w:bottom w:val="single" w:sz="12" w:space="0" w:color="auto"/>
              <w:right w:val="single" w:sz="12" w:space="0" w:color="auto"/>
            </w:tcBorders>
          </w:tcPr>
          <w:p w14:paraId="6CDBA49B" w14:textId="5356F980" w:rsidR="00B863B6" w:rsidRPr="00BC3ADB" w:rsidRDefault="00B863B6" w:rsidP="00953331">
            <w:pPr>
              <w:jc w:val="center"/>
              <w:rPr>
                <w:b/>
              </w:rPr>
            </w:pPr>
            <w:r w:rsidRPr="00BC3ADB">
              <w:rPr>
                <w:b/>
              </w:rPr>
              <w:t>Поле</w:t>
            </w:r>
          </w:p>
        </w:tc>
        <w:tc>
          <w:tcPr>
            <w:tcW w:w="1182" w:type="dxa"/>
            <w:tcBorders>
              <w:top w:val="single" w:sz="12" w:space="0" w:color="auto"/>
              <w:left w:val="single" w:sz="12" w:space="0" w:color="auto"/>
              <w:bottom w:val="single" w:sz="12" w:space="0" w:color="auto"/>
              <w:right w:val="single" w:sz="12" w:space="0" w:color="auto"/>
            </w:tcBorders>
          </w:tcPr>
          <w:p w14:paraId="4146C166" w14:textId="224AACF2" w:rsidR="00B863B6" w:rsidRPr="00BC3ADB" w:rsidRDefault="00B863B6" w:rsidP="00953331">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52763FE5" w14:textId="233DA8B7" w:rsidR="00B863B6" w:rsidRPr="00BC3ADB" w:rsidRDefault="00B863B6" w:rsidP="00953331">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1D7E05DE" w14:textId="7A505FD0" w:rsidR="00B863B6" w:rsidRPr="00BC3ADB" w:rsidRDefault="00B863B6" w:rsidP="00953331">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06B3C8AE" w14:textId="48540CD8" w:rsidR="00B863B6" w:rsidRPr="00BC3ADB" w:rsidRDefault="00B863B6" w:rsidP="00953331">
            <w:pPr>
              <w:jc w:val="center"/>
              <w:rPr>
                <w:b/>
              </w:rPr>
            </w:pPr>
            <w:r w:rsidRPr="00BC3ADB">
              <w:rPr>
                <w:b/>
              </w:rPr>
              <w:t>Поле обязательное</w:t>
            </w:r>
          </w:p>
        </w:tc>
      </w:tr>
      <w:tr w:rsidR="00B513E8" w:rsidRPr="00BC3ADB" w14:paraId="7A906147" w14:textId="77777777" w:rsidTr="00A54B3F">
        <w:trPr>
          <w:trHeight w:val="268"/>
        </w:trPr>
        <w:tc>
          <w:tcPr>
            <w:tcW w:w="1402" w:type="dxa"/>
            <w:tcBorders>
              <w:top w:val="single" w:sz="12" w:space="0" w:color="auto"/>
            </w:tcBorders>
          </w:tcPr>
          <w:p w14:paraId="6DB39BA7" w14:textId="77777777" w:rsidR="00F83972" w:rsidRPr="00BC3ADB" w:rsidRDefault="00F83972" w:rsidP="00953331">
            <w:r w:rsidRPr="00BC3ADB">
              <w:t>FK</w:t>
            </w:r>
          </w:p>
        </w:tc>
        <w:tc>
          <w:tcPr>
            <w:tcW w:w="1878" w:type="dxa"/>
            <w:tcBorders>
              <w:top w:val="single" w:sz="12" w:space="0" w:color="auto"/>
            </w:tcBorders>
          </w:tcPr>
          <w:p w14:paraId="1E674803" w14:textId="77777777" w:rsidR="00F83972" w:rsidRPr="00BC3ADB" w:rsidRDefault="00F83972" w:rsidP="00953331">
            <w:r w:rsidRPr="00BC3ADB">
              <w:t>OL_Code</w:t>
            </w:r>
          </w:p>
        </w:tc>
        <w:tc>
          <w:tcPr>
            <w:tcW w:w="1182" w:type="dxa"/>
            <w:tcBorders>
              <w:top w:val="single" w:sz="12" w:space="0" w:color="auto"/>
            </w:tcBorders>
          </w:tcPr>
          <w:p w14:paraId="7B4255C1" w14:textId="77777777" w:rsidR="00F83972" w:rsidRPr="00BC3ADB" w:rsidRDefault="00F83972" w:rsidP="00953331">
            <w:r w:rsidRPr="00BC3ADB">
              <w:t>Character</w:t>
            </w:r>
          </w:p>
        </w:tc>
        <w:tc>
          <w:tcPr>
            <w:tcW w:w="1260" w:type="dxa"/>
            <w:tcBorders>
              <w:top w:val="single" w:sz="12" w:space="0" w:color="auto"/>
            </w:tcBorders>
          </w:tcPr>
          <w:p w14:paraId="3AE0D5EF" w14:textId="77777777" w:rsidR="00F83972" w:rsidRPr="00BC3ADB" w:rsidRDefault="00F83972" w:rsidP="00953331">
            <w:pPr>
              <w:jc w:val="center"/>
            </w:pPr>
            <w:r w:rsidRPr="00BC3ADB">
              <w:t>25</w:t>
            </w:r>
          </w:p>
        </w:tc>
        <w:tc>
          <w:tcPr>
            <w:tcW w:w="2784" w:type="dxa"/>
            <w:tcBorders>
              <w:top w:val="single" w:sz="12" w:space="0" w:color="auto"/>
            </w:tcBorders>
          </w:tcPr>
          <w:p w14:paraId="5E7BFF60" w14:textId="20CAB66A" w:rsidR="00F83972" w:rsidRPr="00BC3ADB" w:rsidRDefault="00B863B6" w:rsidP="00953331">
            <w:r w:rsidRPr="00BC3ADB">
              <w:t>Внешний код торговой точки</w:t>
            </w:r>
          </w:p>
        </w:tc>
        <w:tc>
          <w:tcPr>
            <w:tcW w:w="1716" w:type="dxa"/>
            <w:tcBorders>
              <w:top w:val="single" w:sz="12" w:space="0" w:color="auto"/>
            </w:tcBorders>
          </w:tcPr>
          <w:p w14:paraId="5600DFA3" w14:textId="7CC35FF4" w:rsidR="00F83972" w:rsidRPr="00BC3ADB" w:rsidRDefault="00B863B6" w:rsidP="00953331">
            <w:pPr>
              <w:jc w:val="center"/>
            </w:pPr>
            <w:r w:rsidRPr="00BC3ADB">
              <w:t>Да</w:t>
            </w:r>
          </w:p>
        </w:tc>
      </w:tr>
      <w:tr w:rsidR="00B513E8" w:rsidRPr="00BC3ADB" w14:paraId="189BF8B8" w14:textId="77777777" w:rsidTr="00A54B3F">
        <w:trPr>
          <w:trHeight w:val="268"/>
        </w:trPr>
        <w:tc>
          <w:tcPr>
            <w:tcW w:w="1402" w:type="dxa"/>
          </w:tcPr>
          <w:p w14:paraId="0FF0E4AC" w14:textId="77777777" w:rsidR="00F83972" w:rsidRPr="00BC3ADB" w:rsidRDefault="00F83972" w:rsidP="00953331"/>
        </w:tc>
        <w:tc>
          <w:tcPr>
            <w:tcW w:w="1878" w:type="dxa"/>
          </w:tcPr>
          <w:p w14:paraId="278141F9" w14:textId="77777777" w:rsidR="00F83972" w:rsidRPr="00BC3ADB" w:rsidRDefault="00F83972" w:rsidP="00953331">
            <w:r w:rsidRPr="00BC3ADB">
              <w:t>DATE</w:t>
            </w:r>
          </w:p>
        </w:tc>
        <w:tc>
          <w:tcPr>
            <w:tcW w:w="1182" w:type="dxa"/>
          </w:tcPr>
          <w:p w14:paraId="24CCBCBC" w14:textId="77777777" w:rsidR="00F83972" w:rsidRPr="00BC3ADB" w:rsidRDefault="00F83972" w:rsidP="00953331">
            <w:r w:rsidRPr="00BC3ADB">
              <w:t>Date</w:t>
            </w:r>
          </w:p>
        </w:tc>
        <w:tc>
          <w:tcPr>
            <w:tcW w:w="1260" w:type="dxa"/>
          </w:tcPr>
          <w:p w14:paraId="5D713284" w14:textId="77777777" w:rsidR="00F83972" w:rsidRPr="00BC3ADB" w:rsidRDefault="00F83972" w:rsidP="00953331">
            <w:pPr>
              <w:jc w:val="center"/>
            </w:pPr>
            <w:r w:rsidRPr="00BC3ADB">
              <w:t>8</w:t>
            </w:r>
          </w:p>
        </w:tc>
        <w:tc>
          <w:tcPr>
            <w:tcW w:w="2784" w:type="dxa"/>
          </w:tcPr>
          <w:p w14:paraId="5AABD0F6" w14:textId="15CF7CBE" w:rsidR="00F83972" w:rsidRPr="00BC3ADB" w:rsidRDefault="00B863B6" w:rsidP="00953331">
            <w:r w:rsidRPr="00BC3ADB">
              <w:t>Дата долга</w:t>
            </w:r>
          </w:p>
        </w:tc>
        <w:tc>
          <w:tcPr>
            <w:tcW w:w="1716" w:type="dxa"/>
          </w:tcPr>
          <w:p w14:paraId="0C7C537F" w14:textId="3DFC7CE2" w:rsidR="00F83972" w:rsidRPr="00BC3ADB" w:rsidRDefault="00B863B6" w:rsidP="00953331">
            <w:pPr>
              <w:jc w:val="center"/>
            </w:pPr>
            <w:r w:rsidRPr="00BC3ADB">
              <w:t>Да</w:t>
            </w:r>
          </w:p>
        </w:tc>
      </w:tr>
      <w:tr w:rsidR="00B863B6" w:rsidRPr="00BC3ADB" w14:paraId="6F8A8B9E" w14:textId="77777777" w:rsidTr="00A54B3F">
        <w:tc>
          <w:tcPr>
            <w:tcW w:w="1402" w:type="dxa"/>
          </w:tcPr>
          <w:p w14:paraId="32A16C8F" w14:textId="77777777" w:rsidR="00B863B6" w:rsidRPr="00BC3ADB" w:rsidRDefault="00B863B6" w:rsidP="00953331"/>
        </w:tc>
        <w:tc>
          <w:tcPr>
            <w:tcW w:w="1878" w:type="dxa"/>
          </w:tcPr>
          <w:p w14:paraId="75CE68E3" w14:textId="77777777" w:rsidR="00B863B6" w:rsidRPr="00BC3ADB" w:rsidRDefault="00B863B6" w:rsidP="00953331">
            <w:r w:rsidRPr="00BC3ADB">
              <w:t>COMMENT</w:t>
            </w:r>
          </w:p>
        </w:tc>
        <w:tc>
          <w:tcPr>
            <w:tcW w:w="1182" w:type="dxa"/>
          </w:tcPr>
          <w:p w14:paraId="0A9ABC7C" w14:textId="77777777" w:rsidR="00B863B6" w:rsidRPr="00BC3ADB" w:rsidRDefault="00B863B6" w:rsidP="00953331">
            <w:r w:rsidRPr="00BC3ADB">
              <w:t>Character</w:t>
            </w:r>
          </w:p>
        </w:tc>
        <w:tc>
          <w:tcPr>
            <w:tcW w:w="1260" w:type="dxa"/>
          </w:tcPr>
          <w:p w14:paraId="6D3DA9CD" w14:textId="77777777" w:rsidR="00B863B6" w:rsidRPr="00BC3ADB" w:rsidRDefault="00B863B6" w:rsidP="00953331">
            <w:pPr>
              <w:jc w:val="center"/>
            </w:pPr>
            <w:r w:rsidRPr="00BC3ADB">
              <w:t>50</w:t>
            </w:r>
          </w:p>
        </w:tc>
        <w:tc>
          <w:tcPr>
            <w:tcW w:w="2784" w:type="dxa"/>
          </w:tcPr>
          <w:p w14:paraId="71A8059F" w14:textId="1952F4BE" w:rsidR="00B863B6" w:rsidRPr="00BC3ADB" w:rsidRDefault="00B863B6" w:rsidP="00953331">
            <w:r w:rsidRPr="00BC3ADB">
              <w:t>Комментарий</w:t>
            </w:r>
          </w:p>
        </w:tc>
        <w:tc>
          <w:tcPr>
            <w:tcW w:w="1716" w:type="dxa"/>
          </w:tcPr>
          <w:p w14:paraId="55EC912F" w14:textId="5FD33C41" w:rsidR="00B863B6" w:rsidRPr="00BC3ADB" w:rsidRDefault="00B863B6" w:rsidP="00953331">
            <w:pPr>
              <w:jc w:val="center"/>
            </w:pPr>
            <w:r w:rsidRPr="00BC3ADB">
              <w:t>Да</w:t>
            </w:r>
          </w:p>
        </w:tc>
      </w:tr>
      <w:tr w:rsidR="00B863B6" w:rsidRPr="00BC3ADB" w14:paraId="16DC2E2C" w14:textId="77777777" w:rsidTr="00A54B3F">
        <w:tc>
          <w:tcPr>
            <w:tcW w:w="1402" w:type="dxa"/>
          </w:tcPr>
          <w:p w14:paraId="311B1A8B" w14:textId="77777777" w:rsidR="00B863B6" w:rsidRPr="00BC3ADB" w:rsidRDefault="00B863B6" w:rsidP="00953331"/>
        </w:tc>
        <w:tc>
          <w:tcPr>
            <w:tcW w:w="1878" w:type="dxa"/>
          </w:tcPr>
          <w:p w14:paraId="77D620EE" w14:textId="77777777" w:rsidR="00B863B6" w:rsidRPr="00BC3ADB" w:rsidRDefault="00B863B6" w:rsidP="00953331">
            <w:r w:rsidRPr="00BC3ADB">
              <w:t>DEBT</w:t>
            </w:r>
          </w:p>
        </w:tc>
        <w:tc>
          <w:tcPr>
            <w:tcW w:w="1182" w:type="dxa"/>
          </w:tcPr>
          <w:p w14:paraId="6CBA53E1" w14:textId="77777777" w:rsidR="00B863B6" w:rsidRPr="00BC3ADB" w:rsidRDefault="00B863B6" w:rsidP="00953331">
            <w:r w:rsidRPr="00BC3ADB">
              <w:t>Numeric</w:t>
            </w:r>
          </w:p>
        </w:tc>
        <w:tc>
          <w:tcPr>
            <w:tcW w:w="1260" w:type="dxa"/>
          </w:tcPr>
          <w:p w14:paraId="4330BDAC" w14:textId="77777777" w:rsidR="00B863B6" w:rsidRPr="00BC3ADB" w:rsidRDefault="00B863B6" w:rsidP="00953331">
            <w:pPr>
              <w:jc w:val="center"/>
            </w:pPr>
            <w:r w:rsidRPr="00BC3ADB">
              <w:t>16,2</w:t>
            </w:r>
          </w:p>
        </w:tc>
        <w:tc>
          <w:tcPr>
            <w:tcW w:w="2784" w:type="dxa"/>
          </w:tcPr>
          <w:p w14:paraId="3FE94EB8" w14:textId="59D79B2F" w:rsidR="00B863B6" w:rsidRPr="00BC3ADB" w:rsidRDefault="00B863B6" w:rsidP="00953331">
            <w:r w:rsidRPr="00BC3ADB">
              <w:t>Сумма долга</w:t>
            </w:r>
          </w:p>
        </w:tc>
        <w:tc>
          <w:tcPr>
            <w:tcW w:w="1716" w:type="dxa"/>
          </w:tcPr>
          <w:p w14:paraId="747DBD83" w14:textId="4272CFD7" w:rsidR="00B863B6" w:rsidRPr="00BC3ADB" w:rsidRDefault="00B863B6" w:rsidP="00953331">
            <w:pPr>
              <w:jc w:val="center"/>
            </w:pPr>
            <w:r w:rsidRPr="00BC3ADB">
              <w:t>Да</w:t>
            </w:r>
          </w:p>
        </w:tc>
      </w:tr>
      <w:tr w:rsidR="00B863B6" w:rsidRPr="00BC3ADB" w14:paraId="1747AC97" w14:textId="77777777" w:rsidTr="00A54B3F">
        <w:tc>
          <w:tcPr>
            <w:tcW w:w="1402" w:type="dxa"/>
          </w:tcPr>
          <w:p w14:paraId="17E410E6" w14:textId="77777777" w:rsidR="00B863B6" w:rsidRPr="00BC3ADB" w:rsidRDefault="00B863B6" w:rsidP="00953331">
            <w:r w:rsidRPr="00BC3ADB">
              <w:t>PK, FK</w:t>
            </w:r>
          </w:p>
        </w:tc>
        <w:tc>
          <w:tcPr>
            <w:tcW w:w="1878" w:type="dxa"/>
          </w:tcPr>
          <w:p w14:paraId="236902E6" w14:textId="77777777" w:rsidR="00B863B6" w:rsidRPr="00BC3ADB" w:rsidRDefault="00B863B6" w:rsidP="00953331">
            <w:r w:rsidRPr="00BC3ADB">
              <w:t>DebTypCode</w:t>
            </w:r>
          </w:p>
        </w:tc>
        <w:tc>
          <w:tcPr>
            <w:tcW w:w="1182" w:type="dxa"/>
          </w:tcPr>
          <w:p w14:paraId="0EA10601" w14:textId="77777777" w:rsidR="00B863B6" w:rsidRPr="00BC3ADB" w:rsidRDefault="00B863B6" w:rsidP="00953331">
            <w:r w:rsidRPr="00BC3ADB">
              <w:t>Character</w:t>
            </w:r>
          </w:p>
        </w:tc>
        <w:tc>
          <w:tcPr>
            <w:tcW w:w="1260" w:type="dxa"/>
          </w:tcPr>
          <w:p w14:paraId="526FFCAD" w14:textId="77777777" w:rsidR="00B863B6" w:rsidRPr="00BC3ADB" w:rsidRDefault="00B863B6" w:rsidP="00953331">
            <w:pPr>
              <w:jc w:val="center"/>
            </w:pPr>
            <w:r w:rsidRPr="00BC3ADB">
              <w:t>20</w:t>
            </w:r>
          </w:p>
        </w:tc>
        <w:tc>
          <w:tcPr>
            <w:tcW w:w="2784" w:type="dxa"/>
          </w:tcPr>
          <w:p w14:paraId="16A6BF1C" w14:textId="77777777" w:rsidR="004E43CF" w:rsidRPr="009C73AA" w:rsidRDefault="004E43CF" w:rsidP="004E43CF">
            <w:pPr>
              <w:rPr>
                <w:rFonts w:asciiTheme="minorHAnsi" w:hAnsiTheme="minorHAnsi" w:cstheme="minorHAnsi"/>
              </w:rPr>
            </w:pPr>
            <w:r w:rsidRPr="009C73AA">
              <w:rPr>
                <w:rFonts w:asciiTheme="minorHAnsi" w:hAnsiTheme="minorHAnsi" w:cstheme="minorHAnsi"/>
              </w:rPr>
              <w:t>Тип задолженности:</w:t>
            </w:r>
          </w:p>
          <w:p w14:paraId="15FE5457" w14:textId="77777777" w:rsidR="004E43CF" w:rsidRDefault="004E43CF" w:rsidP="004E43CF">
            <w:pPr>
              <w:rPr>
                <w:rFonts w:asciiTheme="minorHAnsi" w:hAnsiTheme="minorHAnsi" w:cstheme="minorHAnsi"/>
                <w:i/>
              </w:rPr>
            </w:pPr>
            <w:r>
              <w:rPr>
                <w:rFonts w:asciiTheme="minorHAnsi" w:hAnsiTheme="minorHAnsi" w:cstheme="minorHAnsi"/>
                <w:i/>
              </w:rPr>
              <w:t>1 - КСС не просрочен</w:t>
            </w:r>
          </w:p>
          <w:p w14:paraId="58F645CD" w14:textId="77777777" w:rsidR="004E43CF" w:rsidRDefault="004E43CF" w:rsidP="004E43CF">
            <w:pPr>
              <w:rPr>
                <w:rFonts w:asciiTheme="minorHAnsi" w:hAnsiTheme="minorHAnsi" w:cstheme="minorHAnsi"/>
                <w:i/>
              </w:rPr>
            </w:pPr>
            <w:r>
              <w:rPr>
                <w:rFonts w:asciiTheme="minorHAnsi" w:hAnsiTheme="minorHAnsi" w:cstheme="minorHAnsi"/>
                <w:i/>
              </w:rPr>
              <w:t>2 - КСС просрочен</w:t>
            </w:r>
          </w:p>
          <w:p w14:paraId="7AE0AC26" w14:textId="77777777" w:rsidR="004E43CF" w:rsidRDefault="004E43CF" w:rsidP="004E43CF">
            <w:pPr>
              <w:rPr>
                <w:rFonts w:asciiTheme="minorHAnsi" w:hAnsiTheme="minorHAnsi" w:cstheme="minorHAnsi"/>
                <w:i/>
              </w:rPr>
            </w:pPr>
            <w:r>
              <w:rPr>
                <w:rFonts w:asciiTheme="minorHAnsi" w:hAnsiTheme="minorHAnsi" w:cstheme="minorHAnsi"/>
                <w:i/>
              </w:rPr>
              <w:t>3 - Общий не просрочен</w:t>
            </w:r>
          </w:p>
          <w:p w14:paraId="2D3D480C" w14:textId="1839367A" w:rsidR="00637CD3" w:rsidRPr="00714DB5" w:rsidRDefault="004E43CF" w:rsidP="004E43CF">
            <w:r w:rsidRPr="004E43CF">
              <w:rPr>
                <w:rFonts w:asciiTheme="minorHAnsi" w:hAnsiTheme="minorHAnsi" w:cstheme="minorHAnsi"/>
                <w:i/>
              </w:rPr>
              <w:t>4 - Общий просрочен</w:t>
            </w:r>
          </w:p>
        </w:tc>
        <w:tc>
          <w:tcPr>
            <w:tcW w:w="1716" w:type="dxa"/>
          </w:tcPr>
          <w:p w14:paraId="2301CDFA" w14:textId="0F6575A8" w:rsidR="00B863B6" w:rsidRPr="00BC3ADB" w:rsidRDefault="00B863B6" w:rsidP="00953331">
            <w:pPr>
              <w:jc w:val="center"/>
            </w:pPr>
            <w:r w:rsidRPr="00BC3ADB">
              <w:t>Да</w:t>
            </w:r>
          </w:p>
        </w:tc>
      </w:tr>
      <w:tr w:rsidR="00B863B6" w:rsidRPr="00BC3ADB" w14:paraId="08BCE297" w14:textId="77777777" w:rsidTr="00A54B3F">
        <w:tc>
          <w:tcPr>
            <w:tcW w:w="1402" w:type="dxa"/>
          </w:tcPr>
          <w:p w14:paraId="33B4DC3F" w14:textId="73CB6410" w:rsidR="00B863B6" w:rsidRPr="00BC3ADB" w:rsidRDefault="00B863B6" w:rsidP="00953331"/>
        </w:tc>
        <w:tc>
          <w:tcPr>
            <w:tcW w:w="1878" w:type="dxa"/>
          </w:tcPr>
          <w:p w14:paraId="3C7229FD" w14:textId="77777777" w:rsidR="00B863B6" w:rsidRPr="00BC3ADB" w:rsidRDefault="00B863B6" w:rsidP="00953331">
            <w:r w:rsidRPr="00BC3ADB">
              <w:t>DTLM</w:t>
            </w:r>
          </w:p>
        </w:tc>
        <w:tc>
          <w:tcPr>
            <w:tcW w:w="1182" w:type="dxa"/>
          </w:tcPr>
          <w:p w14:paraId="02C1A53B" w14:textId="77777777" w:rsidR="00B863B6" w:rsidRPr="00BC3ADB" w:rsidRDefault="00B863B6" w:rsidP="00953331">
            <w:r w:rsidRPr="00BC3ADB">
              <w:t>Character</w:t>
            </w:r>
          </w:p>
        </w:tc>
        <w:tc>
          <w:tcPr>
            <w:tcW w:w="1260" w:type="dxa"/>
          </w:tcPr>
          <w:p w14:paraId="59EC8580" w14:textId="77777777" w:rsidR="00B863B6" w:rsidRPr="00BC3ADB" w:rsidRDefault="00B863B6" w:rsidP="00953331">
            <w:pPr>
              <w:jc w:val="center"/>
            </w:pPr>
            <w:r w:rsidRPr="00BC3ADB">
              <w:t>14</w:t>
            </w:r>
          </w:p>
        </w:tc>
        <w:tc>
          <w:tcPr>
            <w:tcW w:w="2784" w:type="dxa"/>
          </w:tcPr>
          <w:p w14:paraId="6E6A0B15" w14:textId="77777777" w:rsidR="00B863B6" w:rsidRPr="00BC3ADB" w:rsidRDefault="00B863B6" w:rsidP="00B863B6">
            <w:r w:rsidRPr="00BC3ADB">
              <w:t xml:space="preserve">Дата и время модификации записи. </w:t>
            </w:r>
          </w:p>
          <w:p w14:paraId="2B08E4D3" w14:textId="066E0B2E" w:rsidR="00B863B6" w:rsidRPr="00BC3ADB" w:rsidRDefault="00B863B6" w:rsidP="00B863B6">
            <w:r w:rsidRPr="00BC3ADB">
              <w:t>Формат: “YYYYMMDD HH:MM”</w:t>
            </w:r>
          </w:p>
        </w:tc>
        <w:tc>
          <w:tcPr>
            <w:tcW w:w="1716" w:type="dxa"/>
          </w:tcPr>
          <w:p w14:paraId="0F3F4168" w14:textId="5E6C1E12" w:rsidR="00B863B6" w:rsidRPr="00BC3ADB" w:rsidRDefault="00B863B6" w:rsidP="00953331">
            <w:pPr>
              <w:jc w:val="center"/>
            </w:pPr>
            <w:r w:rsidRPr="00BC3ADB">
              <w:t>Да</w:t>
            </w:r>
          </w:p>
        </w:tc>
      </w:tr>
      <w:tr w:rsidR="00B863B6" w:rsidRPr="00BC3ADB" w14:paraId="0655CF9C" w14:textId="77777777" w:rsidTr="00A54B3F">
        <w:tc>
          <w:tcPr>
            <w:tcW w:w="1402" w:type="dxa"/>
          </w:tcPr>
          <w:p w14:paraId="514D69FC" w14:textId="77777777" w:rsidR="00B863B6" w:rsidRPr="00BC3ADB" w:rsidRDefault="00B863B6" w:rsidP="00953331"/>
        </w:tc>
        <w:tc>
          <w:tcPr>
            <w:tcW w:w="1878" w:type="dxa"/>
          </w:tcPr>
          <w:p w14:paraId="21E7CC0E" w14:textId="77777777" w:rsidR="00B863B6" w:rsidRPr="00BC3ADB" w:rsidRDefault="00B863B6" w:rsidP="00953331">
            <w:r w:rsidRPr="00BC3ADB">
              <w:t>Status</w:t>
            </w:r>
          </w:p>
        </w:tc>
        <w:tc>
          <w:tcPr>
            <w:tcW w:w="1182" w:type="dxa"/>
          </w:tcPr>
          <w:p w14:paraId="548BF0F4" w14:textId="77777777" w:rsidR="00B863B6" w:rsidRPr="00BC3ADB" w:rsidRDefault="00B863B6" w:rsidP="00953331">
            <w:r w:rsidRPr="00BC3ADB">
              <w:t>Numeric</w:t>
            </w:r>
          </w:p>
        </w:tc>
        <w:tc>
          <w:tcPr>
            <w:tcW w:w="1260" w:type="dxa"/>
          </w:tcPr>
          <w:p w14:paraId="17A79F81" w14:textId="77777777" w:rsidR="00B863B6" w:rsidRPr="00BC3ADB" w:rsidRDefault="00B863B6" w:rsidP="00953331">
            <w:pPr>
              <w:jc w:val="center"/>
            </w:pPr>
            <w:r w:rsidRPr="00BC3ADB">
              <w:t>11</w:t>
            </w:r>
          </w:p>
        </w:tc>
        <w:tc>
          <w:tcPr>
            <w:tcW w:w="2784" w:type="dxa"/>
          </w:tcPr>
          <w:p w14:paraId="149EC9B2" w14:textId="77777777" w:rsidR="00B863B6" w:rsidRPr="00BC3ADB" w:rsidRDefault="00B863B6" w:rsidP="00953331">
            <w:r w:rsidRPr="00BC3ADB">
              <w:t xml:space="preserve">Статус </w:t>
            </w:r>
          </w:p>
          <w:p w14:paraId="07A6526E" w14:textId="77777777" w:rsidR="00B863B6" w:rsidRPr="00BC3ADB" w:rsidRDefault="00B863B6" w:rsidP="00B863B6">
            <w:r w:rsidRPr="00BC3ADB">
              <w:t xml:space="preserve">(2 - Активный, </w:t>
            </w:r>
          </w:p>
          <w:p w14:paraId="317D5597" w14:textId="12B50368" w:rsidR="00B863B6" w:rsidRPr="00BC3ADB" w:rsidRDefault="00B863B6" w:rsidP="00B863B6">
            <w:r w:rsidRPr="00BC3ADB">
              <w:t>9 - Неактивный)</w:t>
            </w:r>
          </w:p>
        </w:tc>
        <w:tc>
          <w:tcPr>
            <w:tcW w:w="1716" w:type="dxa"/>
          </w:tcPr>
          <w:p w14:paraId="304947D7" w14:textId="19DCD383" w:rsidR="00B863B6" w:rsidRPr="00BC3ADB" w:rsidRDefault="00B863B6" w:rsidP="00953331">
            <w:pPr>
              <w:jc w:val="center"/>
            </w:pPr>
            <w:r w:rsidRPr="00BC3ADB">
              <w:t>Да</w:t>
            </w:r>
          </w:p>
        </w:tc>
      </w:tr>
      <w:tr w:rsidR="00B863B6" w:rsidRPr="00BC3ADB" w14:paraId="6843BEF1" w14:textId="77777777" w:rsidTr="00A54B3F">
        <w:tc>
          <w:tcPr>
            <w:tcW w:w="1402" w:type="dxa"/>
          </w:tcPr>
          <w:p w14:paraId="250A589C" w14:textId="77777777" w:rsidR="00B863B6" w:rsidRPr="00BC3ADB" w:rsidRDefault="00B863B6" w:rsidP="00953331">
            <w:r w:rsidRPr="00BC3ADB">
              <w:t>PK</w:t>
            </w:r>
          </w:p>
        </w:tc>
        <w:tc>
          <w:tcPr>
            <w:tcW w:w="1878" w:type="dxa"/>
          </w:tcPr>
          <w:p w14:paraId="18F61059" w14:textId="77777777" w:rsidR="00B863B6" w:rsidRPr="00BC3ADB" w:rsidRDefault="00B863B6" w:rsidP="00953331">
            <w:r w:rsidRPr="00BC3ADB">
              <w:t>INVOICE_NO</w:t>
            </w:r>
          </w:p>
        </w:tc>
        <w:tc>
          <w:tcPr>
            <w:tcW w:w="1182" w:type="dxa"/>
          </w:tcPr>
          <w:p w14:paraId="32DDD83C" w14:textId="77777777" w:rsidR="00B863B6" w:rsidRPr="00BC3ADB" w:rsidRDefault="00B863B6" w:rsidP="00953331">
            <w:r w:rsidRPr="00BC3ADB">
              <w:t>Character</w:t>
            </w:r>
          </w:p>
        </w:tc>
        <w:tc>
          <w:tcPr>
            <w:tcW w:w="1260" w:type="dxa"/>
          </w:tcPr>
          <w:p w14:paraId="03BD4E97" w14:textId="77777777" w:rsidR="00B863B6" w:rsidRPr="00BC3ADB" w:rsidRDefault="00B863B6" w:rsidP="00953331">
            <w:pPr>
              <w:jc w:val="center"/>
            </w:pPr>
            <w:r w:rsidRPr="00BC3ADB">
              <w:t>58</w:t>
            </w:r>
          </w:p>
        </w:tc>
        <w:tc>
          <w:tcPr>
            <w:tcW w:w="2784" w:type="dxa"/>
          </w:tcPr>
          <w:p w14:paraId="04A7B7DB" w14:textId="77777777" w:rsidR="00714DB5" w:rsidRPr="008A7CB4" w:rsidRDefault="00714DB5" w:rsidP="00714DB5">
            <w:pPr>
              <w:rPr>
                <w:rFonts w:asciiTheme="minorHAnsi" w:hAnsiTheme="minorHAnsi" w:cstheme="minorHAnsi"/>
              </w:rPr>
            </w:pPr>
            <w:r>
              <w:rPr>
                <w:rFonts w:asciiTheme="minorHAnsi" w:hAnsiTheme="minorHAnsi" w:cstheme="minorHAnsi"/>
              </w:rPr>
              <w:t>Номер документа в УСД</w:t>
            </w:r>
            <w:r w:rsidRPr="008A7CB4">
              <w:rPr>
                <w:rFonts w:asciiTheme="minorHAnsi" w:hAnsiTheme="minorHAnsi" w:cstheme="minorHAnsi"/>
              </w:rPr>
              <w:t>,</w:t>
            </w:r>
          </w:p>
          <w:p w14:paraId="107CB3B3" w14:textId="3144F3BF" w:rsidR="00B863B6" w:rsidRPr="00BC3ADB" w:rsidRDefault="00714DB5" w:rsidP="00714DB5">
            <w:r w:rsidRPr="00764B83">
              <w:rPr>
                <w:rFonts w:asciiTheme="minorHAnsi" w:hAnsiTheme="minorHAnsi" w:cstheme="minorHAnsi"/>
              </w:rPr>
              <w:t>Аналогичное</w:t>
            </w:r>
            <w:r>
              <w:rPr>
                <w:rFonts w:asciiTheme="minorHAnsi" w:hAnsiTheme="minorHAnsi" w:cstheme="minorHAnsi"/>
              </w:rPr>
              <w:t xml:space="preserve"> </w:t>
            </w:r>
            <w:r w:rsidRPr="00764B83">
              <w:rPr>
                <w:rFonts w:asciiTheme="minorHAnsi" w:hAnsiTheme="minorHAnsi" w:cstheme="minorHAnsi"/>
              </w:rPr>
              <w:t>значение</w:t>
            </w:r>
            <w:r>
              <w:rPr>
                <w:rFonts w:asciiTheme="minorHAnsi" w:hAnsiTheme="minorHAnsi" w:cstheme="minorHAnsi"/>
              </w:rPr>
              <w:t xml:space="preserve"> как в файле </w:t>
            </w:r>
            <w:r>
              <w:rPr>
                <w:rFonts w:asciiTheme="minorHAnsi" w:hAnsiTheme="minorHAnsi" w:cstheme="minorHAnsi"/>
                <w:lang w:val="en-US"/>
              </w:rPr>
              <w:t>SalOutH</w:t>
            </w:r>
            <w:r w:rsidRPr="008A7CB4">
              <w:rPr>
                <w:rFonts w:asciiTheme="minorHAnsi" w:hAnsiTheme="minorHAnsi" w:cstheme="minorHAnsi"/>
              </w:rPr>
              <w:t>.</w:t>
            </w:r>
            <w:r>
              <w:rPr>
                <w:rFonts w:asciiTheme="minorHAnsi" w:hAnsiTheme="minorHAnsi" w:cstheme="minorHAnsi"/>
                <w:lang w:val="en-US"/>
              </w:rPr>
              <w:t>dbf</w:t>
            </w:r>
          </w:p>
        </w:tc>
        <w:tc>
          <w:tcPr>
            <w:tcW w:w="1716" w:type="dxa"/>
          </w:tcPr>
          <w:p w14:paraId="1B06A063" w14:textId="4853390A" w:rsidR="00B863B6" w:rsidRPr="00BC3ADB" w:rsidRDefault="00714DB5" w:rsidP="00953331">
            <w:pPr>
              <w:jc w:val="center"/>
            </w:pPr>
            <w:r>
              <w:t>Да</w:t>
            </w:r>
          </w:p>
        </w:tc>
      </w:tr>
      <w:tr w:rsidR="00B863B6" w:rsidRPr="00BC3ADB" w14:paraId="40D9CF9B" w14:textId="77777777" w:rsidTr="00A54B3F">
        <w:tc>
          <w:tcPr>
            <w:tcW w:w="1402" w:type="dxa"/>
          </w:tcPr>
          <w:p w14:paraId="0A01209C" w14:textId="77777777" w:rsidR="00B863B6" w:rsidRPr="00BC3ADB" w:rsidRDefault="00B863B6" w:rsidP="00953331"/>
        </w:tc>
        <w:tc>
          <w:tcPr>
            <w:tcW w:w="1878" w:type="dxa"/>
          </w:tcPr>
          <w:p w14:paraId="684CBA37" w14:textId="77777777" w:rsidR="00B863B6" w:rsidRPr="00BC3ADB" w:rsidRDefault="00B863B6" w:rsidP="00953331">
            <w:r w:rsidRPr="00BC3ADB">
              <w:t>QTY</w:t>
            </w:r>
          </w:p>
        </w:tc>
        <w:tc>
          <w:tcPr>
            <w:tcW w:w="1182" w:type="dxa"/>
          </w:tcPr>
          <w:p w14:paraId="6290BD00" w14:textId="77777777" w:rsidR="00B863B6" w:rsidRPr="00BC3ADB" w:rsidRDefault="00B863B6" w:rsidP="00953331">
            <w:r w:rsidRPr="00BC3ADB">
              <w:t>Numeric</w:t>
            </w:r>
          </w:p>
        </w:tc>
        <w:tc>
          <w:tcPr>
            <w:tcW w:w="1260" w:type="dxa"/>
          </w:tcPr>
          <w:p w14:paraId="65AF8DDA" w14:textId="77777777" w:rsidR="00B863B6" w:rsidRPr="00BC3ADB" w:rsidRDefault="00B863B6" w:rsidP="00953331">
            <w:pPr>
              <w:jc w:val="center"/>
            </w:pPr>
            <w:r w:rsidRPr="00BC3ADB">
              <w:t>14,3</w:t>
            </w:r>
          </w:p>
        </w:tc>
        <w:tc>
          <w:tcPr>
            <w:tcW w:w="2784" w:type="dxa"/>
          </w:tcPr>
          <w:p w14:paraId="1AE1D0C5" w14:textId="06E19E03" w:rsidR="00B863B6" w:rsidRPr="00BC3ADB" w:rsidRDefault="00B863B6" w:rsidP="00953331">
            <w:r w:rsidRPr="00BC3ADB">
              <w:t>Количество продукции</w:t>
            </w:r>
          </w:p>
        </w:tc>
        <w:tc>
          <w:tcPr>
            <w:tcW w:w="1716" w:type="dxa"/>
          </w:tcPr>
          <w:p w14:paraId="6412D09C" w14:textId="06BDF5FA" w:rsidR="00B863B6" w:rsidRPr="00BC3ADB" w:rsidRDefault="00B863B6" w:rsidP="00953331">
            <w:pPr>
              <w:jc w:val="center"/>
            </w:pPr>
            <w:r w:rsidRPr="00BC3ADB">
              <w:t>Нет</w:t>
            </w:r>
          </w:p>
        </w:tc>
      </w:tr>
      <w:tr w:rsidR="00B863B6" w:rsidRPr="00BC3ADB" w14:paraId="17E34D7F" w14:textId="77777777" w:rsidTr="00A54B3F">
        <w:tc>
          <w:tcPr>
            <w:tcW w:w="1402" w:type="dxa"/>
          </w:tcPr>
          <w:p w14:paraId="7EFE4C77" w14:textId="77777777" w:rsidR="00B863B6" w:rsidRPr="00BC3ADB" w:rsidRDefault="00B863B6" w:rsidP="00953331"/>
        </w:tc>
        <w:tc>
          <w:tcPr>
            <w:tcW w:w="1878" w:type="dxa"/>
          </w:tcPr>
          <w:p w14:paraId="7CC8654A" w14:textId="77777777" w:rsidR="00B863B6" w:rsidRPr="00BC3ADB" w:rsidRDefault="00B863B6" w:rsidP="00953331">
            <w:r w:rsidRPr="00BC3ADB">
              <w:t>D_OVERDUE</w:t>
            </w:r>
          </w:p>
        </w:tc>
        <w:tc>
          <w:tcPr>
            <w:tcW w:w="1182" w:type="dxa"/>
          </w:tcPr>
          <w:p w14:paraId="2EE2D606" w14:textId="77777777" w:rsidR="00B863B6" w:rsidRPr="00BC3ADB" w:rsidRDefault="00B863B6" w:rsidP="00953331">
            <w:r w:rsidRPr="00BC3ADB">
              <w:t>Numeric</w:t>
            </w:r>
          </w:p>
        </w:tc>
        <w:tc>
          <w:tcPr>
            <w:tcW w:w="1260" w:type="dxa"/>
          </w:tcPr>
          <w:p w14:paraId="4F396DAF" w14:textId="77777777" w:rsidR="00B863B6" w:rsidRPr="00BC3ADB" w:rsidRDefault="00B863B6" w:rsidP="00953331">
            <w:pPr>
              <w:jc w:val="center"/>
            </w:pPr>
            <w:r w:rsidRPr="00BC3ADB">
              <w:t>16,2</w:t>
            </w:r>
          </w:p>
        </w:tc>
        <w:tc>
          <w:tcPr>
            <w:tcW w:w="2784" w:type="dxa"/>
          </w:tcPr>
          <w:p w14:paraId="6931B3AE" w14:textId="142D63F4" w:rsidR="00B863B6" w:rsidRPr="00BC3ADB" w:rsidRDefault="00451627" w:rsidP="00953331">
            <w:r w:rsidRPr="00BC3ADB">
              <w:t xml:space="preserve">Просроченная задолженность, </w:t>
            </w:r>
            <w:r w:rsidR="00BC3ADB" w:rsidRPr="00BC3ADB">
              <w:t>сумма</w:t>
            </w:r>
          </w:p>
        </w:tc>
        <w:tc>
          <w:tcPr>
            <w:tcW w:w="1716" w:type="dxa"/>
          </w:tcPr>
          <w:p w14:paraId="32C703A3" w14:textId="015C433C" w:rsidR="00B863B6" w:rsidRPr="00BC3ADB" w:rsidRDefault="00B863B6" w:rsidP="00953331">
            <w:pPr>
              <w:jc w:val="center"/>
            </w:pPr>
            <w:r w:rsidRPr="00BC3ADB">
              <w:t>Да</w:t>
            </w:r>
          </w:p>
        </w:tc>
      </w:tr>
      <w:tr w:rsidR="00B863B6" w:rsidRPr="00BC3ADB" w:rsidDel="000D46F8" w14:paraId="7217CE7E" w14:textId="77777777" w:rsidTr="00A54B3F">
        <w:tc>
          <w:tcPr>
            <w:tcW w:w="1402" w:type="dxa"/>
          </w:tcPr>
          <w:p w14:paraId="0620CD58" w14:textId="77777777" w:rsidR="00B863B6" w:rsidRPr="00BC3ADB" w:rsidDel="000D46F8" w:rsidRDefault="00B863B6" w:rsidP="00953331"/>
        </w:tc>
        <w:tc>
          <w:tcPr>
            <w:tcW w:w="1878" w:type="dxa"/>
          </w:tcPr>
          <w:p w14:paraId="33725208" w14:textId="77777777" w:rsidR="00B863B6" w:rsidRPr="00BC3ADB" w:rsidDel="000D46F8" w:rsidRDefault="00B863B6" w:rsidP="00953331">
            <w:r w:rsidRPr="00BC3ADB">
              <w:t>DOCUMENT</w:t>
            </w:r>
          </w:p>
        </w:tc>
        <w:tc>
          <w:tcPr>
            <w:tcW w:w="1182" w:type="dxa"/>
          </w:tcPr>
          <w:p w14:paraId="43C1C510" w14:textId="77777777" w:rsidR="00B863B6" w:rsidRPr="00BC3ADB" w:rsidDel="000D46F8" w:rsidRDefault="00B863B6" w:rsidP="00953331">
            <w:r w:rsidRPr="00BC3ADB">
              <w:t>Character</w:t>
            </w:r>
          </w:p>
        </w:tc>
        <w:tc>
          <w:tcPr>
            <w:tcW w:w="1260" w:type="dxa"/>
          </w:tcPr>
          <w:p w14:paraId="7BB1CD93" w14:textId="77777777" w:rsidR="00B863B6" w:rsidRPr="00BC3ADB" w:rsidDel="000D46F8" w:rsidRDefault="00B863B6" w:rsidP="00953331">
            <w:pPr>
              <w:jc w:val="center"/>
            </w:pPr>
            <w:r w:rsidRPr="00BC3ADB">
              <w:t>58</w:t>
            </w:r>
          </w:p>
        </w:tc>
        <w:tc>
          <w:tcPr>
            <w:tcW w:w="2784" w:type="dxa"/>
          </w:tcPr>
          <w:p w14:paraId="6F288DA4" w14:textId="3958EC98" w:rsidR="00B863B6" w:rsidRPr="00BC3ADB" w:rsidDel="000D46F8" w:rsidRDefault="00B863B6" w:rsidP="00953331">
            <w:r w:rsidRPr="00BC3ADB">
              <w:t>Документ-основание долга</w:t>
            </w:r>
          </w:p>
        </w:tc>
        <w:tc>
          <w:tcPr>
            <w:tcW w:w="1716" w:type="dxa"/>
          </w:tcPr>
          <w:p w14:paraId="01CEB58F" w14:textId="1A5BE9AD" w:rsidR="00B863B6" w:rsidRPr="00BC3ADB" w:rsidDel="000D46F8" w:rsidRDefault="00B863B6" w:rsidP="00953331">
            <w:pPr>
              <w:jc w:val="center"/>
            </w:pPr>
            <w:r w:rsidRPr="00BC3ADB">
              <w:t>Нет</w:t>
            </w:r>
          </w:p>
        </w:tc>
      </w:tr>
      <w:tr w:rsidR="00B863B6" w:rsidRPr="00BC3ADB" w:rsidDel="000D46F8" w14:paraId="5D0434FC" w14:textId="77777777" w:rsidTr="00A54B3F">
        <w:tc>
          <w:tcPr>
            <w:tcW w:w="1402" w:type="dxa"/>
          </w:tcPr>
          <w:p w14:paraId="1659A3AD" w14:textId="77777777" w:rsidR="00B863B6" w:rsidRPr="00BC3ADB" w:rsidDel="000D46F8" w:rsidRDefault="00B863B6" w:rsidP="00953331"/>
        </w:tc>
        <w:tc>
          <w:tcPr>
            <w:tcW w:w="1878" w:type="dxa"/>
          </w:tcPr>
          <w:p w14:paraId="07E8DD9F" w14:textId="77777777" w:rsidR="00B863B6" w:rsidRPr="00BC3ADB" w:rsidRDefault="00B863B6" w:rsidP="00953331">
            <w:r w:rsidRPr="00BC3ADB">
              <w:t>MERCH_ID</w:t>
            </w:r>
          </w:p>
        </w:tc>
        <w:tc>
          <w:tcPr>
            <w:tcW w:w="1182" w:type="dxa"/>
          </w:tcPr>
          <w:p w14:paraId="0B8AD1F7" w14:textId="77777777" w:rsidR="00B863B6" w:rsidRPr="00BC3ADB" w:rsidRDefault="00B863B6" w:rsidP="00953331">
            <w:r w:rsidRPr="00BC3ADB">
              <w:t>Numeric</w:t>
            </w:r>
          </w:p>
        </w:tc>
        <w:tc>
          <w:tcPr>
            <w:tcW w:w="1260" w:type="dxa"/>
          </w:tcPr>
          <w:p w14:paraId="67A5A2DB" w14:textId="77777777" w:rsidR="00B863B6" w:rsidRPr="00BC3ADB" w:rsidRDefault="00B863B6" w:rsidP="00953331">
            <w:pPr>
              <w:jc w:val="center"/>
            </w:pPr>
            <w:r w:rsidRPr="00BC3ADB">
              <w:t>11</w:t>
            </w:r>
          </w:p>
        </w:tc>
        <w:tc>
          <w:tcPr>
            <w:tcW w:w="2784" w:type="dxa"/>
          </w:tcPr>
          <w:p w14:paraId="58659941" w14:textId="076C93DA" w:rsidR="00B863B6" w:rsidRPr="00975D01" w:rsidRDefault="00B863B6" w:rsidP="00953331">
            <w:r w:rsidRPr="00BC3ADB">
              <w:t>Идентификатор торгового представителя</w:t>
            </w:r>
            <w:r w:rsidR="00975D01" w:rsidRPr="00975D01">
              <w:t xml:space="preserve"> (</w:t>
            </w:r>
            <w:r w:rsidR="00975D01" w:rsidRPr="006E333A">
              <w:rPr>
                <w:highlight w:val="yellow"/>
              </w:rPr>
              <w:t>из файла Формы оплаты и ТП</w:t>
            </w:r>
            <w:r w:rsidR="00975D01" w:rsidRPr="00975D01">
              <w:t>)</w:t>
            </w:r>
          </w:p>
        </w:tc>
        <w:tc>
          <w:tcPr>
            <w:tcW w:w="1716" w:type="dxa"/>
          </w:tcPr>
          <w:p w14:paraId="4CB52974" w14:textId="7AF8A972" w:rsidR="00B863B6" w:rsidRPr="00BC3ADB" w:rsidRDefault="00B863B6" w:rsidP="00953331">
            <w:pPr>
              <w:jc w:val="center"/>
            </w:pPr>
            <w:r w:rsidRPr="00BC3ADB">
              <w:t>Нет</w:t>
            </w:r>
          </w:p>
        </w:tc>
      </w:tr>
    </w:tbl>
    <w:p w14:paraId="173984B7" w14:textId="1AEB1E09" w:rsidR="00982AAB" w:rsidRPr="00BC3ADB" w:rsidRDefault="00B863B6" w:rsidP="008D073D">
      <w:pPr>
        <w:pStyle w:val="21"/>
        <w:rPr>
          <w:lang w:val="ru-RU"/>
        </w:rPr>
      </w:pPr>
      <w:bookmarkStart w:id="1020" w:name="_Toc470018575"/>
      <w:bookmarkStart w:id="1021" w:name="_Toc470022738"/>
      <w:bookmarkStart w:id="1022" w:name="_Toc470026901"/>
      <w:bookmarkStart w:id="1023" w:name="_Toc470018576"/>
      <w:bookmarkStart w:id="1024" w:name="_Toc470022739"/>
      <w:bookmarkStart w:id="1025" w:name="_Toc470026902"/>
      <w:bookmarkStart w:id="1026" w:name="_Toc470018577"/>
      <w:bookmarkStart w:id="1027" w:name="_Toc470022740"/>
      <w:bookmarkStart w:id="1028" w:name="_Toc470026903"/>
      <w:bookmarkStart w:id="1029" w:name="_Toc470018578"/>
      <w:bookmarkStart w:id="1030" w:name="_Toc470022741"/>
      <w:bookmarkStart w:id="1031" w:name="_Toc470026904"/>
      <w:bookmarkStart w:id="1032" w:name="_Toc470018579"/>
      <w:bookmarkStart w:id="1033" w:name="_Toc470022742"/>
      <w:bookmarkStart w:id="1034" w:name="_Toc470026905"/>
      <w:bookmarkStart w:id="1035" w:name="_Toc470018580"/>
      <w:bookmarkStart w:id="1036" w:name="_Toc470022743"/>
      <w:bookmarkStart w:id="1037" w:name="_Toc470026906"/>
      <w:bookmarkStart w:id="1038" w:name="_Toc470018581"/>
      <w:bookmarkStart w:id="1039" w:name="_Toc470022744"/>
      <w:bookmarkStart w:id="1040" w:name="_Toc470026907"/>
      <w:bookmarkStart w:id="1041" w:name="_Toc470018582"/>
      <w:bookmarkStart w:id="1042" w:name="_Toc470022745"/>
      <w:bookmarkStart w:id="1043" w:name="_Toc470026908"/>
      <w:bookmarkStart w:id="1044" w:name="_Toc470018583"/>
      <w:bookmarkStart w:id="1045" w:name="_Toc470022746"/>
      <w:bookmarkStart w:id="1046" w:name="_Toc470026909"/>
      <w:bookmarkStart w:id="1047" w:name="_Toc470018584"/>
      <w:bookmarkStart w:id="1048" w:name="_Toc470022747"/>
      <w:bookmarkStart w:id="1049" w:name="_Toc470026910"/>
      <w:bookmarkStart w:id="1050" w:name="_Toc470018585"/>
      <w:bookmarkStart w:id="1051" w:name="_Toc470022748"/>
      <w:bookmarkStart w:id="1052" w:name="_Toc470026911"/>
      <w:bookmarkStart w:id="1053" w:name="_Toc470018586"/>
      <w:bookmarkStart w:id="1054" w:name="_Toc470022749"/>
      <w:bookmarkStart w:id="1055" w:name="_Toc470026912"/>
      <w:bookmarkStart w:id="1056" w:name="_Toc470018587"/>
      <w:bookmarkStart w:id="1057" w:name="_Toc470022750"/>
      <w:bookmarkStart w:id="1058" w:name="_Toc470026913"/>
      <w:bookmarkStart w:id="1059" w:name="_Toc356571377"/>
      <w:bookmarkStart w:id="1060" w:name="_Toc6993305"/>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r w:rsidRPr="00BC3ADB">
        <w:rPr>
          <w:lang w:val="ru-RU"/>
        </w:rPr>
        <w:t>Таблица</w:t>
      </w:r>
      <w:r w:rsidR="00982AAB" w:rsidRPr="00BC3ADB">
        <w:rPr>
          <w:lang w:val="ru-RU"/>
        </w:rPr>
        <w:t xml:space="preserve"> </w:t>
      </w:r>
      <w:bookmarkEnd w:id="1059"/>
      <w:r w:rsidR="00982AAB" w:rsidRPr="00BC3ADB">
        <w:rPr>
          <w:lang w:val="ru-RU"/>
        </w:rPr>
        <w:t>OLDISCNT</w:t>
      </w:r>
      <w:bookmarkEnd w:id="1060"/>
      <w:r w:rsidR="009707FC">
        <w:rPr>
          <w:lang w:val="ru-RU"/>
        </w:rPr>
        <w:t xml:space="preserve"> (ТУ)</w:t>
      </w:r>
    </w:p>
    <w:p w14:paraId="14A5117D" w14:textId="31C90BC7" w:rsidR="00982AAB" w:rsidRPr="00BC3ADB" w:rsidRDefault="00B863B6" w:rsidP="007213D9">
      <w:pPr>
        <w:spacing w:before="200" w:after="200"/>
        <w:ind w:left="432" w:firstLine="720"/>
      </w:pPr>
      <w:r w:rsidRPr="00BC3ADB">
        <w:t>Скидки для торговых точек.</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B863B6" w:rsidRPr="00BC3ADB" w14:paraId="182CD412" w14:textId="77777777" w:rsidTr="00F03062">
        <w:tc>
          <w:tcPr>
            <w:tcW w:w="1402" w:type="dxa"/>
            <w:tcBorders>
              <w:top w:val="single" w:sz="12" w:space="0" w:color="auto"/>
              <w:left w:val="single" w:sz="12" w:space="0" w:color="auto"/>
              <w:bottom w:val="single" w:sz="12" w:space="0" w:color="auto"/>
              <w:right w:val="single" w:sz="12" w:space="0" w:color="auto"/>
            </w:tcBorders>
          </w:tcPr>
          <w:p w14:paraId="60E472D8" w14:textId="5CE61787" w:rsidR="00B863B6" w:rsidRPr="00BC3ADB" w:rsidRDefault="00B863B6" w:rsidP="00953331">
            <w:pPr>
              <w:jc w:val="cente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3716B0B2" w14:textId="5963508A" w:rsidR="00B863B6" w:rsidRPr="00BC3ADB" w:rsidRDefault="00B863B6" w:rsidP="00953331">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7C85698A" w14:textId="208B3E9C" w:rsidR="00B863B6" w:rsidRPr="00BC3ADB" w:rsidRDefault="00B863B6" w:rsidP="00953331">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252EBAE9" w14:textId="70DA5778" w:rsidR="00B863B6" w:rsidRPr="00BC3ADB" w:rsidRDefault="00B863B6" w:rsidP="00953331">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0CC54627" w14:textId="45B99D76" w:rsidR="00B863B6" w:rsidRPr="00BC3ADB" w:rsidRDefault="00B863B6" w:rsidP="00953331">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072100EA" w14:textId="654E9E5E" w:rsidR="00B863B6" w:rsidRPr="00BC3ADB" w:rsidRDefault="00B863B6" w:rsidP="00953331">
            <w:pPr>
              <w:jc w:val="center"/>
              <w:rPr>
                <w:b/>
              </w:rPr>
            </w:pPr>
            <w:r w:rsidRPr="00BC3ADB">
              <w:rPr>
                <w:b/>
              </w:rPr>
              <w:t>Поле обязательное</w:t>
            </w:r>
          </w:p>
        </w:tc>
      </w:tr>
      <w:tr w:rsidR="00B513E8" w:rsidRPr="00BC3ADB" w14:paraId="3CFB0FA9" w14:textId="77777777" w:rsidTr="00F03062">
        <w:trPr>
          <w:trHeight w:val="268"/>
        </w:trPr>
        <w:tc>
          <w:tcPr>
            <w:tcW w:w="1402" w:type="dxa"/>
            <w:tcBorders>
              <w:top w:val="single" w:sz="12" w:space="0" w:color="auto"/>
            </w:tcBorders>
          </w:tcPr>
          <w:p w14:paraId="0AD07FD3" w14:textId="77777777" w:rsidR="00982AAB" w:rsidRPr="00BC3ADB" w:rsidRDefault="00982AAB" w:rsidP="00953331">
            <w:r w:rsidRPr="00BC3ADB">
              <w:t>FK</w:t>
            </w:r>
          </w:p>
        </w:tc>
        <w:tc>
          <w:tcPr>
            <w:tcW w:w="1620" w:type="dxa"/>
            <w:tcBorders>
              <w:top w:val="single" w:sz="12" w:space="0" w:color="auto"/>
            </w:tcBorders>
          </w:tcPr>
          <w:p w14:paraId="7BC4677D" w14:textId="77777777" w:rsidR="00982AAB" w:rsidRPr="00BC3ADB" w:rsidRDefault="00982AAB" w:rsidP="00953331">
            <w:r w:rsidRPr="00BC3ADB">
              <w:t>OL_CODE</w:t>
            </w:r>
          </w:p>
        </w:tc>
        <w:tc>
          <w:tcPr>
            <w:tcW w:w="1440" w:type="dxa"/>
            <w:tcBorders>
              <w:top w:val="single" w:sz="12" w:space="0" w:color="auto"/>
            </w:tcBorders>
          </w:tcPr>
          <w:p w14:paraId="38C31C33" w14:textId="77777777" w:rsidR="00982AAB" w:rsidRPr="00BC3ADB" w:rsidRDefault="00982AAB" w:rsidP="00953331">
            <w:r w:rsidRPr="00BC3ADB">
              <w:t>Character</w:t>
            </w:r>
          </w:p>
        </w:tc>
        <w:tc>
          <w:tcPr>
            <w:tcW w:w="1260" w:type="dxa"/>
            <w:tcBorders>
              <w:top w:val="single" w:sz="12" w:space="0" w:color="auto"/>
            </w:tcBorders>
          </w:tcPr>
          <w:p w14:paraId="301D98AF" w14:textId="77777777" w:rsidR="00982AAB" w:rsidRPr="00BC3ADB" w:rsidRDefault="00982AAB" w:rsidP="00953331">
            <w:pPr>
              <w:jc w:val="center"/>
            </w:pPr>
            <w:r w:rsidRPr="00BC3ADB">
              <w:t>25</w:t>
            </w:r>
          </w:p>
        </w:tc>
        <w:tc>
          <w:tcPr>
            <w:tcW w:w="2784" w:type="dxa"/>
            <w:tcBorders>
              <w:top w:val="single" w:sz="12" w:space="0" w:color="auto"/>
            </w:tcBorders>
          </w:tcPr>
          <w:p w14:paraId="7A774857" w14:textId="78191095" w:rsidR="00982AAB" w:rsidRPr="00BC3ADB" w:rsidRDefault="00B863B6" w:rsidP="00317890">
            <w:r w:rsidRPr="00BC3ADB">
              <w:t>Внешний код торговой точки</w:t>
            </w:r>
          </w:p>
        </w:tc>
        <w:tc>
          <w:tcPr>
            <w:tcW w:w="1716" w:type="dxa"/>
            <w:tcBorders>
              <w:top w:val="single" w:sz="12" w:space="0" w:color="auto"/>
            </w:tcBorders>
          </w:tcPr>
          <w:p w14:paraId="4D1F187B" w14:textId="6DD7F9EC" w:rsidR="00982AAB" w:rsidRPr="00BC3ADB" w:rsidRDefault="00B863B6" w:rsidP="00953331">
            <w:pPr>
              <w:jc w:val="center"/>
            </w:pPr>
            <w:r w:rsidRPr="00BC3ADB">
              <w:t>Да</w:t>
            </w:r>
          </w:p>
        </w:tc>
      </w:tr>
      <w:tr w:rsidR="00B513E8" w:rsidRPr="00BC3ADB" w14:paraId="31556EC2" w14:textId="77777777" w:rsidTr="00F03062">
        <w:trPr>
          <w:trHeight w:val="268"/>
        </w:trPr>
        <w:tc>
          <w:tcPr>
            <w:tcW w:w="1402" w:type="dxa"/>
          </w:tcPr>
          <w:p w14:paraId="06948C3B" w14:textId="77777777" w:rsidR="00982AAB" w:rsidRPr="00BC3ADB" w:rsidRDefault="00982AAB" w:rsidP="00953331"/>
        </w:tc>
        <w:tc>
          <w:tcPr>
            <w:tcW w:w="1620" w:type="dxa"/>
          </w:tcPr>
          <w:p w14:paraId="0BD47201" w14:textId="77777777" w:rsidR="00982AAB" w:rsidRPr="00BC3ADB" w:rsidRDefault="00982AAB" w:rsidP="00953331">
            <w:r w:rsidRPr="00BC3ADB">
              <w:t>DISCOUNT</w:t>
            </w:r>
          </w:p>
        </w:tc>
        <w:tc>
          <w:tcPr>
            <w:tcW w:w="1440" w:type="dxa"/>
          </w:tcPr>
          <w:p w14:paraId="7026372C" w14:textId="77777777" w:rsidR="00982AAB" w:rsidRPr="00BC3ADB" w:rsidRDefault="00982AAB" w:rsidP="00953331">
            <w:r w:rsidRPr="00BC3ADB">
              <w:t>Numeric</w:t>
            </w:r>
          </w:p>
        </w:tc>
        <w:tc>
          <w:tcPr>
            <w:tcW w:w="1260" w:type="dxa"/>
          </w:tcPr>
          <w:p w14:paraId="051F96A3" w14:textId="77777777" w:rsidR="00982AAB" w:rsidRPr="00BC3ADB" w:rsidRDefault="00982AAB" w:rsidP="00953331">
            <w:pPr>
              <w:jc w:val="center"/>
            </w:pPr>
            <w:r w:rsidRPr="00BC3ADB">
              <w:t>9,2</w:t>
            </w:r>
          </w:p>
        </w:tc>
        <w:tc>
          <w:tcPr>
            <w:tcW w:w="2784" w:type="dxa"/>
          </w:tcPr>
          <w:p w14:paraId="27E2A43D" w14:textId="1E0B7DC1" w:rsidR="00982AAB" w:rsidRPr="00BC3ADB" w:rsidRDefault="00B863B6" w:rsidP="00953331">
            <w:r w:rsidRPr="00BC3ADB">
              <w:t>Размер скидки для ТТ</w:t>
            </w:r>
          </w:p>
        </w:tc>
        <w:tc>
          <w:tcPr>
            <w:tcW w:w="1716" w:type="dxa"/>
          </w:tcPr>
          <w:p w14:paraId="3CC37467" w14:textId="6E1D778C" w:rsidR="00982AAB" w:rsidRPr="00BC3ADB" w:rsidRDefault="00B863B6" w:rsidP="00953331">
            <w:pPr>
              <w:jc w:val="center"/>
            </w:pPr>
            <w:r w:rsidRPr="00BC3ADB">
              <w:t>Да</w:t>
            </w:r>
          </w:p>
        </w:tc>
      </w:tr>
      <w:tr w:rsidR="00B863B6" w:rsidRPr="00BC3ADB" w14:paraId="41296E53" w14:textId="77777777" w:rsidTr="00F03062">
        <w:trPr>
          <w:trHeight w:val="268"/>
        </w:trPr>
        <w:tc>
          <w:tcPr>
            <w:tcW w:w="1402" w:type="dxa"/>
          </w:tcPr>
          <w:p w14:paraId="3586CC10" w14:textId="77777777" w:rsidR="00B863B6" w:rsidRPr="00BC3ADB" w:rsidRDefault="00B863B6" w:rsidP="00953331"/>
        </w:tc>
        <w:tc>
          <w:tcPr>
            <w:tcW w:w="1620" w:type="dxa"/>
          </w:tcPr>
          <w:p w14:paraId="0F4F5583" w14:textId="77777777" w:rsidR="00B863B6" w:rsidRPr="00BC3ADB" w:rsidRDefault="00B863B6" w:rsidP="00953331">
            <w:r w:rsidRPr="00BC3ADB">
              <w:t>DTLM</w:t>
            </w:r>
          </w:p>
        </w:tc>
        <w:tc>
          <w:tcPr>
            <w:tcW w:w="1440" w:type="dxa"/>
          </w:tcPr>
          <w:p w14:paraId="719031F1" w14:textId="77777777" w:rsidR="00B863B6" w:rsidRPr="00BC3ADB" w:rsidRDefault="00B863B6" w:rsidP="00953331">
            <w:r w:rsidRPr="00BC3ADB">
              <w:t>Character</w:t>
            </w:r>
          </w:p>
        </w:tc>
        <w:tc>
          <w:tcPr>
            <w:tcW w:w="1260" w:type="dxa"/>
          </w:tcPr>
          <w:p w14:paraId="43D8E2F6" w14:textId="77777777" w:rsidR="00B863B6" w:rsidRPr="00BC3ADB" w:rsidRDefault="00B863B6" w:rsidP="00953331">
            <w:pPr>
              <w:jc w:val="center"/>
            </w:pPr>
            <w:r w:rsidRPr="00BC3ADB">
              <w:t>14</w:t>
            </w:r>
          </w:p>
        </w:tc>
        <w:tc>
          <w:tcPr>
            <w:tcW w:w="2784" w:type="dxa"/>
          </w:tcPr>
          <w:p w14:paraId="2329C6C0" w14:textId="77777777" w:rsidR="00B863B6" w:rsidRPr="00BC3ADB" w:rsidRDefault="00B863B6" w:rsidP="00B863B6">
            <w:r w:rsidRPr="00BC3ADB">
              <w:t xml:space="preserve">Дата и время модификации записи. </w:t>
            </w:r>
          </w:p>
          <w:p w14:paraId="7287CD4F" w14:textId="52BD0F34" w:rsidR="00B863B6" w:rsidRPr="00BC3ADB" w:rsidRDefault="00B863B6" w:rsidP="00B863B6">
            <w:r w:rsidRPr="00BC3ADB">
              <w:t>Формат: “YYYYMMDD HH:MM”</w:t>
            </w:r>
          </w:p>
        </w:tc>
        <w:tc>
          <w:tcPr>
            <w:tcW w:w="1716" w:type="dxa"/>
          </w:tcPr>
          <w:p w14:paraId="5EDC36A6" w14:textId="729C7E1B" w:rsidR="00B863B6" w:rsidRPr="00BC3ADB" w:rsidRDefault="00B863B6" w:rsidP="00953331">
            <w:pPr>
              <w:jc w:val="center"/>
            </w:pPr>
            <w:r w:rsidRPr="00BC3ADB">
              <w:t>Да</w:t>
            </w:r>
          </w:p>
        </w:tc>
      </w:tr>
      <w:tr w:rsidR="00B863B6" w:rsidRPr="00BC3ADB" w14:paraId="44C89C0D" w14:textId="77777777" w:rsidTr="00F03062">
        <w:trPr>
          <w:trHeight w:val="268"/>
        </w:trPr>
        <w:tc>
          <w:tcPr>
            <w:tcW w:w="1402" w:type="dxa"/>
          </w:tcPr>
          <w:p w14:paraId="6D7A2ED5" w14:textId="77777777" w:rsidR="00B863B6" w:rsidRPr="00BC3ADB" w:rsidRDefault="00B863B6" w:rsidP="00953331"/>
        </w:tc>
        <w:tc>
          <w:tcPr>
            <w:tcW w:w="1620" w:type="dxa"/>
          </w:tcPr>
          <w:p w14:paraId="03638291" w14:textId="77777777" w:rsidR="00B863B6" w:rsidRPr="00BC3ADB" w:rsidRDefault="00B863B6" w:rsidP="00953331">
            <w:r w:rsidRPr="00BC3ADB">
              <w:t>Status</w:t>
            </w:r>
          </w:p>
        </w:tc>
        <w:tc>
          <w:tcPr>
            <w:tcW w:w="1440" w:type="dxa"/>
          </w:tcPr>
          <w:p w14:paraId="1B94986B" w14:textId="77777777" w:rsidR="00B863B6" w:rsidRPr="00BC3ADB" w:rsidRDefault="00B863B6" w:rsidP="00953331">
            <w:r w:rsidRPr="00BC3ADB">
              <w:t>Numeric</w:t>
            </w:r>
          </w:p>
        </w:tc>
        <w:tc>
          <w:tcPr>
            <w:tcW w:w="1260" w:type="dxa"/>
          </w:tcPr>
          <w:p w14:paraId="2EA80D00" w14:textId="77777777" w:rsidR="00B863B6" w:rsidRPr="00BC3ADB" w:rsidRDefault="00B863B6" w:rsidP="00953331">
            <w:pPr>
              <w:jc w:val="center"/>
            </w:pPr>
            <w:r w:rsidRPr="00BC3ADB">
              <w:t>11</w:t>
            </w:r>
          </w:p>
        </w:tc>
        <w:tc>
          <w:tcPr>
            <w:tcW w:w="2784" w:type="dxa"/>
          </w:tcPr>
          <w:p w14:paraId="35BE44CA" w14:textId="77777777" w:rsidR="00B863B6" w:rsidRPr="00BC3ADB" w:rsidRDefault="00B863B6" w:rsidP="00317890">
            <w:r w:rsidRPr="00BC3ADB">
              <w:t xml:space="preserve">Статус </w:t>
            </w:r>
          </w:p>
          <w:p w14:paraId="5D393921" w14:textId="77777777" w:rsidR="00B863B6" w:rsidRPr="00BC3ADB" w:rsidRDefault="00B863B6" w:rsidP="00B863B6">
            <w:r w:rsidRPr="00BC3ADB">
              <w:t xml:space="preserve">(2 - Активный, </w:t>
            </w:r>
          </w:p>
          <w:p w14:paraId="00078176" w14:textId="7751A0BE" w:rsidR="00B863B6" w:rsidRPr="00BC3ADB" w:rsidRDefault="00B863B6" w:rsidP="00B863B6">
            <w:r w:rsidRPr="00BC3ADB">
              <w:t>9 - Неактивный)</w:t>
            </w:r>
          </w:p>
        </w:tc>
        <w:tc>
          <w:tcPr>
            <w:tcW w:w="1716" w:type="dxa"/>
          </w:tcPr>
          <w:p w14:paraId="3AFE31C8" w14:textId="7BACFFB8" w:rsidR="00B863B6" w:rsidRPr="00BC3ADB" w:rsidRDefault="00B863B6" w:rsidP="00953331">
            <w:pPr>
              <w:jc w:val="center"/>
            </w:pPr>
            <w:r w:rsidRPr="00BC3ADB">
              <w:t>Да</w:t>
            </w:r>
          </w:p>
        </w:tc>
      </w:tr>
    </w:tbl>
    <w:p w14:paraId="609E9904" w14:textId="71F0F0D0" w:rsidR="00BB62E6" w:rsidRPr="00BB62E6" w:rsidRDefault="00BB62E6" w:rsidP="004B60FB">
      <w:pPr>
        <w:pStyle w:val="21"/>
      </w:pPr>
      <w:bookmarkStart w:id="1061" w:name="_Toc470018589"/>
      <w:bookmarkStart w:id="1062" w:name="_Toc470022752"/>
      <w:bookmarkStart w:id="1063" w:name="_Toc470026915"/>
      <w:bookmarkStart w:id="1064" w:name="_Toc470018590"/>
      <w:bookmarkStart w:id="1065" w:name="_Toc470022753"/>
      <w:bookmarkStart w:id="1066" w:name="_Toc470026916"/>
      <w:bookmarkStart w:id="1067" w:name="_Toc470018591"/>
      <w:bookmarkStart w:id="1068" w:name="_Toc470022754"/>
      <w:bookmarkStart w:id="1069" w:name="_Toc470026917"/>
      <w:bookmarkStart w:id="1070" w:name="_Toc470018592"/>
      <w:bookmarkStart w:id="1071" w:name="_Toc470022755"/>
      <w:bookmarkStart w:id="1072" w:name="_Toc470026918"/>
      <w:bookmarkStart w:id="1073" w:name="_Toc470018593"/>
      <w:bookmarkStart w:id="1074" w:name="_Toc470022756"/>
      <w:bookmarkStart w:id="1075" w:name="_Toc470026919"/>
      <w:bookmarkStart w:id="1076" w:name="_Toc470018594"/>
      <w:bookmarkStart w:id="1077" w:name="_Toc470022757"/>
      <w:bookmarkStart w:id="1078" w:name="_Toc470026920"/>
      <w:bookmarkStart w:id="1079" w:name="_Toc470018595"/>
      <w:bookmarkStart w:id="1080" w:name="_Toc470022758"/>
      <w:bookmarkStart w:id="1081" w:name="_Toc470026921"/>
      <w:bookmarkStart w:id="1082" w:name="_Toc470018596"/>
      <w:bookmarkStart w:id="1083" w:name="_Toc470022759"/>
      <w:bookmarkStart w:id="1084" w:name="_Toc470026922"/>
      <w:bookmarkStart w:id="1085" w:name="_Toc470018597"/>
      <w:bookmarkStart w:id="1086" w:name="_Toc470022760"/>
      <w:bookmarkStart w:id="1087" w:name="_Toc470026923"/>
      <w:bookmarkStart w:id="1088" w:name="_Toc470018598"/>
      <w:bookmarkStart w:id="1089" w:name="_Toc470022761"/>
      <w:bookmarkStart w:id="1090" w:name="_Toc470026924"/>
      <w:bookmarkStart w:id="1091" w:name="_Toc470018599"/>
      <w:bookmarkStart w:id="1092" w:name="_Toc470022762"/>
      <w:bookmarkStart w:id="1093" w:name="_Toc470026925"/>
      <w:bookmarkStart w:id="1094" w:name="_Toc470018600"/>
      <w:bookmarkStart w:id="1095" w:name="_Toc470022763"/>
      <w:bookmarkStart w:id="1096" w:name="_Toc470026926"/>
      <w:bookmarkStart w:id="1097" w:name="_Toc470018601"/>
      <w:bookmarkStart w:id="1098" w:name="_Toc470022764"/>
      <w:bookmarkStart w:id="1099" w:name="_Toc470026927"/>
      <w:bookmarkStart w:id="1100" w:name="_Toc470018602"/>
      <w:bookmarkStart w:id="1101" w:name="_Toc470022765"/>
      <w:bookmarkStart w:id="1102" w:name="_Toc470026928"/>
      <w:bookmarkStart w:id="1103" w:name="_Toc470018603"/>
      <w:bookmarkStart w:id="1104" w:name="_Toc470022766"/>
      <w:bookmarkStart w:id="1105" w:name="_Toc470026929"/>
      <w:bookmarkStart w:id="1106" w:name="_Toc470018604"/>
      <w:bookmarkStart w:id="1107" w:name="_Toc470022767"/>
      <w:bookmarkStart w:id="1108" w:name="_Toc470026930"/>
      <w:bookmarkStart w:id="1109" w:name="_Toc470018605"/>
      <w:bookmarkStart w:id="1110" w:name="_Toc470022768"/>
      <w:bookmarkStart w:id="1111" w:name="_Toc470026931"/>
      <w:bookmarkStart w:id="1112" w:name="_Toc470018606"/>
      <w:bookmarkStart w:id="1113" w:name="_Toc470022769"/>
      <w:bookmarkStart w:id="1114" w:name="_Toc470026932"/>
      <w:bookmarkStart w:id="1115" w:name="_Toc470018607"/>
      <w:bookmarkStart w:id="1116" w:name="_Toc470022770"/>
      <w:bookmarkStart w:id="1117" w:name="_Toc470026933"/>
      <w:bookmarkStart w:id="1118" w:name="_Toc470018629"/>
      <w:bookmarkStart w:id="1119" w:name="_Toc470022792"/>
      <w:bookmarkStart w:id="1120" w:name="_Toc470026955"/>
      <w:bookmarkStart w:id="1121" w:name="_Toc470018636"/>
      <w:bookmarkStart w:id="1122" w:name="_Toc470022799"/>
      <w:bookmarkStart w:id="1123" w:name="_Toc470026962"/>
      <w:bookmarkStart w:id="1124" w:name="_Toc470018643"/>
      <w:bookmarkStart w:id="1125" w:name="_Toc470022806"/>
      <w:bookmarkStart w:id="1126" w:name="_Toc470026969"/>
      <w:bookmarkStart w:id="1127" w:name="_Toc470018650"/>
      <w:bookmarkStart w:id="1128" w:name="_Toc470022813"/>
      <w:bookmarkStart w:id="1129" w:name="_Toc470026976"/>
      <w:bookmarkStart w:id="1130" w:name="_Toc470018658"/>
      <w:bookmarkStart w:id="1131" w:name="_Toc470022821"/>
      <w:bookmarkStart w:id="1132" w:name="_Toc470026984"/>
      <w:bookmarkStart w:id="1133" w:name="_Toc470018674"/>
      <w:bookmarkStart w:id="1134" w:name="_Toc470022837"/>
      <w:bookmarkStart w:id="1135" w:name="_Toc470027000"/>
      <w:bookmarkStart w:id="1136" w:name="_Toc470018675"/>
      <w:bookmarkStart w:id="1137" w:name="_Toc470022838"/>
      <w:bookmarkStart w:id="1138" w:name="_Toc470027001"/>
      <w:bookmarkStart w:id="1139" w:name="_Toc470018676"/>
      <w:bookmarkStart w:id="1140" w:name="_Toc470022839"/>
      <w:bookmarkStart w:id="1141" w:name="_Toc470027002"/>
      <w:bookmarkStart w:id="1142" w:name="_Toc470018677"/>
      <w:bookmarkStart w:id="1143" w:name="_Toc470022840"/>
      <w:bookmarkStart w:id="1144" w:name="_Toc470027003"/>
      <w:bookmarkStart w:id="1145" w:name="_Toc470018678"/>
      <w:bookmarkStart w:id="1146" w:name="_Toc470022841"/>
      <w:bookmarkStart w:id="1147" w:name="_Toc470027004"/>
      <w:bookmarkStart w:id="1148" w:name="_Toc470018679"/>
      <w:bookmarkStart w:id="1149" w:name="_Toc470022842"/>
      <w:bookmarkStart w:id="1150" w:name="_Toc470027005"/>
      <w:bookmarkStart w:id="1151" w:name="_Toc470018680"/>
      <w:bookmarkStart w:id="1152" w:name="_Toc470022843"/>
      <w:bookmarkStart w:id="1153" w:name="_Toc470027006"/>
      <w:bookmarkStart w:id="1154" w:name="_Toc470018681"/>
      <w:bookmarkStart w:id="1155" w:name="_Toc470022844"/>
      <w:bookmarkStart w:id="1156" w:name="_Toc470027007"/>
      <w:bookmarkStart w:id="1157" w:name="_Toc470018682"/>
      <w:bookmarkStart w:id="1158" w:name="_Toc470022845"/>
      <w:bookmarkStart w:id="1159" w:name="_Toc470027008"/>
      <w:bookmarkStart w:id="1160" w:name="_Toc470018683"/>
      <w:bookmarkStart w:id="1161" w:name="_Toc470022846"/>
      <w:bookmarkStart w:id="1162" w:name="_Toc470027009"/>
      <w:bookmarkStart w:id="1163" w:name="_Toc470018684"/>
      <w:bookmarkStart w:id="1164" w:name="_Toc470022847"/>
      <w:bookmarkStart w:id="1165" w:name="_Toc470027010"/>
      <w:bookmarkStart w:id="1166" w:name="_Toc470018685"/>
      <w:bookmarkStart w:id="1167" w:name="_Toc470022848"/>
      <w:bookmarkStart w:id="1168" w:name="_Toc470027011"/>
      <w:bookmarkStart w:id="1169" w:name="_Toc470018686"/>
      <w:bookmarkStart w:id="1170" w:name="_Toc470022849"/>
      <w:bookmarkStart w:id="1171" w:name="_Toc470027012"/>
      <w:bookmarkStart w:id="1172" w:name="_Toc470018687"/>
      <w:bookmarkStart w:id="1173" w:name="_Toc470022850"/>
      <w:bookmarkStart w:id="1174" w:name="_Toc470027013"/>
      <w:bookmarkStart w:id="1175" w:name="_Toc470018688"/>
      <w:bookmarkStart w:id="1176" w:name="_Toc470022851"/>
      <w:bookmarkStart w:id="1177" w:name="_Toc470027014"/>
      <w:bookmarkStart w:id="1178" w:name="_Toc470018710"/>
      <w:bookmarkStart w:id="1179" w:name="_Toc470022873"/>
      <w:bookmarkStart w:id="1180" w:name="_Toc470027036"/>
      <w:bookmarkStart w:id="1181" w:name="_Toc470018726"/>
      <w:bookmarkStart w:id="1182" w:name="_Toc470022889"/>
      <w:bookmarkStart w:id="1183" w:name="_Toc470027052"/>
      <w:bookmarkStart w:id="1184" w:name="_Toc470018727"/>
      <w:bookmarkStart w:id="1185" w:name="_Toc470022890"/>
      <w:bookmarkStart w:id="1186" w:name="_Toc470027053"/>
      <w:bookmarkStart w:id="1187" w:name="_Toc470018756"/>
      <w:bookmarkStart w:id="1188" w:name="_Toc470022919"/>
      <w:bookmarkStart w:id="1189" w:name="_Toc470027082"/>
      <w:bookmarkStart w:id="1190" w:name="_Toc470018772"/>
      <w:bookmarkStart w:id="1191" w:name="_Toc470022935"/>
      <w:bookmarkStart w:id="1192" w:name="_Toc470027098"/>
      <w:bookmarkStart w:id="1193" w:name="_Toc470018773"/>
      <w:bookmarkStart w:id="1194" w:name="_Toc470022936"/>
      <w:bookmarkStart w:id="1195" w:name="_Toc470027099"/>
      <w:bookmarkStart w:id="1196" w:name="_Toc470018774"/>
      <w:bookmarkStart w:id="1197" w:name="_Toc470022937"/>
      <w:bookmarkStart w:id="1198" w:name="_Toc470027100"/>
      <w:bookmarkStart w:id="1199" w:name="_Toc470018775"/>
      <w:bookmarkStart w:id="1200" w:name="_Toc470022938"/>
      <w:bookmarkStart w:id="1201" w:name="_Toc470027101"/>
      <w:bookmarkStart w:id="1202" w:name="_Toc470018776"/>
      <w:bookmarkStart w:id="1203" w:name="_Toc470022939"/>
      <w:bookmarkStart w:id="1204" w:name="_Toc470027102"/>
      <w:bookmarkStart w:id="1205" w:name="_Toc470018777"/>
      <w:bookmarkStart w:id="1206" w:name="_Toc470022940"/>
      <w:bookmarkStart w:id="1207" w:name="_Toc470027103"/>
      <w:bookmarkStart w:id="1208" w:name="_Toc470018778"/>
      <w:bookmarkStart w:id="1209" w:name="_Toc470022941"/>
      <w:bookmarkStart w:id="1210" w:name="_Toc470027104"/>
      <w:bookmarkStart w:id="1211" w:name="_Toc470018779"/>
      <w:bookmarkStart w:id="1212" w:name="_Toc470022942"/>
      <w:bookmarkStart w:id="1213" w:name="_Toc470027105"/>
      <w:bookmarkStart w:id="1214" w:name="_Toc470018780"/>
      <w:bookmarkStart w:id="1215" w:name="_Toc470022943"/>
      <w:bookmarkStart w:id="1216" w:name="_Toc470027106"/>
      <w:bookmarkStart w:id="1217" w:name="_Toc470018781"/>
      <w:bookmarkStart w:id="1218" w:name="_Toc470022944"/>
      <w:bookmarkStart w:id="1219" w:name="_Toc470027107"/>
      <w:bookmarkStart w:id="1220" w:name="_Toc470018782"/>
      <w:bookmarkStart w:id="1221" w:name="_Toc470022945"/>
      <w:bookmarkStart w:id="1222" w:name="_Toc470027108"/>
      <w:bookmarkStart w:id="1223" w:name="_Toc470018783"/>
      <w:bookmarkStart w:id="1224" w:name="_Toc470022946"/>
      <w:bookmarkStart w:id="1225" w:name="_Toc470027109"/>
      <w:bookmarkStart w:id="1226" w:name="_Toc470018784"/>
      <w:bookmarkStart w:id="1227" w:name="_Toc470022947"/>
      <w:bookmarkStart w:id="1228" w:name="_Toc470027110"/>
      <w:bookmarkStart w:id="1229" w:name="_Toc470018785"/>
      <w:bookmarkStart w:id="1230" w:name="_Toc470022948"/>
      <w:bookmarkStart w:id="1231" w:name="_Toc470027111"/>
      <w:bookmarkStart w:id="1232" w:name="_Toc470018786"/>
      <w:bookmarkStart w:id="1233" w:name="_Toc470022949"/>
      <w:bookmarkStart w:id="1234" w:name="_Toc470027112"/>
      <w:bookmarkStart w:id="1235" w:name="_Toc470018787"/>
      <w:bookmarkStart w:id="1236" w:name="_Toc470022950"/>
      <w:bookmarkStart w:id="1237" w:name="_Toc470027113"/>
      <w:bookmarkStart w:id="1238" w:name="_Toc470018788"/>
      <w:bookmarkStart w:id="1239" w:name="_Toc470022951"/>
      <w:bookmarkStart w:id="1240" w:name="_Toc470027114"/>
      <w:bookmarkStart w:id="1241" w:name="_Toc470018789"/>
      <w:bookmarkStart w:id="1242" w:name="_Toc470022952"/>
      <w:bookmarkStart w:id="1243" w:name="_Toc470027115"/>
      <w:bookmarkStart w:id="1244" w:name="_Toc470018790"/>
      <w:bookmarkStart w:id="1245" w:name="_Toc470022953"/>
      <w:bookmarkStart w:id="1246" w:name="_Toc470027116"/>
      <w:bookmarkStart w:id="1247" w:name="_Toc470018791"/>
      <w:bookmarkStart w:id="1248" w:name="_Toc470022954"/>
      <w:bookmarkStart w:id="1249" w:name="_Toc470027117"/>
      <w:bookmarkStart w:id="1250" w:name="_Toc470018792"/>
      <w:bookmarkStart w:id="1251" w:name="_Toc470022955"/>
      <w:bookmarkStart w:id="1252" w:name="_Toc470027118"/>
      <w:bookmarkStart w:id="1253" w:name="_Toc470018793"/>
      <w:bookmarkStart w:id="1254" w:name="_Toc470022956"/>
      <w:bookmarkStart w:id="1255" w:name="_Toc470027119"/>
      <w:bookmarkStart w:id="1256" w:name="_Toc470018794"/>
      <w:bookmarkStart w:id="1257" w:name="_Toc470022957"/>
      <w:bookmarkStart w:id="1258" w:name="_Toc470027120"/>
      <w:bookmarkStart w:id="1259" w:name="_Toc470018795"/>
      <w:bookmarkStart w:id="1260" w:name="_Toc470022958"/>
      <w:bookmarkStart w:id="1261" w:name="_Toc470027121"/>
      <w:bookmarkStart w:id="1262" w:name="_Toc470018796"/>
      <w:bookmarkStart w:id="1263" w:name="_Toc470022959"/>
      <w:bookmarkStart w:id="1264" w:name="_Toc470027122"/>
      <w:bookmarkStart w:id="1265" w:name="_Toc470018797"/>
      <w:bookmarkStart w:id="1266" w:name="_Toc470022960"/>
      <w:bookmarkStart w:id="1267" w:name="_Toc470027123"/>
      <w:bookmarkStart w:id="1268" w:name="_Toc470018798"/>
      <w:bookmarkStart w:id="1269" w:name="_Toc470022961"/>
      <w:bookmarkStart w:id="1270" w:name="_Toc470027124"/>
      <w:bookmarkStart w:id="1271" w:name="_Toc470018799"/>
      <w:bookmarkStart w:id="1272" w:name="_Toc470022962"/>
      <w:bookmarkStart w:id="1273" w:name="_Toc470027125"/>
      <w:bookmarkStart w:id="1274" w:name="_Toc470018800"/>
      <w:bookmarkStart w:id="1275" w:name="_Toc470022963"/>
      <w:bookmarkStart w:id="1276" w:name="_Toc470027126"/>
      <w:bookmarkStart w:id="1277" w:name="_Toc470018801"/>
      <w:bookmarkStart w:id="1278" w:name="_Toc470022964"/>
      <w:bookmarkStart w:id="1279" w:name="_Toc470027127"/>
      <w:bookmarkStart w:id="1280" w:name="_Toc470018802"/>
      <w:bookmarkStart w:id="1281" w:name="_Toc470022965"/>
      <w:bookmarkStart w:id="1282" w:name="_Toc470027128"/>
      <w:bookmarkStart w:id="1283" w:name="_Toc470018803"/>
      <w:bookmarkStart w:id="1284" w:name="_Toc470022966"/>
      <w:bookmarkStart w:id="1285" w:name="_Toc470027129"/>
      <w:bookmarkStart w:id="1286" w:name="_Toc470018804"/>
      <w:bookmarkStart w:id="1287" w:name="_Toc470022967"/>
      <w:bookmarkStart w:id="1288" w:name="_Toc470027130"/>
      <w:bookmarkStart w:id="1289" w:name="_Toc470018805"/>
      <w:bookmarkStart w:id="1290" w:name="_Toc470022968"/>
      <w:bookmarkStart w:id="1291" w:name="_Toc470027131"/>
      <w:bookmarkStart w:id="1292" w:name="_Toc470018806"/>
      <w:bookmarkStart w:id="1293" w:name="_Toc470022969"/>
      <w:bookmarkStart w:id="1294" w:name="_Toc470027132"/>
      <w:bookmarkStart w:id="1295" w:name="_Toc470018807"/>
      <w:bookmarkStart w:id="1296" w:name="_Toc470022970"/>
      <w:bookmarkStart w:id="1297" w:name="_Toc470027133"/>
      <w:bookmarkStart w:id="1298" w:name="_Toc470018808"/>
      <w:bookmarkStart w:id="1299" w:name="_Toc470022971"/>
      <w:bookmarkStart w:id="1300" w:name="_Toc470027134"/>
      <w:bookmarkStart w:id="1301" w:name="_Toc470018809"/>
      <w:bookmarkStart w:id="1302" w:name="_Toc470022972"/>
      <w:bookmarkStart w:id="1303" w:name="_Toc470027135"/>
      <w:bookmarkStart w:id="1304" w:name="_Toc470018810"/>
      <w:bookmarkStart w:id="1305" w:name="_Toc470022973"/>
      <w:bookmarkStart w:id="1306" w:name="_Toc470027136"/>
      <w:bookmarkStart w:id="1307" w:name="_Toc470018811"/>
      <w:bookmarkStart w:id="1308" w:name="_Toc470022974"/>
      <w:bookmarkStart w:id="1309" w:name="_Toc470027137"/>
      <w:bookmarkStart w:id="1310" w:name="_Toc470018812"/>
      <w:bookmarkStart w:id="1311" w:name="_Toc470022975"/>
      <w:bookmarkStart w:id="1312" w:name="_Toc470027138"/>
      <w:bookmarkStart w:id="1313" w:name="_Toc470018813"/>
      <w:bookmarkStart w:id="1314" w:name="_Toc470022976"/>
      <w:bookmarkStart w:id="1315" w:name="_Toc470027139"/>
      <w:bookmarkStart w:id="1316" w:name="_Toc470018814"/>
      <w:bookmarkStart w:id="1317" w:name="_Toc470022977"/>
      <w:bookmarkStart w:id="1318" w:name="_Toc470027140"/>
      <w:bookmarkStart w:id="1319" w:name="_Toc470018815"/>
      <w:bookmarkStart w:id="1320" w:name="_Toc470022978"/>
      <w:bookmarkStart w:id="1321" w:name="_Toc470027141"/>
      <w:bookmarkStart w:id="1322" w:name="_Toc470018816"/>
      <w:bookmarkStart w:id="1323" w:name="_Toc470022979"/>
      <w:bookmarkStart w:id="1324" w:name="_Toc470027142"/>
      <w:bookmarkStart w:id="1325" w:name="_Toc470018817"/>
      <w:bookmarkStart w:id="1326" w:name="_Toc470022980"/>
      <w:bookmarkStart w:id="1327" w:name="_Toc470027143"/>
      <w:bookmarkStart w:id="1328" w:name="_Toc470018818"/>
      <w:bookmarkStart w:id="1329" w:name="_Toc470022981"/>
      <w:bookmarkStart w:id="1330" w:name="_Toc470027144"/>
      <w:bookmarkStart w:id="1331" w:name="_Toc470018819"/>
      <w:bookmarkStart w:id="1332" w:name="_Toc470022982"/>
      <w:bookmarkStart w:id="1333" w:name="_Toc470027145"/>
      <w:bookmarkStart w:id="1334" w:name="_Toc470018820"/>
      <w:bookmarkStart w:id="1335" w:name="_Toc470022983"/>
      <w:bookmarkStart w:id="1336" w:name="_Toc470027146"/>
      <w:bookmarkStart w:id="1337" w:name="_Toc151455622"/>
      <w:bookmarkStart w:id="1338" w:name="_Toc356571378"/>
      <w:bookmarkStart w:id="1339" w:name="_Toc6993306"/>
      <w:bookmarkStart w:id="1340" w:name="_Toc151455618"/>
      <w:bookmarkStart w:id="1341" w:name="_Toc356571373"/>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r w:rsidRPr="00BB62E6">
        <w:t xml:space="preserve">Таблица </w:t>
      </w:r>
      <w:bookmarkEnd w:id="1337"/>
      <w:bookmarkEnd w:id="1338"/>
      <w:r w:rsidRPr="00BB62E6">
        <w:t>OLPRDDSC</w:t>
      </w:r>
      <w:bookmarkEnd w:id="1339"/>
      <w:r w:rsidR="009707FC">
        <w:rPr>
          <w:lang w:val="ru-RU"/>
        </w:rPr>
        <w:t xml:space="preserve"> (</w:t>
      </w:r>
      <w:r w:rsidR="009707FC">
        <w:t>T</w:t>
      </w:r>
      <w:r w:rsidR="009707FC">
        <w:rPr>
          <w:lang w:val="ru-RU"/>
        </w:rPr>
        <w:t>У)</w:t>
      </w:r>
    </w:p>
    <w:p w14:paraId="3F611E8C" w14:textId="77777777" w:rsidR="00BB62E6" w:rsidRPr="00BC3ADB" w:rsidRDefault="00BB62E6" w:rsidP="00AA2AE9">
      <w:pPr>
        <w:spacing w:before="200" w:after="200"/>
        <w:ind w:left="432" w:firstLine="720"/>
      </w:pPr>
      <w:r w:rsidRPr="00BC3ADB">
        <w:t>Скидки на продукцию.</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BB62E6" w:rsidRPr="00BC3ADB" w14:paraId="3C249EDF" w14:textId="77777777" w:rsidTr="00862E9F">
        <w:tc>
          <w:tcPr>
            <w:tcW w:w="1402" w:type="dxa"/>
            <w:tcBorders>
              <w:top w:val="single" w:sz="12" w:space="0" w:color="auto"/>
              <w:left w:val="single" w:sz="12" w:space="0" w:color="auto"/>
              <w:bottom w:val="single" w:sz="12" w:space="0" w:color="auto"/>
              <w:right w:val="single" w:sz="12" w:space="0" w:color="auto"/>
            </w:tcBorders>
          </w:tcPr>
          <w:p w14:paraId="0BDDB083" w14:textId="77777777" w:rsidR="00BB62E6" w:rsidRPr="00BC3ADB" w:rsidRDefault="00BB62E6" w:rsidP="00862E9F">
            <w:pPr>
              <w:jc w:val="center"/>
              <w:rPr>
                <w:b/>
              </w:rPr>
            </w:pPr>
            <w:r w:rsidRPr="00BC3ADB">
              <w:rPr>
                <w:b/>
              </w:rPr>
              <w:lastRenderedPageBreak/>
              <w:t>Ключ</w:t>
            </w:r>
          </w:p>
        </w:tc>
        <w:tc>
          <w:tcPr>
            <w:tcW w:w="1620" w:type="dxa"/>
            <w:tcBorders>
              <w:top w:val="single" w:sz="12" w:space="0" w:color="auto"/>
              <w:left w:val="single" w:sz="12" w:space="0" w:color="auto"/>
              <w:bottom w:val="single" w:sz="12" w:space="0" w:color="auto"/>
              <w:right w:val="single" w:sz="12" w:space="0" w:color="auto"/>
            </w:tcBorders>
          </w:tcPr>
          <w:p w14:paraId="52C94849" w14:textId="77777777" w:rsidR="00BB62E6" w:rsidRPr="00BC3ADB" w:rsidRDefault="00BB62E6" w:rsidP="00862E9F">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0EE7094A" w14:textId="77777777" w:rsidR="00BB62E6" w:rsidRPr="00BC3ADB" w:rsidRDefault="00BB62E6" w:rsidP="00862E9F">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505C1D85" w14:textId="77777777" w:rsidR="00BB62E6" w:rsidRPr="00BC3ADB" w:rsidRDefault="00BB62E6" w:rsidP="00862E9F">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78E555A6" w14:textId="77777777" w:rsidR="00BB62E6" w:rsidRPr="00BC3ADB" w:rsidRDefault="00BB62E6" w:rsidP="00862E9F">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1113B572" w14:textId="77777777" w:rsidR="00BB62E6" w:rsidRPr="00BC3ADB" w:rsidRDefault="00BB62E6" w:rsidP="00862E9F">
            <w:pPr>
              <w:jc w:val="center"/>
              <w:rPr>
                <w:b/>
              </w:rPr>
            </w:pPr>
            <w:r w:rsidRPr="00BC3ADB">
              <w:rPr>
                <w:b/>
              </w:rPr>
              <w:t>Поле обязательное</w:t>
            </w:r>
          </w:p>
        </w:tc>
      </w:tr>
      <w:tr w:rsidR="00BB62E6" w:rsidRPr="00BC3ADB" w14:paraId="2059C7CB" w14:textId="77777777" w:rsidTr="00862E9F">
        <w:trPr>
          <w:trHeight w:val="268"/>
        </w:trPr>
        <w:tc>
          <w:tcPr>
            <w:tcW w:w="1402" w:type="dxa"/>
            <w:tcBorders>
              <w:top w:val="single" w:sz="12" w:space="0" w:color="auto"/>
            </w:tcBorders>
          </w:tcPr>
          <w:p w14:paraId="63EF9D49" w14:textId="77777777" w:rsidR="00BB62E6" w:rsidRPr="00BC3ADB" w:rsidRDefault="00BB62E6" w:rsidP="00862E9F">
            <w:r w:rsidRPr="00BC3ADB">
              <w:t>FK</w:t>
            </w:r>
          </w:p>
        </w:tc>
        <w:tc>
          <w:tcPr>
            <w:tcW w:w="1620" w:type="dxa"/>
            <w:tcBorders>
              <w:top w:val="single" w:sz="12" w:space="0" w:color="auto"/>
            </w:tcBorders>
          </w:tcPr>
          <w:p w14:paraId="7A71F646" w14:textId="77777777" w:rsidR="00BB62E6" w:rsidRPr="00BC3ADB" w:rsidRDefault="00BB62E6" w:rsidP="00862E9F">
            <w:r w:rsidRPr="00BC3ADB">
              <w:t>OL_CODE</w:t>
            </w:r>
          </w:p>
        </w:tc>
        <w:tc>
          <w:tcPr>
            <w:tcW w:w="1440" w:type="dxa"/>
            <w:tcBorders>
              <w:top w:val="single" w:sz="12" w:space="0" w:color="auto"/>
            </w:tcBorders>
          </w:tcPr>
          <w:p w14:paraId="0101C5D5" w14:textId="77777777" w:rsidR="00BB62E6" w:rsidRPr="00BC3ADB" w:rsidRDefault="00BB62E6" w:rsidP="00862E9F">
            <w:r w:rsidRPr="00BC3ADB">
              <w:t>Character</w:t>
            </w:r>
          </w:p>
        </w:tc>
        <w:tc>
          <w:tcPr>
            <w:tcW w:w="1260" w:type="dxa"/>
            <w:tcBorders>
              <w:top w:val="single" w:sz="12" w:space="0" w:color="auto"/>
            </w:tcBorders>
          </w:tcPr>
          <w:p w14:paraId="3C0F2D28" w14:textId="77777777" w:rsidR="00BB62E6" w:rsidRPr="00BC3ADB" w:rsidRDefault="00BB62E6" w:rsidP="00862E9F">
            <w:pPr>
              <w:jc w:val="center"/>
            </w:pPr>
            <w:r w:rsidRPr="00BC3ADB">
              <w:t>25</w:t>
            </w:r>
          </w:p>
        </w:tc>
        <w:tc>
          <w:tcPr>
            <w:tcW w:w="2784" w:type="dxa"/>
            <w:tcBorders>
              <w:top w:val="single" w:sz="12" w:space="0" w:color="auto"/>
            </w:tcBorders>
          </w:tcPr>
          <w:p w14:paraId="2D443AE4" w14:textId="77777777" w:rsidR="00BB62E6" w:rsidRPr="00BC3ADB" w:rsidRDefault="00BB62E6" w:rsidP="00862E9F">
            <w:r w:rsidRPr="00BC3ADB">
              <w:t>Внешний код торговой точки</w:t>
            </w:r>
          </w:p>
        </w:tc>
        <w:tc>
          <w:tcPr>
            <w:tcW w:w="1716" w:type="dxa"/>
            <w:tcBorders>
              <w:top w:val="single" w:sz="12" w:space="0" w:color="auto"/>
            </w:tcBorders>
          </w:tcPr>
          <w:p w14:paraId="2D93F63A" w14:textId="77777777" w:rsidR="00BB62E6" w:rsidRPr="00BC3ADB" w:rsidRDefault="00BB62E6" w:rsidP="00862E9F">
            <w:pPr>
              <w:jc w:val="center"/>
            </w:pPr>
            <w:r w:rsidRPr="00BC3ADB">
              <w:t>Да</w:t>
            </w:r>
          </w:p>
        </w:tc>
      </w:tr>
      <w:tr w:rsidR="00BB62E6" w:rsidRPr="00BC3ADB" w14:paraId="6C9F9F81" w14:textId="77777777" w:rsidTr="00862E9F">
        <w:trPr>
          <w:trHeight w:val="268"/>
        </w:trPr>
        <w:tc>
          <w:tcPr>
            <w:tcW w:w="1402" w:type="dxa"/>
            <w:tcBorders>
              <w:top w:val="single" w:sz="4" w:space="0" w:color="auto"/>
            </w:tcBorders>
          </w:tcPr>
          <w:p w14:paraId="2F527D7B" w14:textId="77777777" w:rsidR="00BB62E6" w:rsidRPr="00BC3ADB" w:rsidRDefault="00BB62E6" w:rsidP="00862E9F">
            <w:r w:rsidRPr="00BC3ADB">
              <w:t>FK</w:t>
            </w:r>
          </w:p>
        </w:tc>
        <w:tc>
          <w:tcPr>
            <w:tcW w:w="1620" w:type="dxa"/>
            <w:tcBorders>
              <w:top w:val="single" w:sz="4" w:space="0" w:color="auto"/>
            </w:tcBorders>
          </w:tcPr>
          <w:p w14:paraId="0AA49D25" w14:textId="77777777" w:rsidR="00BB62E6" w:rsidRPr="00BC3ADB" w:rsidRDefault="00BB62E6" w:rsidP="00862E9F">
            <w:r w:rsidRPr="00BC3ADB">
              <w:t>CODE</w:t>
            </w:r>
          </w:p>
        </w:tc>
        <w:tc>
          <w:tcPr>
            <w:tcW w:w="1440" w:type="dxa"/>
            <w:tcBorders>
              <w:top w:val="single" w:sz="4" w:space="0" w:color="auto"/>
            </w:tcBorders>
          </w:tcPr>
          <w:p w14:paraId="682D5687" w14:textId="77777777" w:rsidR="00BB62E6" w:rsidRPr="00BC3ADB" w:rsidRDefault="00BB62E6" w:rsidP="00862E9F">
            <w:r w:rsidRPr="00BC3ADB">
              <w:t>Сharacter</w:t>
            </w:r>
          </w:p>
        </w:tc>
        <w:tc>
          <w:tcPr>
            <w:tcW w:w="1260" w:type="dxa"/>
            <w:tcBorders>
              <w:top w:val="single" w:sz="4" w:space="0" w:color="auto"/>
            </w:tcBorders>
          </w:tcPr>
          <w:p w14:paraId="2E5D5AD3" w14:textId="77777777" w:rsidR="00BB62E6" w:rsidRPr="00BC3ADB" w:rsidRDefault="00BB62E6" w:rsidP="00862E9F">
            <w:pPr>
              <w:jc w:val="center"/>
            </w:pPr>
            <w:r w:rsidRPr="00BC3ADB">
              <w:t>20</w:t>
            </w:r>
          </w:p>
        </w:tc>
        <w:tc>
          <w:tcPr>
            <w:tcW w:w="2784" w:type="dxa"/>
            <w:tcBorders>
              <w:top w:val="single" w:sz="4" w:space="0" w:color="auto"/>
            </w:tcBorders>
          </w:tcPr>
          <w:p w14:paraId="4E722C10" w14:textId="77777777" w:rsidR="00BB62E6" w:rsidRPr="00BC3ADB" w:rsidRDefault="00BB62E6" w:rsidP="00862E9F">
            <w:r w:rsidRPr="00BC3ADB">
              <w:t>Внешний код продукции</w:t>
            </w:r>
          </w:p>
        </w:tc>
        <w:tc>
          <w:tcPr>
            <w:tcW w:w="1716" w:type="dxa"/>
            <w:tcBorders>
              <w:top w:val="single" w:sz="4" w:space="0" w:color="auto"/>
            </w:tcBorders>
          </w:tcPr>
          <w:p w14:paraId="0D1152BC" w14:textId="77777777" w:rsidR="00BB62E6" w:rsidRPr="00BC3ADB" w:rsidRDefault="00BB62E6" w:rsidP="00862E9F">
            <w:pPr>
              <w:jc w:val="center"/>
            </w:pPr>
            <w:r w:rsidRPr="00BC3ADB">
              <w:t>Да</w:t>
            </w:r>
          </w:p>
        </w:tc>
      </w:tr>
      <w:tr w:rsidR="00BB62E6" w:rsidRPr="00BC3ADB" w14:paraId="3E6FED17" w14:textId="77777777" w:rsidTr="00862E9F">
        <w:trPr>
          <w:trHeight w:val="268"/>
        </w:trPr>
        <w:tc>
          <w:tcPr>
            <w:tcW w:w="1402" w:type="dxa"/>
          </w:tcPr>
          <w:p w14:paraId="42B71452" w14:textId="77777777" w:rsidR="00BB62E6" w:rsidRPr="00BC3ADB" w:rsidRDefault="00BB62E6" w:rsidP="00862E9F"/>
        </w:tc>
        <w:tc>
          <w:tcPr>
            <w:tcW w:w="1620" w:type="dxa"/>
          </w:tcPr>
          <w:p w14:paraId="04935C65" w14:textId="77777777" w:rsidR="00BB62E6" w:rsidRPr="00BC3ADB" w:rsidRDefault="00BB62E6" w:rsidP="00862E9F">
            <w:r w:rsidRPr="00BC3ADB">
              <w:t>DISCOUNT</w:t>
            </w:r>
          </w:p>
        </w:tc>
        <w:tc>
          <w:tcPr>
            <w:tcW w:w="1440" w:type="dxa"/>
          </w:tcPr>
          <w:p w14:paraId="244C3090" w14:textId="77777777" w:rsidR="00BB62E6" w:rsidRPr="00BC3ADB" w:rsidRDefault="00BB62E6" w:rsidP="00862E9F">
            <w:r w:rsidRPr="00BC3ADB">
              <w:t>Numeric</w:t>
            </w:r>
          </w:p>
        </w:tc>
        <w:tc>
          <w:tcPr>
            <w:tcW w:w="1260" w:type="dxa"/>
          </w:tcPr>
          <w:p w14:paraId="19EFBBB0" w14:textId="77777777" w:rsidR="00BB62E6" w:rsidRPr="00BC3ADB" w:rsidRDefault="00BB62E6" w:rsidP="00862E9F">
            <w:pPr>
              <w:jc w:val="center"/>
            </w:pPr>
            <w:r w:rsidRPr="00BC3ADB">
              <w:t>9,2</w:t>
            </w:r>
          </w:p>
        </w:tc>
        <w:tc>
          <w:tcPr>
            <w:tcW w:w="2784" w:type="dxa"/>
          </w:tcPr>
          <w:p w14:paraId="1D000B55" w14:textId="77777777" w:rsidR="00BB62E6" w:rsidRPr="00BC3ADB" w:rsidRDefault="00BB62E6" w:rsidP="00862E9F">
            <w:r w:rsidRPr="00BC3ADB">
              <w:t>Размер скидки для ТТ</w:t>
            </w:r>
          </w:p>
        </w:tc>
        <w:tc>
          <w:tcPr>
            <w:tcW w:w="1716" w:type="dxa"/>
          </w:tcPr>
          <w:p w14:paraId="25BF7ECB" w14:textId="77777777" w:rsidR="00BB62E6" w:rsidRPr="00BC3ADB" w:rsidRDefault="00BB62E6" w:rsidP="00862E9F">
            <w:pPr>
              <w:jc w:val="center"/>
            </w:pPr>
            <w:r w:rsidRPr="00BC3ADB">
              <w:t>Да</w:t>
            </w:r>
          </w:p>
        </w:tc>
      </w:tr>
      <w:tr w:rsidR="00BB62E6" w:rsidRPr="00BC3ADB" w14:paraId="2003AFF0" w14:textId="77777777" w:rsidTr="00862E9F">
        <w:trPr>
          <w:trHeight w:val="268"/>
        </w:trPr>
        <w:tc>
          <w:tcPr>
            <w:tcW w:w="1402" w:type="dxa"/>
          </w:tcPr>
          <w:p w14:paraId="66E75FCC" w14:textId="77777777" w:rsidR="00BB62E6" w:rsidRPr="00BC3ADB" w:rsidRDefault="00BB62E6" w:rsidP="00862E9F"/>
        </w:tc>
        <w:tc>
          <w:tcPr>
            <w:tcW w:w="1620" w:type="dxa"/>
          </w:tcPr>
          <w:p w14:paraId="55530A25" w14:textId="77777777" w:rsidR="00BB62E6" w:rsidRPr="00BC3ADB" w:rsidRDefault="00BB62E6" w:rsidP="00862E9F">
            <w:r w:rsidRPr="00BC3ADB">
              <w:t>DTLM</w:t>
            </w:r>
          </w:p>
        </w:tc>
        <w:tc>
          <w:tcPr>
            <w:tcW w:w="1440" w:type="dxa"/>
          </w:tcPr>
          <w:p w14:paraId="6DB92300" w14:textId="77777777" w:rsidR="00BB62E6" w:rsidRPr="00BC3ADB" w:rsidRDefault="00BB62E6" w:rsidP="00862E9F">
            <w:r w:rsidRPr="00BC3ADB">
              <w:t>Character</w:t>
            </w:r>
          </w:p>
        </w:tc>
        <w:tc>
          <w:tcPr>
            <w:tcW w:w="1260" w:type="dxa"/>
          </w:tcPr>
          <w:p w14:paraId="7280B6FA" w14:textId="77777777" w:rsidR="00BB62E6" w:rsidRPr="00BC3ADB" w:rsidRDefault="00BB62E6" w:rsidP="00862E9F">
            <w:pPr>
              <w:jc w:val="center"/>
            </w:pPr>
            <w:r w:rsidRPr="00BC3ADB">
              <w:t>14</w:t>
            </w:r>
          </w:p>
        </w:tc>
        <w:tc>
          <w:tcPr>
            <w:tcW w:w="2784" w:type="dxa"/>
          </w:tcPr>
          <w:p w14:paraId="4EF877F3" w14:textId="77777777" w:rsidR="00BB62E6" w:rsidRPr="00BC3ADB" w:rsidRDefault="00BB62E6" w:rsidP="00862E9F">
            <w:r w:rsidRPr="00BC3ADB">
              <w:t xml:space="preserve">Дата и время модификации записи. </w:t>
            </w:r>
          </w:p>
          <w:p w14:paraId="2D1E8B1B" w14:textId="77777777" w:rsidR="00BB62E6" w:rsidRPr="00BC3ADB" w:rsidRDefault="00BB62E6" w:rsidP="00862E9F">
            <w:r w:rsidRPr="00BC3ADB">
              <w:t>Формат: “YYYYMMDD HH:MM”</w:t>
            </w:r>
          </w:p>
        </w:tc>
        <w:tc>
          <w:tcPr>
            <w:tcW w:w="1716" w:type="dxa"/>
          </w:tcPr>
          <w:p w14:paraId="07CB5EE2" w14:textId="77777777" w:rsidR="00BB62E6" w:rsidRPr="00BC3ADB" w:rsidRDefault="00BB62E6" w:rsidP="00862E9F">
            <w:pPr>
              <w:jc w:val="center"/>
            </w:pPr>
            <w:r w:rsidRPr="00BC3ADB">
              <w:t>Да</w:t>
            </w:r>
          </w:p>
        </w:tc>
      </w:tr>
      <w:tr w:rsidR="00BB62E6" w:rsidRPr="00BC3ADB" w14:paraId="35A60264" w14:textId="77777777" w:rsidTr="00862E9F">
        <w:trPr>
          <w:trHeight w:val="268"/>
        </w:trPr>
        <w:tc>
          <w:tcPr>
            <w:tcW w:w="1402" w:type="dxa"/>
          </w:tcPr>
          <w:p w14:paraId="488147A1" w14:textId="77777777" w:rsidR="00BB62E6" w:rsidRPr="00BC3ADB" w:rsidRDefault="00BB62E6" w:rsidP="00862E9F">
            <w:r w:rsidRPr="00BC3ADB">
              <w:t>FK</w:t>
            </w:r>
          </w:p>
        </w:tc>
        <w:tc>
          <w:tcPr>
            <w:tcW w:w="1620" w:type="dxa"/>
          </w:tcPr>
          <w:p w14:paraId="22A5C33B" w14:textId="77777777" w:rsidR="00BB62E6" w:rsidRPr="00BC3ADB" w:rsidRDefault="00BB62E6" w:rsidP="00862E9F">
            <w:r w:rsidRPr="00BC3ADB">
              <w:t>LocalCode</w:t>
            </w:r>
          </w:p>
        </w:tc>
        <w:tc>
          <w:tcPr>
            <w:tcW w:w="1440" w:type="dxa"/>
          </w:tcPr>
          <w:p w14:paraId="4C3F7CCF" w14:textId="77777777" w:rsidR="00BB62E6" w:rsidRPr="00BC3ADB" w:rsidRDefault="00BB62E6" w:rsidP="00862E9F">
            <w:r w:rsidRPr="00BC3ADB">
              <w:t>Сharacter</w:t>
            </w:r>
          </w:p>
        </w:tc>
        <w:tc>
          <w:tcPr>
            <w:tcW w:w="1260" w:type="dxa"/>
          </w:tcPr>
          <w:p w14:paraId="3AA3EAE4" w14:textId="77777777" w:rsidR="00BB62E6" w:rsidRPr="00BC3ADB" w:rsidRDefault="00BB62E6" w:rsidP="00862E9F">
            <w:pPr>
              <w:jc w:val="center"/>
            </w:pPr>
            <w:r w:rsidRPr="00BC3ADB">
              <w:t>20</w:t>
            </w:r>
          </w:p>
        </w:tc>
        <w:tc>
          <w:tcPr>
            <w:tcW w:w="2784" w:type="dxa"/>
          </w:tcPr>
          <w:p w14:paraId="3D76F090" w14:textId="77777777" w:rsidR="00BB62E6" w:rsidRPr="00BC3ADB" w:rsidRDefault="00BB62E6" w:rsidP="00862E9F">
            <w:r w:rsidRPr="00BC3ADB">
              <w:t>Код локальной продукции</w:t>
            </w:r>
          </w:p>
        </w:tc>
        <w:tc>
          <w:tcPr>
            <w:tcW w:w="1716" w:type="dxa"/>
          </w:tcPr>
          <w:p w14:paraId="16F7A5F2" w14:textId="77777777" w:rsidR="00BB62E6" w:rsidRPr="00BC3ADB" w:rsidRDefault="00BB62E6" w:rsidP="00862E9F">
            <w:pPr>
              <w:jc w:val="center"/>
            </w:pPr>
            <w:r w:rsidRPr="00BC3ADB">
              <w:t>Да</w:t>
            </w:r>
          </w:p>
        </w:tc>
      </w:tr>
      <w:tr w:rsidR="00BB62E6" w:rsidRPr="00BC3ADB" w14:paraId="08593659" w14:textId="77777777" w:rsidTr="00862E9F">
        <w:trPr>
          <w:trHeight w:val="268"/>
        </w:trPr>
        <w:tc>
          <w:tcPr>
            <w:tcW w:w="1402" w:type="dxa"/>
          </w:tcPr>
          <w:p w14:paraId="3CB68920" w14:textId="77777777" w:rsidR="00BB62E6" w:rsidRPr="00BC3ADB" w:rsidRDefault="00BB62E6" w:rsidP="00862E9F"/>
        </w:tc>
        <w:tc>
          <w:tcPr>
            <w:tcW w:w="1620" w:type="dxa"/>
          </w:tcPr>
          <w:p w14:paraId="41B75F73" w14:textId="77777777" w:rsidR="00BB62E6" w:rsidRPr="00BC3ADB" w:rsidRDefault="00BB62E6" w:rsidP="00862E9F">
            <w:r w:rsidRPr="00BC3ADB">
              <w:t>Status</w:t>
            </w:r>
          </w:p>
        </w:tc>
        <w:tc>
          <w:tcPr>
            <w:tcW w:w="1440" w:type="dxa"/>
          </w:tcPr>
          <w:p w14:paraId="32D59BEA" w14:textId="77777777" w:rsidR="00BB62E6" w:rsidRPr="00BC3ADB" w:rsidRDefault="00BB62E6" w:rsidP="00862E9F">
            <w:r w:rsidRPr="00BC3ADB">
              <w:t>Numeric</w:t>
            </w:r>
          </w:p>
        </w:tc>
        <w:tc>
          <w:tcPr>
            <w:tcW w:w="1260" w:type="dxa"/>
          </w:tcPr>
          <w:p w14:paraId="47CB3161" w14:textId="77777777" w:rsidR="00BB62E6" w:rsidRPr="00BC3ADB" w:rsidRDefault="00BB62E6" w:rsidP="00862E9F">
            <w:pPr>
              <w:jc w:val="center"/>
            </w:pPr>
            <w:r w:rsidRPr="00BC3ADB">
              <w:t>11</w:t>
            </w:r>
          </w:p>
        </w:tc>
        <w:tc>
          <w:tcPr>
            <w:tcW w:w="2784" w:type="dxa"/>
          </w:tcPr>
          <w:p w14:paraId="59323A1E" w14:textId="77777777" w:rsidR="00BB62E6" w:rsidRPr="00BC3ADB" w:rsidRDefault="00BB62E6" w:rsidP="00862E9F">
            <w:r w:rsidRPr="00BC3ADB">
              <w:t xml:space="preserve">Статус </w:t>
            </w:r>
          </w:p>
          <w:p w14:paraId="76EC6F9B" w14:textId="77777777" w:rsidR="00BB62E6" w:rsidRPr="00BC3ADB" w:rsidRDefault="00BB62E6" w:rsidP="00862E9F">
            <w:r w:rsidRPr="00BC3ADB">
              <w:t xml:space="preserve">(2 - Активный, </w:t>
            </w:r>
          </w:p>
          <w:p w14:paraId="67827DEC" w14:textId="77777777" w:rsidR="00BB62E6" w:rsidRPr="00BC3ADB" w:rsidRDefault="00BB62E6" w:rsidP="00862E9F">
            <w:r w:rsidRPr="00BC3ADB">
              <w:t>9 - Неактивный)</w:t>
            </w:r>
          </w:p>
        </w:tc>
        <w:tc>
          <w:tcPr>
            <w:tcW w:w="1716" w:type="dxa"/>
          </w:tcPr>
          <w:p w14:paraId="1425C73D" w14:textId="77777777" w:rsidR="00BB62E6" w:rsidRPr="00BC3ADB" w:rsidRDefault="00BB62E6" w:rsidP="00862E9F">
            <w:pPr>
              <w:jc w:val="center"/>
            </w:pPr>
            <w:r w:rsidRPr="00BC3ADB">
              <w:t>Да</w:t>
            </w:r>
          </w:p>
        </w:tc>
      </w:tr>
    </w:tbl>
    <w:p w14:paraId="4B205C20" w14:textId="4857A9D7" w:rsidR="001916D4" w:rsidRPr="001916D4" w:rsidRDefault="001916D4" w:rsidP="001916D4">
      <w:pPr>
        <w:pStyle w:val="21"/>
      </w:pPr>
      <w:bookmarkStart w:id="1342" w:name="_Toc151455617"/>
      <w:bookmarkStart w:id="1343" w:name="_Toc356571372"/>
      <w:bookmarkStart w:id="1344" w:name="_Toc6993307"/>
      <w:r w:rsidRPr="001916D4">
        <w:t xml:space="preserve">Таблица </w:t>
      </w:r>
      <w:bookmarkEnd w:id="1342"/>
      <w:bookmarkEnd w:id="1343"/>
      <w:r w:rsidRPr="001916D4">
        <w:t>PRLIST</w:t>
      </w:r>
      <w:bookmarkEnd w:id="1344"/>
    </w:p>
    <w:p w14:paraId="337B1942" w14:textId="77777777" w:rsidR="001916D4" w:rsidRPr="00BC3ADB" w:rsidRDefault="001916D4" w:rsidP="00347E5D">
      <w:pPr>
        <w:spacing w:before="200" w:after="200"/>
        <w:ind w:left="432" w:firstLine="720"/>
      </w:pPr>
      <w:r w:rsidRPr="00BC3ADB">
        <w:t>Информация о ценах.</w:t>
      </w:r>
    </w:p>
    <w:p w14:paraId="1484C675" w14:textId="6F2E108C" w:rsidR="001916D4" w:rsidRPr="00BC3ADB" w:rsidRDefault="001916D4" w:rsidP="001916D4">
      <w:pPr>
        <w:ind w:left="360" w:firstLine="346"/>
      </w:pPr>
      <w:r w:rsidRPr="00BC3ADB">
        <w:t xml:space="preserve">Данные о ценах в </w:t>
      </w:r>
      <w:r w:rsidR="00A72263" w:rsidRPr="00BC3ADB">
        <w:t>прайс-листах</w:t>
      </w:r>
      <w:r w:rsidRPr="00BC3ADB">
        <w:t xml:space="preserve"> (категориях цен) по продукции </w:t>
      </w:r>
      <w:r w:rsidR="003F2639">
        <w:rPr>
          <w:lang w:val="en-US"/>
        </w:rPr>
        <w:t>Kimberly</w:t>
      </w:r>
      <w:r w:rsidRPr="00BC3ADB">
        <w:t>.</w:t>
      </w:r>
    </w:p>
    <w:p w14:paraId="44BE22F0" w14:textId="34EB7B2F" w:rsidR="001916D4" w:rsidRPr="00BC3ADB" w:rsidRDefault="001916D4" w:rsidP="001916D4">
      <w:pPr>
        <w:ind w:left="720"/>
        <w:rPr>
          <w:u w:val="single"/>
        </w:rPr>
      </w:pPr>
      <w:r w:rsidRPr="00BC3ADB">
        <w:t>Перед выгрузкой цен из учетной системы в систему SalesWorks необходимо сопоставить справочники Форм оплат в SalesWorks с кате</w:t>
      </w:r>
      <w:r w:rsidR="00A72263">
        <w:t>го</w:t>
      </w:r>
      <w:r w:rsidRPr="00BC3ADB">
        <w:t xml:space="preserve">риями цен в УС. </w:t>
      </w:r>
      <w:r w:rsidR="00A72263" w:rsidRPr="00BC3ADB">
        <w:t>Для</w:t>
      </w:r>
      <w:r w:rsidRPr="00BC3ADB">
        <w:t xml:space="preserve"> этого сообщите названия и коды используемых категорий цен консультанту SoftServe.</w:t>
      </w:r>
    </w:p>
    <w:p w14:paraId="4D4F2003" w14:textId="77777777" w:rsidR="001916D4" w:rsidRPr="00BC3ADB" w:rsidRDefault="001916D4" w:rsidP="001916D4">
      <w:pPr>
        <w:spacing w:before="200" w:after="200"/>
        <w:ind w:firstLine="720"/>
      </w:pP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642"/>
        <w:gridCol w:w="1858"/>
      </w:tblGrid>
      <w:tr w:rsidR="001916D4" w:rsidRPr="00BC3ADB" w14:paraId="35774106" w14:textId="77777777" w:rsidTr="00862E9F">
        <w:tc>
          <w:tcPr>
            <w:tcW w:w="1402" w:type="dxa"/>
            <w:tcBorders>
              <w:top w:val="single" w:sz="12" w:space="0" w:color="auto"/>
              <w:left w:val="single" w:sz="12" w:space="0" w:color="auto"/>
              <w:bottom w:val="single" w:sz="12" w:space="0" w:color="auto"/>
              <w:right w:val="single" w:sz="12" w:space="0" w:color="auto"/>
            </w:tcBorders>
          </w:tcPr>
          <w:p w14:paraId="6F8BF039" w14:textId="77777777" w:rsidR="001916D4" w:rsidRPr="00BC3ADB" w:rsidRDefault="001916D4" w:rsidP="00862E9F">
            <w:pPr>
              <w:jc w:val="cente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668BB271" w14:textId="77777777" w:rsidR="001916D4" w:rsidRPr="00BC3ADB" w:rsidRDefault="001916D4" w:rsidP="00862E9F">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18497D15" w14:textId="77777777" w:rsidR="001916D4" w:rsidRPr="00BC3ADB" w:rsidRDefault="001916D4" w:rsidP="00862E9F">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565054E9" w14:textId="77777777" w:rsidR="001916D4" w:rsidRPr="00BC3ADB" w:rsidRDefault="001916D4" w:rsidP="00862E9F">
            <w:pPr>
              <w:jc w:val="center"/>
              <w:rPr>
                <w:b/>
              </w:rPr>
            </w:pPr>
            <w:r w:rsidRPr="00BC3ADB">
              <w:rPr>
                <w:b/>
              </w:rPr>
              <w:t>Длина</w:t>
            </w:r>
          </w:p>
        </w:tc>
        <w:tc>
          <w:tcPr>
            <w:tcW w:w="2642" w:type="dxa"/>
            <w:tcBorders>
              <w:top w:val="single" w:sz="12" w:space="0" w:color="auto"/>
              <w:left w:val="single" w:sz="12" w:space="0" w:color="auto"/>
              <w:bottom w:val="single" w:sz="12" w:space="0" w:color="auto"/>
              <w:right w:val="single" w:sz="12" w:space="0" w:color="auto"/>
            </w:tcBorders>
          </w:tcPr>
          <w:p w14:paraId="62D65705" w14:textId="77777777" w:rsidR="001916D4" w:rsidRPr="00BC3ADB" w:rsidRDefault="001916D4" w:rsidP="00862E9F">
            <w:pPr>
              <w:jc w:val="center"/>
              <w:rPr>
                <w:b/>
              </w:rPr>
            </w:pPr>
            <w:r w:rsidRPr="00BC3ADB">
              <w:rPr>
                <w:b/>
              </w:rPr>
              <w:t>Описание</w:t>
            </w:r>
          </w:p>
        </w:tc>
        <w:tc>
          <w:tcPr>
            <w:tcW w:w="1858" w:type="dxa"/>
            <w:tcBorders>
              <w:top w:val="single" w:sz="12" w:space="0" w:color="auto"/>
              <w:left w:val="single" w:sz="12" w:space="0" w:color="auto"/>
              <w:bottom w:val="single" w:sz="12" w:space="0" w:color="auto"/>
              <w:right w:val="single" w:sz="12" w:space="0" w:color="auto"/>
            </w:tcBorders>
          </w:tcPr>
          <w:p w14:paraId="53D535A1" w14:textId="77777777" w:rsidR="001916D4" w:rsidRPr="00BC3ADB" w:rsidRDefault="001916D4" w:rsidP="00862E9F">
            <w:pPr>
              <w:jc w:val="center"/>
              <w:rPr>
                <w:b/>
              </w:rPr>
            </w:pPr>
            <w:r w:rsidRPr="00BC3ADB">
              <w:rPr>
                <w:b/>
              </w:rPr>
              <w:t>Поле обязательное</w:t>
            </w:r>
          </w:p>
        </w:tc>
      </w:tr>
      <w:tr w:rsidR="001916D4" w:rsidRPr="00BC3ADB" w14:paraId="6EAE4D73" w14:textId="77777777" w:rsidTr="00862E9F">
        <w:trPr>
          <w:trHeight w:val="268"/>
        </w:trPr>
        <w:tc>
          <w:tcPr>
            <w:tcW w:w="1402" w:type="dxa"/>
            <w:tcBorders>
              <w:top w:val="single" w:sz="12" w:space="0" w:color="auto"/>
            </w:tcBorders>
          </w:tcPr>
          <w:p w14:paraId="3B064D5C" w14:textId="77777777" w:rsidR="001916D4" w:rsidRPr="00BC3ADB" w:rsidRDefault="001916D4" w:rsidP="00862E9F">
            <w:r w:rsidRPr="00BC3ADB">
              <w:t>PK, FK</w:t>
            </w:r>
          </w:p>
        </w:tc>
        <w:tc>
          <w:tcPr>
            <w:tcW w:w="1620" w:type="dxa"/>
            <w:tcBorders>
              <w:top w:val="single" w:sz="12" w:space="0" w:color="auto"/>
            </w:tcBorders>
          </w:tcPr>
          <w:p w14:paraId="7BD29584" w14:textId="77777777" w:rsidR="001916D4" w:rsidRPr="00BC3ADB" w:rsidRDefault="001916D4" w:rsidP="00862E9F">
            <w:r w:rsidRPr="00BC3ADB">
              <w:t>PayForm_ID</w:t>
            </w:r>
          </w:p>
        </w:tc>
        <w:tc>
          <w:tcPr>
            <w:tcW w:w="1440" w:type="dxa"/>
            <w:tcBorders>
              <w:top w:val="single" w:sz="12" w:space="0" w:color="auto"/>
            </w:tcBorders>
          </w:tcPr>
          <w:p w14:paraId="58BED3A6" w14:textId="77777777" w:rsidR="001916D4" w:rsidRPr="00BC3ADB" w:rsidRDefault="001916D4" w:rsidP="00862E9F">
            <w:r w:rsidRPr="00BC3ADB">
              <w:t>Numeric</w:t>
            </w:r>
          </w:p>
        </w:tc>
        <w:tc>
          <w:tcPr>
            <w:tcW w:w="1260" w:type="dxa"/>
            <w:tcBorders>
              <w:top w:val="single" w:sz="12" w:space="0" w:color="auto"/>
            </w:tcBorders>
          </w:tcPr>
          <w:p w14:paraId="2BCA7A52" w14:textId="77777777" w:rsidR="001916D4" w:rsidRPr="00BC3ADB" w:rsidRDefault="001916D4" w:rsidP="00862E9F">
            <w:pPr>
              <w:jc w:val="center"/>
            </w:pPr>
            <w:r w:rsidRPr="00BC3ADB">
              <w:t>11</w:t>
            </w:r>
          </w:p>
        </w:tc>
        <w:tc>
          <w:tcPr>
            <w:tcW w:w="2642" w:type="dxa"/>
            <w:tcBorders>
              <w:top w:val="single" w:sz="12" w:space="0" w:color="auto"/>
            </w:tcBorders>
          </w:tcPr>
          <w:p w14:paraId="11C36EAA" w14:textId="173F23A5" w:rsidR="001916D4" w:rsidRPr="00BC3ADB" w:rsidRDefault="001916D4" w:rsidP="00862E9F">
            <w:r w:rsidRPr="00BC3ADB">
              <w:t>Идентификатор формы оплаты</w:t>
            </w:r>
            <w:r w:rsidR="006E333A" w:rsidRPr="006E333A">
              <w:rPr>
                <w:highlight w:val="yellow"/>
              </w:rPr>
              <w:t xml:space="preserve"> </w:t>
            </w:r>
            <w:r w:rsidR="006E333A">
              <w:rPr>
                <w:highlight w:val="yellow"/>
              </w:rPr>
              <w:t>(</w:t>
            </w:r>
            <w:r w:rsidR="006E333A" w:rsidRPr="006E333A">
              <w:rPr>
                <w:highlight w:val="yellow"/>
              </w:rPr>
              <w:t>из файла Формы оплаты и ТП</w:t>
            </w:r>
            <w:r w:rsidR="006E333A">
              <w:t>)</w:t>
            </w:r>
          </w:p>
        </w:tc>
        <w:tc>
          <w:tcPr>
            <w:tcW w:w="1858" w:type="dxa"/>
            <w:tcBorders>
              <w:top w:val="single" w:sz="12" w:space="0" w:color="auto"/>
            </w:tcBorders>
          </w:tcPr>
          <w:p w14:paraId="11791F31" w14:textId="77777777" w:rsidR="001916D4" w:rsidRPr="00BC3ADB" w:rsidRDefault="001916D4" w:rsidP="00862E9F">
            <w:pPr>
              <w:jc w:val="center"/>
            </w:pPr>
            <w:r w:rsidRPr="00BC3ADB">
              <w:t>Да</w:t>
            </w:r>
          </w:p>
        </w:tc>
      </w:tr>
      <w:tr w:rsidR="001916D4" w:rsidRPr="00BC3ADB" w14:paraId="33965AEB" w14:textId="77777777" w:rsidTr="00862E9F">
        <w:trPr>
          <w:trHeight w:val="268"/>
        </w:trPr>
        <w:tc>
          <w:tcPr>
            <w:tcW w:w="1402" w:type="dxa"/>
          </w:tcPr>
          <w:p w14:paraId="67C05623" w14:textId="77777777" w:rsidR="001916D4" w:rsidRPr="00BC3ADB" w:rsidRDefault="001916D4" w:rsidP="00862E9F">
            <w:r w:rsidRPr="00BC3ADB">
              <w:t>PK, FK</w:t>
            </w:r>
          </w:p>
        </w:tc>
        <w:tc>
          <w:tcPr>
            <w:tcW w:w="1620" w:type="dxa"/>
          </w:tcPr>
          <w:p w14:paraId="58B5689C" w14:textId="77777777" w:rsidR="001916D4" w:rsidRPr="00BC3ADB" w:rsidRDefault="001916D4" w:rsidP="00862E9F">
            <w:r w:rsidRPr="00BC3ADB">
              <w:t>Code</w:t>
            </w:r>
            <w:r w:rsidRPr="00BC3ADB">
              <w:softHyphen/>
            </w:r>
          </w:p>
        </w:tc>
        <w:tc>
          <w:tcPr>
            <w:tcW w:w="1440" w:type="dxa"/>
          </w:tcPr>
          <w:p w14:paraId="427B1817" w14:textId="77777777" w:rsidR="001916D4" w:rsidRPr="00BC3ADB" w:rsidRDefault="001916D4" w:rsidP="00862E9F">
            <w:r w:rsidRPr="00BC3ADB">
              <w:t>Сharacter</w:t>
            </w:r>
          </w:p>
        </w:tc>
        <w:tc>
          <w:tcPr>
            <w:tcW w:w="1260" w:type="dxa"/>
          </w:tcPr>
          <w:p w14:paraId="07580805" w14:textId="77777777" w:rsidR="001916D4" w:rsidRPr="00BC3ADB" w:rsidRDefault="001916D4" w:rsidP="00862E9F">
            <w:pPr>
              <w:jc w:val="center"/>
            </w:pPr>
            <w:r w:rsidRPr="00BC3ADB">
              <w:t>20</w:t>
            </w:r>
          </w:p>
        </w:tc>
        <w:tc>
          <w:tcPr>
            <w:tcW w:w="2642" w:type="dxa"/>
          </w:tcPr>
          <w:p w14:paraId="57385D3D" w14:textId="77777777" w:rsidR="001916D4" w:rsidRPr="00BC3ADB" w:rsidRDefault="001916D4" w:rsidP="00862E9F">
            <w:r w:rsidRPr="00BC3ADB">
              <w:t>Внешний код продукции</w:t>
            </w:r>
          </w:p>
        </w:tc>
        <w:tc>
          <w:tcPr>
            <w:tcW w:w="1858" w:type="dxa"/>
          </w:tcPr>
          <w:p w14:paraId="285DDA8F" w14:textId="77777777" w:rsidR="001916D4" w:rsidRPr="00BC3ADB" w:rsidRDefault="001916D4" w:rsidP="00862E9F">
            <w:pPr>
              <w:jc w:val="center"/>
            </w:pPr>
            <w:r w:rsidRPr="00BC3ADB">
              <w:t>Да</w:t>
            </w:r>
          </w:p>
        </w:tc>
      </w:tr>
      <w:tr w:rsidR="001916D4" w:rsidRPr="00BC3ADB" w14:paraId="64E99E8C" w14:textId="77777777" w:rsidTr="00862E9F">
        <w:tc>
          <w:tcPr>
            <w:tcW w:w="1402" w:type="dxa"/>
          </w:tcPr>
          <w:p w14:paraId="2A2AC157" w14:textId="77777777" w:rsidR="001916D4" w:rsidRPr="00BC3ADB" w:rsidRDefault="001916D4" w:rsidP="00862E9F">
            <w:r w:rsidRPr="00BC3ADB">
              <w:t>PK, FK</w:t>
            </w:r>
          </w:p>
        </w:tc>
        <w:tc>
          <w:tcPr>
            <w:tcW w:w="1620" w:type="dxa"/>
          </w:tcPr>
          <w:p w14:paraId="4547E386" w14:textId="77777777" w:rsidR="001916D4" w:rsidRPr="00BC3ADB" w:rsidRDefault="001916D4" w:rsidP="00862E9F">
            <w:r w:rsidRPr="00BC3ADB">
              <w:t>LocalCode</w:t>
            </w:r>
            <w:r w:rsidRPr="00BC3ADB">
              <w:softHyphen/>
            </w:r>
          </w:p>
        </w:tc>
        <w:tc>
          <w:tcPr>
            <w:tcW w:w="1440" w:type="dxa"/>
          </w:tcPr>
          <w:p w14:paraId="71F05901" w14:textId="77777777" w:rsidR="001916D4" w:rsidRPr="00BC3ADB" w:rsidRDefault="001916D4" w:rsidP="00862E9F">
            <w:r w:rsidRPr="00BC3ADB">
              <w:t>Character</w:t>
            </w:r>
          </w:p>
        </w:tc>
        <w:tc>
          <w:tcPr>
            <w:tcW w:w="1260" w:type="dxa"/>
          </w:tcPr>
          <w:p w14:paraId="2C936696" w14:textId="77777777" w:rsidR="001916D4" w:rsidRPr="00BC3ADB" w:rsidRDefault="001916D4" w:rsidP="00862E9F">
            <w:pPr>
              <w:jc w:val="center"/>
            </w:pPr>
            <w:r w:rsidRPr="00BC3ADB">
              <w:t>20</w:t>
            </w:r>
          </w:p>
        </w:tc>
        <w:tc>
          <w:tcPr>
            <w:tcW w:w="2642" w:type="dxa"/>
            <w:vAlign w:val="bottom"/>
          </w:tcPr>
          <w:p w14:paraId="2DD35FA3" w14:textId="77777777" w:rsidR="001916D4" w:rsidRPr="00BC3ADB" w:rsidRDefault="001916D4" w:rsidP="00862E9F">
            <w:r w:rsidRPr="00BC3ADB">
              <w:t>Код локальной продукции</w:t>
            </w:r>
          </w:p>
        </w:tc>
        <w:tc>
          <w:tcPr>
            <w:tcW w:w="1858" w:type="dxa"/>
          </w:tcPr>
          <w:p w14:paraId="2108AD35" w14:textId="77777777" w:rsidR="001916D4" w:rsidRPr="00BC3ADB" w:rsidRDefault="001916D4" w:rsidP="00862E9F">
            <w:pPr>
              <w:jc w:val="center"/>
            </w:pPr>
            <w:r w:rsidRPr="00BC3ADB">
              <w:t>Да</w:t>
            </w:r>
          </w:p>
        </w:tc>
      </w:tr>
      <w:tr w:rsidR="001916D4" w:rsidRPr="00BC3ADB" w14:paraId="72D6E66E" w14:textId="77777777" w:rsidTr="00862E9F">
        <w:tc>
          <w:tcPr>
            <w:tcW w:w="1402" w:type="dxa"/>
          </w:tcPr>
          <w:p w14:paraId="717447F5" w14:textId="77777777" w:rsidR="001916D4" w:rsidRPr="00BC3ADB" w:rsidRDefault="001916D4" w:rsidP="00862E9F"/>
        </w:tc>
        <w:tc>
          <w:tcPr>
            <w:tcW w:w="1620" w:type="dxa"/>
          </w:tcPr>
          <w:p w14:paraId="14F97FD0" w14:textId="77777777" w:rsidR="001916D4" w:rsidRPr="00BC3ADB" w:rsidRDefault="001916D4" w:rsidP="00862E9F">
            <w:r w:rsidRPr="00BC3ADB">
              <w:t>Price</w:t>
            </w:r>
          </w:p>
        </w:tc>
        <w:tc>
          <w:tcPr>
            <w:tcW w:w="1440" w:type="dxa"/>
          </w:tcPr>
          <w:p w14:paraId="42A90124" w14:textId="77777777" w:rsidR="001916D4" w:rsidRPr="00BC3ADB" w:rsidRDefault="001916D4" w:rsidP="00862E9F">
            <w:r w:rsidRPr="00BC3ADB">
              <w:t>Numeric</w:t>
            </w:r>
          </w:p>
        </w:tc>
        <w:tc>
          <w:tcPr>
            <w:tcW w:w="1260" w:type="dxa"/>
          </w:tcPr>
          <w:p w14:paraId="689D8CDB" w14:textId="77777777" w:rsidR="001916D4" w:rsidRPr="00BC3ADB" w:rsidRDefault="001916D4" w:rsidP="00862E9F">
            <w:pPr>
              <w:jc w:val="center"/>
            </w:pPr>
            <w:r w:rsidRPr="00BC3ADB">
              <w:t>15,8</w:t>
            </w:r>
          </w:p>
        </w:tc>
        <w:tc>
          <w:tcPr>
            <w:tcW w:w="2642" w:type="dxa"/>
          </w:tcPr>
          <w:p w14:paraId="7F319209" w14:textId="77777777" w:rsidR="001916D4" w:rsidRPr="00BC3ADB" w:rsidRDefault="001916D4" w:rsidP="00862E9F">
            <w:r w:rsidRPr="00BC3ADB">
              <w:t>Цена без НДС</w:t>
            </w:r>
          </w:p>
        </w:tc>
        <w:tc>
          <w:tcPr>
            <w:tcW w:w="1858" w:type="dxa"/>
          </w:tcPr>
          <w:p w14:paraId="2BBC535D" w14:textId="77777777" w:rsidR="001916D4" w:rsidRPr="00BC3ADB" w:rsidRDefault="001916D4" w:rsidP="00862E9F">
            <w:pPr>
              <w:jc w:val="center"/>
            </w:pPr>
            <w:r w:rsidRPr="00BC3ADB">
              <w:t>Да</w:t>
            </w:r>
          </w:p>
        </w:tc>
      </w:tr>
      <w:tr w:rsidR="001916D4" w:rsidRPr="00BC3ADB" w14:paraId="0EAE84DB" w14:textId="77777777" w:rsidTr="00862E9F">
        <w:tc>
          <w:tcPr>
            <w:tcW w:w="1402" w:type="dxa"/>
          </w:tcPr>
          <w:p w14:paraId="39530D63" w14:textId="77777777" w:rsidR="001916D4" w:rsidRPr="00BC3ADB" w:rsidRDefault="001916D4" w:rsidP="00862E9F"/>
        </w:tc>
        <w:tc>
          <w:tcPr>
            <w:tcW w:w="1620" w:type="dxa"/>
          </w:tcPr>
          <w:p w14:paraId="42355985" w14:textId="77777777" w:rsidR="001916D4" w:rsidRPr="00BC3ADB" w:rsidRDefault="001916D4" w:rsidP="00862E9F">
            <w:r w:rsidRPr="00BC3ADB">
              <w:t>DTLM</w:t>
            </w:r>
          </w:p>
        </w:tc>
        <w:tc>
          <w:tcPr>
            <w:tcW w:w="1440" w:type="dxa"/>
          </w:tcPr>
          <w:p w14:paraId="13B812E5" w14:textId="77777777" w:rsidR="001916D4" w:rsidRPr="00BC3ADB" w:rsidRDefault="001916D4" w:rsidP="00862E9F">
            <w:r w:rsidRPr="00BC3ADB">
              <w:t>Character</w:t>
            </w:r>
          </w:p>
        </w:tc>
        <w:tc>
          <w:tcPr>
            <w:tcW w:w="1260" w:type="dxa"/>
          </w:tcPr>
          <w:p w14:paraId="17B98AEC" w14:textId="77777777" w:rsidR="001916D4" w:rsidRPr="00BC3ADB" w:rsidRDefault="001916D4" w:rsidP="00862E9F">
            <w:pPr>
              <w:jc w:val="center"/>
            </w:pPr>
            <w:r w:rsidRPr="00BC3ADB">
              <w:t>14</w:t>
            </w:r>
          </w:p>
        </w:tc>
        <w:tc>
          <w:tcPr>
            <w:tcW w:w="2642" w:type="dxa"/>
          </w:tcPr>
          <w:p w14:paraId="44134E42" w14:textId="77777777" w:rsidR="001916D4" w:rsidRPr="00BC3ADB" w:rsidRDefault="001916D4" w:rsidP="00862E9F">
            <w:r w:rsidRPr="00BC3ADB">
              <w:t xml:space="preserve">Дата и время модификации записи. </w:t>
            </w:r>
          </w:p>
          <w:p w14:paraId="33AE219A" w14:textId="77777777" w:rsidR="001916D4" w:rsidRPr="00BC3ADB" w:rsidRDefault="001916D4" w:rsidP="00862E9F">
            <w:r w:rsidRPr="00BC3ADB">
              <w:t>Формат: “YYYYMMDD HH:MM”</w:t>
            </w:r>
          </w:p>
        </w:tc>
        <w:tc>
          <w:tcPr>
            <w:tcW w:w="1858" w:type="dxa"/>
          </w:tcPr>
          <w:p w14:paraId="3A4BF2CD" w14:textId="77777777" w:rsidR="001916D4" w:rsidRPr="00BC3ADB" w:rsidRDefault="001916D4" w:rsidP="00862E9F">
            <w:pPr>
              <w:jc w:val="center"/>
            </w:pPr>
            <w:r w:rsidRPr="00BC3ADB">
              <w:t>Да</w:t>
            </w:r>
          </w:p>
        </w:tc>
      </w:tr>
      <w:tr w:rsidR="001916D4" w:rsidRPr="00BC3ADB" w14:paraId="4E7195EF" w14:textId="77777777" w:rsidTr="00862E9F">
        <w:tc>
          <w:tcPr>
            <w:tcW w:w="1402" w:type="dxa"/>
          </w:tcPr>
          <w:p w14:paraId="582B8BFD" w14:textId="77777777" w:rsidR="001916D4" w:rsidRPr="00BC3ADB" w:rsidRDefault="001916D4" w:rsidP="00862E9F"/>
        </w:tc>
        <w:tc>
          <w:tcPr>
            <w:tcW w:w="1620" w:type="dxa"/>
          </w:tcPr>
          <w:p w14:paraId="19A65F39" w14:textId="77777777" w:rsidR="001916D4" w:rsidRPr="00BC3ADB" w:rsidRDefault="001916D4" w:rsidP="00862E9F">
            <w:r w:rsidRPr="00BC3ADB">
              <w:t>Status</w:t>
            </w:r>
          </w:p>
        </w:tc>
        <w:tc>
          <w:tcPr>
            <w:tcW w:w="1440" w:type="dxa"/>
          </w:tcPr>
          <w:p w14:paraId="1E9FE048" w14:textId="77777777" w:rsidR="001916D4" w:rsidRPr="00BC3ADB" w:rsidRDefault="001916D4" w:rsidP="00862E9F">
            <w:r w:rsidRPr="00BC3ADB">
              <w:t>Numeric</w:t>
            </w:r>
          </w:p>
        </w:tc>
        <w:tc>
          <w:tcPr>
            <w:tcW w:w="1260" w:type="dxa"/>
          </w:tcPr>
          <w:p w14:paraId="766BE413" w14:textId="77777777" w:rsidR="001916D4" w:rsidRPr="00BC3ADB" w:rsidRDefault="001916D4" w:rsidP="00862E9F">
            <w:pPr>
              <w:jc w:val="center"/>
            </w:pPr>
            <w:r w:rsidRPr="00BC3ADB">
              <w:t>11</w:t>
            </w:r>
          </w:p>
        </w:tc>
        <w:tc>
          <w:tcPr>
            <w:tcW w:w="2642" w:type="dxa"/>
          </w:tcPr>
          <w:p w14:paraId="24199667" w14:textId="77777777" w:rsidR="001916D4" w:rsidRPr="00BC3ADB" w:rsidRDefault="001916D4" w:rsidP="00862E9F">
            <w:r w:rsidRPr="00BC3ADB">
              <w:t xml:space="preserve">Статус </w:t>
            </w:r>
          </w:p>
          <w:p w14:paraId="04ABBDAC" w14:textId="77777777" w:rsidR="001916D4" w:rsidRPr="00BC3ADB" w:rsidRDefault="001916D4" w:rsidP="00862E9F">
            <w:r w:rsidRPr="00BC3ADB">
              <w:t xml:space="preserve">(2 - Активный, </w:t>
            </w:r>
          </w:p>
          <w:p w14:paraId="4B981134" w14:textId="77777777" w:rsidR="001916D4" w:rsidRPr="00BC3ADB" w:rsidRDefault="001916D4" w:rsidP="00862E9F">
            <w:r w:rsidRPr="00BC3ADB">
              <w:t>9 - Неактивный)</w:t>
            </w:r>
          </w:p>
        </w:tc>
        <w:tc>
          <w:tcPr>
            <w:tcW w:w="1858" w:type="dxa"/>
          </w:tcPr>
          <w:p w14:paraId="23D8C7B1" w14:textId="77777777" w:rsidR="001916D4" w:rsidRPr="00BC3ADB" w:rsidRDefault="001916D4" w:rsidP="00862E9F">
            <w:pPr>
              <w:jc w:val="center"/>
            </w:pPr>
            <w:r w:rsidRPr="00BC3ADB">
              <w:t>Да</w:t>
            </w:r>
          </w:p>
        </w:tc>
      </w:tr>
    </w:tbl>
    <w:p w14:paraId="28C5BEAA" w14:textId="6F755BE3" w:rsidR="005B19E7" w:rsidRPr="00BC3ADB" w:rsidRDefault="005B19E7" w:rsidP="005B19E7">
      <w:pPr>
        <w:pStyle w:val="21"/>
        <w:rPr>
          <w:lang w:val="ru-RU"/>
        </w:rPr>
      </w:pPr>
      <w:bookmarkStart w:id="1345" w:name="_Toc6993308"/>
      <w:r w:rsidRPr="00BC3ADB">
        <w:rPr>
          <w:lang w:val="ru-RU"/>
        </w:rPr>
        <w:lastRenderedPageBreak/>
        <w:t>Таблиц</w:t>
      </w:r>
      <w:r w:rsidR="00F410D9" w:rsidRPr="00BC3ADB">
        <w:rPr>
          <w:lang w:val="ru-RU"/>
        </w:rPr>
        <w:t>а</w:t>
      </w:r>
      <w:r w:rsidRPr="00BC3ADB">
        <w:rPr>
          <w:lang w:val="ru-RU"/>
        </w:rPr>
        <w:t xml:space="preserve"> </w:t>
      </w:r>
      <w:bookmarkStart w:id="1346" w:name="_Hlk99976646"/>
      <w:r w:rsidRPr="00BC3ADB">
        <w:rPr>
          <w:lang w:val="ru-RU"/>
        </w:rPr>
        <w:t>OLPFORM</w:t>
      </w:r>
      <w:bookmarkEnd w:id="1340"/>
      <w:bookmarkEnd w:id="1341"/>
      <w:r w:rsidR="006F027B">
        <w:t xml:space="preserve"> </w:t>
      </w:r>
      <w:bookmarkEnd w:id="1346"/>
      <w:r w:rsidR="006F027B">
        <w:t>(</w:t>
      </w:r>
      <w:r w:rsidR="006F027B">
        <w:rPr>
          <w:lang w:val="ru-RU"/>
        </w:rPr>
        <w:t>при необходимости</w:t>
      </w:r>
      <w:r w:rsidR="006F027B">
        <w:t>)</w:t>
      </w:r>
      <w:bookmarkEnd w:id="1345"/>
    </w:p>
    <w:p w14:paraId="45303E79" w14:textId="3BC1B15F" w:rsidR="005B19E7" w:rsidRPr="00BC3ADB" w:rsidRDefault="00F410D9" w:rsidP="00953331">
      <w:pPr>
        <w:spacing w:before="200" w:after="200"/>
        <w:ind w:firstLine="720"/>
      </w:pPr>
      <w:r w:rsidRPr="00BC3ADB">
        <w:t>Информация о привязке форм оплаты</w:t>
      </w:r>
      <w:r w:rsidR="0001303B" w:rsidRPr="00BC3ADB">
        <w:t xml:space="preserve"> то</w:t>
      </w:r>
      <w:r w:rsidR="00BC3ADB">
        <w:t>р</w:t>
      </w:r>
      <w:r w:rsidR="0001303B" w:rsidRPr="00BC3ADB">
        <w:t>гов</w:t>
      </w:r>
      <w:r w:rsidR="00BC3ADB">
        <w:t>ы</w:t>
      </w:r>
      <w:r w:rsidR="0001303B" w:rsidRPr="00BC3ADB">
        <w:t>м точкам</w:t>
      </w:r>
      <w:r w:rsidRPr="00BC3ADB">
        <w:t>.</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642"/>
        <w:gridCol w:w="1858"/>
      </w:tblGrid>
      <w:tr w:rsidR="00F410D9" w:rsidRPr="00BC3ADB" w14:paraId="1BE337CC" w14:textId="77777777" w:rsidTr="00094AE8">
        <w:tc>
          <w:tcPr>
            <w:tcW w:w="1402" w:type="dxa"/>
            <w:tcBorders>
              <w:top w:val="single" w:sz="12" w:space="0" w:color="auto"/>
              <w:left w:val="single" w:sz="12" w:space="0" w:color="auto"/>
              <w:bottom w:val="single" w:sz="12" w:space="0" w:color="auto"/>
              <w:right w:val="single" w:sz="12" w:space="0" w:color="auto"/>
            </w:tcBorders>
          </w:tcPr>
          <w:p w14:paraId="66D98311" w14:textId="5C7AB632" w:rsidR="00F410D9" w:rsidRPr="00BC3ADB" w:rsidRDefault="00F410D9" w:rsidP="00953331">
            <w:pPr>
              <w:jc w:val="cente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41861E95" w14:textId="787690A8" w:rsidR="00F410D9" w:rsidRPr="00BC3ADB" w:rsidRDefault="00F410D9" w:rsidP="00953331">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51501A30" w14:textId="2FB5DC5F" w:rsidR="00F410D9" w:rsidRPr="00BC3ADB" w:rsidRDefault="00F410D9" w:rsidP="00953331">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09097809" w14:textId="535D2B8B" w:rsidR="00F410D9" w:rsidRPr="00BC3ADB" w:rsidRDefault="00F410D9" w:rsidP="00953331">
            <w:pPr>
              <w:jc w:val="center"/>
              <w:rPr>
                <w:b/>
              </w:rPr>
            </w:pPr>
            <w:r w:rsidRPr="00BC3ADB">
              <w:rPr>
                <w:b/>
              </w:rPr>
              <w:t>Длина</w:t>
            </w:r>
          </w:p>
        </w:tc>
        <w:tc>
          <w:tcPr>
            <w:tcW w:w="2642" w:type="dxa"/>
            <w:tcBorders>
              <w:top w:val="single" w:sz="12" w:space="0" w:color="auto"/>
              <w:left w:val="single" w:sz="12" w:space="0" w:color="auto"/>
              <w:bottom w:val="single" w:sz="12" w:space="0" w:color="auto"/>
              <w:right w:val="single" w:sz="12" w:space="0" w:color="auto"/>
            </w:tcBorders>
          </w:tcPr>
          <w:p w14:paraId="4B4EA784" w14:textId="49461FF2" w:rsidR="00F410D9" w:rsidRPr="00BC3ADB" w:rsidRDefault="00F410D9" w:rsidP="00953331">
            <w:pPr>
              <w:jc w:val="center"/>
              <w:rPr>
                <w:b/>
              </w:rPr>
            </w:pPr>
            <w:r w:rsidRPr="00BC3ADB">
              <w:rPr>
                <w:b/>
              </w:rPr>
              <w:t>Описание</w:t>
            </w:r>
          </w:p>
        </w:tc>
        <w:tc>
          <w:tcPr>
            <w:tcW w:w="1858" w:type="dxa"/>
            <w:tcBorders>
              <w:top w:val="single" w:sz="12" w:space="0" w:color="auto"/>
              <w:left w:val="single" w:sz="12" w:space="0" w:color="auto"/>
              <w:bottom w:val="single" w:sz="12" w:space="0" w:color="auto"/>
              <w:right w:val="single" w:sz="12" w:space="0" w:color="auto"/>
            </w:tcBorders>
          </w:tcPr>
          <w:p w14:paraId="237D6047" w14:textId="3679C42E" w:rsidR="00F410D9" w:rsidRPr="00BC3ADB" w:rsidRDefault="00F410D9" w:rsidP="00953331">
            <w:pPr>
              <w:jc w:val="center"/>
              <w:rPr>
                <w:b/>
              </w:rPr>
            </w:pPr>
            <w:r w:rsidRPr="00BC3ADB">
              <w:rPr>
                <w:b/>
              </w:rPr>
              <w:t>Поле обязательное</w:t>
            </w:r>
          </w:p>
        </w:tc>
      </w:tr>
      <w:tr w:rsidR="00B513E8" w:rsidRPr="00BC3ADB" w14:paraId="7E8FC707" w14:textId="77777777" w:rsidTr="00094AE8">
        <w:trPr>
          <w:trHeight w:val="268"/>
        </w:trPr>
        <w:tc>
          <w:tcPr>
            <w:tcW w:w="1402" w:type="dxa"/>
            <w:tcBorders>
              <w:top w:val="single" w:sz="12" w:space="0" w:color="auto"/>
            </w:tcBorders>
          </w:tcPr>
          <w:p w14:paraId="76E042D4" w14:textId="77777777" w:rsidR="005B19E7" w:rsidRPr="00BC3ADB" w:rsidRDefault="005B19E7" w:rsidP="00953331">
            <w:r w:rsidRPr="00BC3ADB">
              <w:t>FK</w:t>
            </w:r>
          </w:p>
        </w:tc>
        <w:tc>
          <w:tcPr>
            <w:tcW w:w="1620" w:type="dxa"/>
            <w:tcBorders>
              <w:top w:val="single" w:sz="12" w:space="0" w:color="auto"/>
            </w:tcBorders>
          </w:tcPr>
          <w:p w14:paraId="1470C84A" w14:textId="77777777" w:rsidR="005B19E7" w:rsidRPr="00BC3ADB" w:rsidRDefault="005B19E7" w:rsidP="00953331">
            <w:r w:rsidRPr="00BC3ADB">
              <w:t>OL_Code</w:t>
            </w:r>
          </w:p>
        </w:tc>
        <w:tc>
          <w:tcPr>
            <w:tcW w:w="1440" w:type="dxa"/>
            <w:tcBorders>
              <w:top w:val="single" w:sz="12" w:space="0" w:color="auto"/>
            </w:tcBorders>
          </w:tcPr>
          <w:p w14:paraId="45C0695E" w14:textId="77777777" w:rsidR="005B19E7" w:rsidRPr="00BC3ADB" w:rsidRDefault="005B19E7" w:rsidP="00953331">
            <w:r w:rsidRPr="00BC3ADB">
              <w:t>Character</w:t>
            </w:r>
          </w:p>
        </w:tc>
        <w:tc>
          <w:tcPr>
            <w:tcW w:w="1260" w:type="dxa"/>
            <w:tcBorders>
              <w:top w:val="single" w:sz="12" w:space="0" w:color="auto"/>
            </w:tcBorders>
          </w:tcPr>
          <w:p w14:paraId="0197149E" w14:textId="77777777" w:rsidR="005B19E7" w:rsidRPr="00BC3ADB" w:rsidRDefault="005B19E7" w:rsidP="00953331">
            <w:pPr>
              <w:jc w:val="center"/>
            </w:pPr>
            <w:r w:rsidRPr="00BC3ADB">
              <w:t>25</w:t>
            </w:r>
          </w:p>
        </w:tc>
        <w:tc>
          <w:tcPr>
            <w:tcW w:w="2642" w:type="dxa"/>
            <w:tcBorders>
              <w:top w:val="single" w:sz="12" w:space="0" w:color="auto"/>
            </w:tcBorders>
          </w:tcPr>
          <w:p w14:paraId="1BFEA03B" w14:textId="7B48F869" w:rsidR="005B19E7" w:rsidRPr="00BC3ADB" w:rsidRDefault="00F410D9" w:rsidP="00A83E79">
            <w:r w:rsidRPr="00BC3ADB">
              <w:t>Внешний код торговой точки</w:t>
            </w:r>
          </w:p>
        </w:tc>
        <w:tc>
          <w:tcPr>
            <w:tcW w:w="1858" w:type="dxa"/>
            <w:tcBorders>
              <w:top w:val="single" w:sz="12" w:space="0" w:color="auto"/>
            </w:tcBorders>
          </w:tcPr>
          <w:p w14:paraId="1255BF12" w14:textId="4532EF84" w:rsidR="005B19E7" w:rsidRPr="00BC3ADB" w:rsidRDefault="00F410D9" w:rsidP="00953331">
            <w:pPr>
              <w:jc w:val="center"/>
            </w:pPr>
            <w:r w:rsidRPr="00BC3ADB">
              <w:t>Да</w:t>
            </w:r>
          </w:p>
        </w:tc>
      </w:tr>
      <w:tr w:rsidR="008C2DD2" w:rsidRPr="00BC3ADB" w14:paraId="580B3356" w14:textId="77777777" w:rsidTr="00094AE8">
        <w:trPr>
          <w:trHeight w:val="268"/>
        </w:trPr>
        <w:tc>
          <w:tcPr>
            <w:tcW w:w="1402" w:type="dxa"/>
          </w:tcPr>
          <w:p w14:paraId="6CD3438D" w14:textId="77777777" w:rsidR="008C2DD2" w:rsidRPr="00BC3ADB" w:rsidRDefault="008C2DD2" w:rsidP="008C2DD2">
            <w:r w:rsidRPr="00BC3ADB">
              <w:t>FK</w:t>
            </w:r>
          </w:p>
        </w:tc>
        <w:tc>
          <w:tcPr>
            <w:tcW w:w="1620" w:type="dxa"/>
          </w:tcPr>
          <w:p w14:paraId="7FD35EF2" w14:textId="77777777" w:rsidR="008C2DD2" w:rsidRPr="00BC3ADB" w:rsidRDefault="008C2DD2" w:rsidP="008C2DD2">
            <w:r w:rsidRPr="00BC3ADB">
              <w:t>PayForm_ID</w:t>
            </w:r>
          </w:p>
        </w:tc>
        <w:tc>
          <w:tcPr>
            <w:tcW w:w="1440" w:type="dxa"/>
          </w:tcPr>
          <w:p w14:paraId="6AEE6B50" w14:textId="77777777" w:rsidR="008C2DD2" w:rsidRPr="00BC3ADB" w:rsidRDefault="008C2DD2" w:rsidP="008C2DD2">
            <w:r w:rsidRPr="00BC3ADB">
              <w:t>Numeric</w:t>
            </w:r>
          </w:p>
        </w:tc>
        <w:tc>
          <w:tcPr>
            <w:tcW w:w="1260" w:type="dxa"/>
          </w:tcPr>
          <w:p w14:paraId="5797D093" w14:textId="77777777" w:rsidR="008C2DD2" w:rsidRPr="00BC3ADB" w:rsidRDefault="008C2DD2" w:rsidP="008C2DD2">
            <w:pPr>
              <w:jc w:val="center"/>
            </w:pPr>
            <w:r w:rsidRPr="00BC3ADB">
              <w:t>11</w:t>
            </w:r>
          </w:p>
        </w:tc>
        <w:tc>
          <w:tcPr>
            <w:tcW w:w="2642" w:type="dxa"/>
          </w:tcPr>
          <w:p w14:paraId="7629829F" w14:textId="2A05A5B0" w:rsidR="008C2DD2" w:rsidRPr="00106A7E" w:rsidRDefault="008C2DD2" w:rsidP="008C2DD2">
            <w:r w:rsidRPr="00BC3ADB">
              <w:t>Идентификатор формы оплаты</w:t>
            </w:r>
            <w:r w:rsidR="006E333A">
              <w:t xml:space="preserve"> </w:t>
            </w:r>
            <w:r w:rsidR="00106A7E" w:rsidRPr="00106A7E">
              <w:t>(</w:t>
            </w:r>
            <w:r w:rsidR="00106A7E" w:rsidRPr="006E333A">
              <w:rPr>
                <w:highlight w:val="yellow"/>
              </w:rPr>
              <w:t>из файла Формы оплаты и ТП</w:t>
            </w:r>
            <w:r w:rsidR="00106A7E" w:rsidRPr="00106A7E">
              <w:t>)</w:t>
            </w:r>
          </w:p>
        </w:tc>
        <w:tc>
          <w:tcPr>
            <w:tcW w:w="1858" w:type="dxa"/>
          </w:tcPr>
          <w:p w14:paraId="31850B31" w14:textId="13E2E084" w:rsidR="008C2DD2" w:rsidRPr="00BC3ADB" w:rsidRDefault="008C2DD2" w:rsidP="008C2DD2">
            <w:pPr>
              <w:jc w:val="center"/>
            </w:pPr>
            <w:r w:rsidRPr="00BC3ADB">
              <w:t>Да</w:t>
            </w:r>
          </w:p>
        </w:tc>
      </w:tr>
      <w:tr w:rsidR="008C2DD2" w:rsidRPr="00BC3ADB" w14:paraId="7035EC28" w14:textId="77777777" w:rsidTr="00094AE8">
        <w:trPr>
          <w:trHeight w:val="268"/>
        </w:trPr>
        <w:tc>
          <w:tcPr>
            <w:tcW w:w="1402" w:type="dxa"/>
          </w:tcPr>
          <w:p w14:paraId="40BD5098" w14:textId="77777777" w:rsidR="008C2DD2" w:rsidRPr="00BC3ADB" w:rsidRDefault="008C2DD2" w:rsidP="008C2DD2"/>
        </w:tc>
        <w:tc>
          <w:tcPr>
            <w:tcW w:w="1620" w:type="dxa"/>
          </w:tcPr>
          <w:p w14:paraId="39C9B5B4" w14:textId="77777777" w:rsidR="008C2DD2" w:rsidRPr="00BC3ADB" w:rsidRDefault="008C2DD2" w:rsidP="008C2DD2">
            <w:r w:rsidRPr="00BC3ADB">
              <w:t>DTLM</w:t>
            </w:r>
          </w:p>
        </w:tc>
        <w:tc>
          <w:tcPr>
            <w:tcW w:w="1440" w:type="dxa"/>
          </w:tcPr>
          <w:p w14:paraId="0A4C961B" w14:textId="77777777" w:rsidR="008C2DD2" w:rsidRPr="00BC3ADB" w:rsidRDefault="008C2DD2" w:rsidP="008C2DD2">
            <w:r w:rsidRPr="00BC3ADB">
              <w:t>Character</w:t>
            </w:r>
          </w:p>
        </w:tc>
        <w:tc>
          <w:tcPr>
            <w:tcW w:w="1260" w:type="dxa"/>
          </w:tcPr>
          <w:p w14:paraId="372749E0" w14:textId="77777777" w:rsidR="008C2DD2" w:rsidRPr="00BC3ADB" w:rsidRDefault="008C2DD2" w:rsidP="008C2DD2">
            <w:pPr>
              <w:jc w:val="center"/>
            </w:pPr>
            <w:r w:rsidRPr="00BC3ADB">
              <w:t>14</w:t>
            </w:r>
          </w:p>
        </w:tc>
        <w:tc>
          <w:tcPr>
            <w:tcW w:w="2642" w:type="dxa"/>
          </w:tcPr>
          <w:p w14:paraId="25C1DDEF" w14:textId="77777777" w:rsidR="008C2DD2" w:rsidRPr="00BC3ADB" w:rsidRDefault="008C2DD2" w:rsidP="008C2DD2">
            <w:r w:rsidRPr="00BC3ADB">
              <w:t xml:space="preserve">Дата и время модификации записи. </w:t>
            </w:r>
          </w:p>
          <w:p w14:paraId="208F0DD3" w14:textId="196BD552" w:rsidR="008C2DD2" w:rsidRPr="00BC3ADB" w:rsidRDefault="008C2DD2" w:rsidP="008C2DD2">
            <w:r w:rsidRPr="00BC3ADB">
              <w:t>Формат: “YYYYMMDD HH:MM”</w:t>
            </w:r>
          </w:p>
        </w:tc>
        <w:tc>
          <w:tcPr>
            <w:tcW w:w="1858" w:type="dxa"/>
          </w:tcPr>
          <w:p w14:paraId="2B12182B" w14:textId="6617D57E" w:rsidR="008C2DD2" w:rsidRPr="00BC3ADB" w:rsidRDefault="008C2DD2" w:rsidP="008C2DD2">
            <w:pPr>
              <w:jc w:val="center"/>
            </w:pPr>
            <w:r w:rsidRPr="00BC3ADB">
              <w:t>Да</w:t>
            </w:r>
          </w:p>
        </w:tc>
      </w:tr>
      <w:tr w:rsidR="008C2DD2" w:rsidRPr="00BC3ADB" w14:paraId="72CB0FE7" w14:textId="77777777" w:rsidTr="00094AE8">
        <w:trPr>
          <w:trHeight w:val="268"/>
        </w:trPr>
        <w:tc>
          <w:tcPr>
            <w:tcW w:w="1402" w:type="dxa"/>
          </w:tcPr>
          <w:p w14:paraId="5FB19FC2" w14:textId="77777777" w:rsidR="008C2DD2" w:rsidRPr="00BC3ADB" w:rsidRDefault="008C2DD2" w:rsidP="008C2DD2"/>
        </w:tc>
        <w:tc>
          <w:tcPr>
            <w:tcW w:w="1620" w:type="dxa"/>
          </w:tcPr>
          <w:p w14:paraId="3C4ABE9A" w14:textId="77777777" w:rsidR="008C2DD2" w:rsidRPr="00BC3ADB" w:rsidRDefault="008C2DD2" w:rsidP="008C2DD2">
            <w:r w:rsidRPr="00BC3ADB">
              <w:t>STATUS</w:t>
            </w:r>
          </w:p>
        </w:tc>
        <w:tc>
          <w:tcPr>
            <w:tcW w:w="1440" w:type="dxa"/>
          </w:tcPr>
          <w:p w14:paraId="1A7EEDB8" w14:textId="77777777" w:rsidR="008C2DD2" w:rsidRPr="00BC3ADB" w:rsidRDefault="008C2DD2" w:rsidP="008C2DD2">
            <w:r w:rsidRPr="00BC3ADB">
              <w:t>Numeric</w:t>
            </w:r>
          </w:p>
        </w:tc>
        <w:tc>
          <w:tcPr>
            <w:tcW w:w="1260" w:type="dxa"/>
          </w:tcPr>
          <w:p w14:paraId="1272622B" w14:textId="77777777" w:rsidR="008C2DD2" w:rsidRPr="00BC3ADB" w:rsidRDefault="008C2DD2" w:rsidP="008C2DD2">
            <w:pPr>
              <w:jc w:val="center"/>
            </w:pPr>
            <w:r w:rsidRPr="00BC3ADB">
              <w:t>11</w:t>
            </w:r>
          </w:p>
        </w:tc>
        <w:tc>
          <w:tcPr>
            <w:tcW w:w="2642" w:type="dxa"/>
          </w:tcPr>
          <w:p w14:paraId="0BDB4924" w14:textId="77777777" w:rsidR="008C2DD2" w:rsidRPr="00BC3ADB" w:rsidRDefault="008C2DD2" w:rsidP="008C2DD2">
            <w:r w:rsidRPr="00BC3ADB">
              <w:t xml:space="preserve">Статус </w:t>
            </w:r>
          </w:p>
          <w:p w14:paraId="6B018847" w14:textId="77777777" w:rsidR="008C2DD2" w:rsidRPr="00BC3ADB" w:rsidRDefault="008C2DD2" w:rsidP="008C2DD2">
            <w:r w:rsidRPr="00BC3ADB">
              <w:t xml:space="preserve">(2 - Активный, </w:t>
            </w:r>
          </w:p>
          <w:p w14:paraId="492CD98C" w14:textId="34D5F54B" w:rsidR="008C2DD2" w:rsidRPr="00BC3ADB" w:rsidRDefault="008C2DD2" w:rsidP="008C2DD2">
            <w:r w:rsidRPr="00BC3ADB">
              <w:t>9 - Неактивный)</w:t>
            </w:r>
          </w:p>
        </w:tc>
        <w:tc>
          <w:tcPr>
            <w:tcW w:w="1858" w:type="dxa"/>
          </w:tcPr>
          <w:p w14:paraId="58A2A61A" w14:textId="5CE22577" w:rsidR="008C2DD2" w:rsidRPr="00BC3ADB" w:rsidRDefault="008C2DD2" w:rsidP="008C2DD2">
            <w:pPr>
              <w:jc w:val="center"/>
            </w:pPr>
            <w:r w:rsidRPr="00BC3ADB">
              <w:t>Да</w:t>
            </w:r>
          </w:p>
        </w:tc>
      </w:tr>
    </w:tbl>
    <w:p w14:paraId="3B3C96F1" w14:textId="21EE3D3E" w:rsidR="00D85C0F" w:rsidRPr="00BC3ADB" w:rsidRDefault="00D85C0F" w:rsidP="008D073D">
      <w:pPr>
        <w:pStyle w:val="21"/>
        <w:rPr>
          <w:lang w:val="ru-RU"/>
        </w:rPr>
      </w:pPr>
      <w:bookmarkStart w:id="1347" w:name="_Toc470018822"/>
      <w:bookmarkStart w:id="1348" w:name="_Toc470022985"/>
      <w:bookmarkStart w:id="1349" w:name="_Toc470027148"/>
      <w:bookmarkStart w:id="1350" w:name="_Toc470018823"/>
      <w:bookmarkStart w:id="1351" w:name="_Toc470022986"/>
      <w:bookmarkStart w:id="1352" w:name="_Toc470027149"/>
      <w:bookmarkStart w:id="1353" w:name="_Toc470018824"/>
      <w:bookmarkStart w:id="1354" w:name="_Toc470022987"/>
      <w:bookmarkStart w:id="1355" w:name="_Toc470027150"/>
      <w:bookmarkStart w:id="1356" w:name="_Toc470018825"/>
      <w:bookmarkStart w:id="1357" w:name="_Toc470022988"/>
      <w:bookmarkStart w:id="1358" w:name="_Toc470027151"/>
      <w:bookmarkStart w:id="1359" w:name="_Toc470018826"/>
      <w:bookmarkStart w:id="1360" w:name="_Toc470022989"/>
      <w:bookmarkStart w:id="1361" w:name="_Toc470027152"/>
      <w:bookmarkStart w:id="1362" w:name="_Toc470018827"/>
      <w:bookmarkStart w:id="1363" w:name="_Toc470022990"/>
      <w:bookmarkStart w:id="1364" w:name="_Toc470027153"/>
      <w:bookmarkStart w:id="1365" w:name="_Toc470018828"/>
      <w:bookmarkStart w:id="1366" w:name="_Toc470022991"/>
      <w:bookmarkStart w:id="1367" w:name="_Toc470027154"/>
      <w:bookmarkStart w:id="1368" w:name="_Toc470010803"/>
      <w:bookmarkStart w:id="1369" w:name="_Toc470011060"/>
      <w:bookmarkStart w:id="1370" w:name="_Toc470018829"/>
      <w:bookmarkStart w:id="1371" w:name="_Toc470022992"/>
      <w:bookmarkStart w:id="1372" w:name="_Toc470027155"/>
      <w:bookmarkStart w:id="1373" w:name="_Toc470018830"/>
      <w:bookmarkStart w:id="1374" w:name="_Toc470022993"/>
      <w:bookmarkStart w:id="1375" w:name="_Toc470027156"/>
      <w:bookmarkStart w:id="1376" w:name="_Toc470018831"/>
      <w:bookmarkStart w:id="1377" w:name="_Toc470022994"/>
      <w:bookmarkStart w:id="1378" w:name="_Toc470027157"/>
      <w:bookmarkStart w:id="1379" w:name="_Toc470018853"/>
      <w:bookmarkStart w:id="1380" w:name="_Toc470023016"/>
      <w:bookmarkStart w:id="1381" w:name="_Toc470027179"/>
      <w:bookmarkStart w:id="1382" w:name="_Toc470018861"/>
      <w:bookmarkStart w:id="1383" w:name="_Toc470023024"/>
      <w:bookmarkStart w:id="1384" w:name="_Toc470027187"/>
      <w:bookmarkStart w:id="1385" w:name="_Toc470018877"/>
      <w:bookmarkStart w:id="1386" w:name="_Toc470023040"/>
      <w:bookmarkStart w:id="1387" w:name="_Toc470027203"/>
      <w:bookmarkStart w:id="1388" w:name="_Toc470018878"/>
      <w:bookmarkStart w:id="1389" w:name="_Toc470023041"/>
      <w:bookmarkStart w:id="1390" w:name="_Toc470027204"/>
      <w:bookmarkStart w:id="1391" w:name="_Toc470018879"/>
      <w:bookmarkStart w:id="1392" w:name="_Toc470023042"/>
      <w:bookmarkStart w:id="1393" w:name="_Toc470027205"/>
      <w:bookmarkStart w:id="1394" w:name="_Toc470018880"/>
      <w:bookmarkStart w:id="1395" w:name="_Toc470023043"/>
      <w:bookmarkStart w:id="1396" w:name="_Toc470027206"/>
      <w:bookmarkStart w:id="1397" w:name="_Toc470018881"/>
      <w:bookmarkStart w:id="1398" w:name="_Toc470023044"/>
      <w:bookmarkStart w:id="1399" w:name="_Toc470027207"/>
      <w:bookmarkStart w:id="1400" w:name="_Toc470018882"/>
      <w:bookmarkStart w:id="1401" w:name="_Toc470023045"/>
      <w:bookmarkStart w:id="1402" w:name="_Toc470027208"/>
      <w:bookmarkStart w:id="1403" w:name="_Toc470018883"/>
      <w:bookmarkStart w:id="1404" w:name="_Toc470023046"/>
      <w:bookmarkStart w:id="1405" w:name="_Toc470027209"/>
      <w:bookmarkStart w:id="1406" w:name="_Toc470018884"/>
      <w:bookmarkStart w:id="1407" w:name="_Toc470023047"/>
      <w:bookmarkStart w:id="1408" w:name="_Toc470027210"/>
      <w:bookmarkStart w:id="1409" w:name="_Toc470018885"/>
      <w:bookmarkStart w:id="1410" w:name="_Toc470023048"/>
      <w:bookmarkStart w:id="1411" w:name="_Toc470027211"/>
      <w:bookmarkStart w:id="1412" w:name="_Toc470018886"/>
      <w:bookmarkStart w:id="1413" w:name="_Toc470023049"/>
      <w:bookmarkStart w:id="1414" w:name="_Toc470027212"/>
      <w:bookmarkStart w:id="1415" w:name="_Toc470018887"/>
      <w:bookmarkStart w:id="1416" w:name="_Toc470023050"/>
      <w:bookmarkStart w:id="1417" w:name="_Toc470027213"/>
      <w:bookmarkStart w:id="1418" w:name="_Toc470018888"/>
      <w:bookmarkStart w:id="1419" w:name="_Toc470023051"/>
      <w:bookmarkStart w:id="1420" w:name="_Toc470027214"/>
      <w:bookmarkStart w:id="1421" w:name="_Toc470018889"/>
      <w:bookmarkStart w:id="1422" w:name="_Toc470023052"/>
      <w:bookmarkStart w:id="1423" w:name="_Toc470027215"/>
      <w:bookmarkStart w:id="1424" w:name="_Toc470018890"/>
      <w:bookmarkStart w:id="1425" w:name="_Toc470023053"/>
      <w:bookmarkStart w:id="1426" w:name="_Toc470027216"/>
      <w:bookmarkStart w:id="1427" w:name="_Toc470018891"/>
      <w:bookmarkStart w:id="1428" w:name="_Toc470023054"/>
      <w:bookmarkStart w:id="1429" w:name="_Toc470027217"/>
      <w:bookmarkStart w:id="1430" w:name="_Toc470018892"/>
      <w:bookmarkStart w:id="1431" w:name="_Toc470023055"/>
      <w:bookmarkStart w:id="1432" w:name="_Toc470027218"/>
      <w:bookmarkStart w:id="1433" w:name="_Toc470018893"/>
      <w:bookmarkStart w:id="1434" w:name="_Toc470023056"/>
      <w:bookmarkStart w:id="1435" w:name="_Toc470027219"/>
      <w:bookmarkStart w:id="1436" w:name="_Toc470018894"/>
      <w:bookmarkStart w:id="1437" w:name="_Toc470023057"/>
      <w:bookmarkStart w:id="1438" w:name="_Toc470027220"/>
      <w:bookmarkStart w:id="1439" w:name="_Toc470018896"/>
      <w:bookmarkStart w:id="1440" w:name="_Toc470023059"/>
      <w:bookmarkStart w:id="1441" w:name="_Toc470027222"/>
      <w:bookmarkStart w:id="1442" w:name="_Toc470018897"/>
      <w:bookmarkStart w:id="1443" w:name="_Toc470023060"/>
      <w:bookmarkStart w:id="1444" w:name="_Toc470027223"/>
      <w:bookmarkStart w:id="1445" w:name="_Toc470018898"/>
      <w:bookmarkStart w:id="1446" w:name="_Toc470023061"/>
      <w:bookmarkStart w:id="1447" w:name="_Toc470027224"/>
      <w:bookmarkStart w:id="1448" w:name="_Toc470018899"/>
      <w:bookmarkStart w:id="1449" w:name="_Toc470023062"/>
      <w:bookmarkStart w:id="1450" w:name="_Toc470027225"/>
      <w:bookmarkStart w:id="1451" w:name="_Toc470018900"/>
      <w:bookmarkStart w:id="1452" w:name="_Toc470023063"/>
      <w:bookmarkStart w:id="1453" w:name="_Toc470027226"/>
      <w:bookmarkStart w:id="1454" w:name="_Toc470018901"/>
      <w:bookmarkStart w:id="1455" w:name="_Toc470023064"/>
      <w:bookmarkStart w:id="1456" w:name="_Toc470027227"/>
      <w:bookmarkStart w:id="1457" w:name="_Toc470018902"/>
      <w:bookmarkStart w:id="1458" w:name="_Toc470023065"/>
      <w:bookmarkStart w:id="1459" w:name="_Toc470027228"/>
      <w:bookmarkStart w:id="1460" w:name="_Toc470018903"/>
      <w:bookmarkStart w:id="1461" w:name="_Toc470023066"/>
      <w:bookmarkStart w:id="1462" w:name="_Toc470027229"/>
      <w:bookmarkStart w:id="1463" w:name="_Toc470018904"/>
      <w:bookmarkStart w:id="1464" w:name="_Toc470023067"/>
      <w:bookmarkStart w:id="1465" w:name="_Toc470027230"/>
      <w:bookmarkStart w:id="1466" w:name="_Toc6993309"/>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r w:rsidRPr="00BC3ADB">
        <w:rPr>
          <w:lang w:val="ru-RU"/>
        </w:rPr>
        <w:t>Таблиц</w:t>
      </w:r>
      <w:r w:rsidR="00F410D9" w:rsidRPr="00BC3ADB">
        <w:rPr>
          <w:lang w:val="ru-RU"/>
        </w:rPr>
        <w:t>а</w:t>
      </w:r>
      <w:r w:rsidRPr="00BC3ADB">
        <w:rPr>
          <w:lang w:val="ru-RU"/>
        </w:rPr>
        <w:t xml:space="preserve"> </w:t>
      </w:r>
      <w:proofErr w:type="gramStart"/>
      <w:r w:rsidRPr="00BC3ADB">
        <w:rPr>
          <w:lang w:val="ru-RU"/>
        </w:rPr>
        <w:t>Operat</w:t>
      </w:r>
      <w:r w:rsidR="00204CD4">
        <w:rPr>
          <w:lang w:val="ru-RU"/>
        </w:rPr>
        <w:t>(</w:t>
      </w:r>
      <w:proofErr w:type="gramEnd"/>
      <w:r w:rsidR="00204CD4">
        <w:rPr>
          <w:lang w:val="ru-RU"/>
        </w:rPr>
        <w:t>при необходимости)</w:t>
      </w:r>
      <w:bookmarkEnd w:id="1466"/>
    </w:p>
    <w:p w14:paraId="1E776283" w14:textId="20ABCA27" w:rsidR="00D85C0F" w:rsidRPr="00BC3ADB" w:rsidRDefault="00F410D9" w:rsidP="00953331">
      <w:pPr>
        <w:spacing w:before="200" w:after="200"/>
        <w:ind w:firstLine="720"/>
      </w:pPr>
      <w:r w:rsidRPr="00BC3ADB">
        <w:t>Информация об операциях.</w:t>
      </w:r>
    </w:p>
    <w:p w14:paraId="08B0B423" w14:textId="4CBADE8B" w:rsidR="00CB01AD" w:rsidRPr="00BC3ADB" w:rsidRDefault="00CB01AD" w:rsidP="00CB01AD">
      <w:pPr>
        <w:ind w:left="706"/>
      </w:pPr>
      <w:r w:rsidRPr="00BC3ADB">
        <w:t xml:space="preserve">Данные о типах операций. </w:t>
      </w:r>
      <w:r w:rsidRPr="00BC3ADB">
        <w:rPr>
          <w:u w:val="single"/>
        </w:rPr>
        <w:t xml:space="preserve">Файл выгружается только в случае </w:t>
      </w:r>
      <w:r w:rsidR="009B5E4A" w:rsidRPr="00BC3ADB">
        <w:rPr>
          <w:u w:val="single"/>
        </w:rPr>
        <w:t>использования</w:t>
      </w:r>
      <w:r w:rsidRPr="00BC3ADB">
        <w:rPr>
          <w:u w:val="single"/>
        </w:rPr>
        <w:t xml:space="preserve"> дополнительной классификации заявок дистрибьютором.</w:t>
      </w:r>
      <w:r w:rsidRPr="00BC3ADB">
        <w:t xml:space="preserve"> </w:t>
      </w:r>
    </w:p>
    <w:p w14:paraId="7DFB5058" w14:textId="08A3CDB1" w:rsidR="00CB01AD" w:rsidRPr="00BC3ADB" w:rsidRDefault="00CB01AD" w:rsidP="00CB01AD">
      <w:pPr>
        <w:ind w:left="706"/>
        <w:jc w:val="both"/>
      </w:pPr>
      <w:r w:rsidRPr="00BC3ADB">
        <w:t xml:space="preserve">Тип операции – дополнительный параметр </w:t>
      </w:r>
      <w:r w:rsidR="009B5E4A" w:rsidRPr="00BC3ADB">
        <w:t>заказа, который</w:t>
      </w:r>
      <w:r w:rsidRPr="00BC3ADB">
        <w:t xml:space="preserve"> может быть использован при загрузке из SalesWorks в УС. Примеры типов </w:t>
      </w:r>
      <w:r w:rsidR="009B5E4A" w:rsidRPr="00BC3ADB">
        <w:t>операций -</w:t>
      </w:r>
      <w:r w:rsidRPr="00BC3ADB">
        <w:t xml:space="preserve"> «Нал», «Безнал», «Бонус», «Отсрочка» и </w:t>
      </w:r>
      <w:proofErr w:type="gramStart"/>
      <w:r w:rsidR="009B5E4A" w:rsidRPr="00BC3ADB">
        <w:t>т.д.</w:t>
      </w:r>
      <w:proofErr w:type="gramEnd"/>
      <w:r w:rsidR="009B5E4A" w:rsidRPr="00BC3ADB">
        <w:t>,</w:t>
      </w:r>
      <w:r w:rsidRPr="00BC3ADB">
        <w:t xml:space="preserve"> т.е. признак, который поможет вам обработать заказ тем или иным способом.</w:t>
      </w:r>
    </w:p>
    <w:p w14:paraId="5041D5B7" w14:textId="77777777" w:rsidR="00CB01AD" w:rsidRPr="00BC3ADB" w:rsidRDefault="00CB01AD" w:rsidP="00953331">
      <w:pPr>
        <w:spacing w:before="200" w:after="200"/>
        <w:ind w:firstLine="720"/>
      </w:pP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800"/>
        <w:gridCol w:w="1260"/>
        <w:gridCol w:w="1260"/>
        <w:gridCol w:w="2784"/>
        <w:gridCol w:w="1716"/>
      </w:tblGrid>
      <w:tr w:rsidR="00F410D9" w:rsidRPr="00BC3ADB" w14:paraId="77CEDBE0" w14:textId="77777777" w:rsidTr="00094AE8">
        <w:tc>
          <w:tcPr>
            <w:tcW w:w="1402" w:type="dxa"/>
            <w:tcBorders>
              <w:top w:val="single" w:sz="12" w:space="0" w:color="auto"/>
              <w:left w:val="single" w:sz="12" w:space="0" w:color="auto"/>
              <w:bottom w:val="single" w:sz="12" w:space="0" w:color="auto"/>
              <w:right w:val="single" w:sz="12" w:space="0" w:color="auto"/>
            </w:tcBorders>
          </w:tcPr>
          <w:p w14:paraId="650AEF97" w14:textId="5D9DCB1A" w:rsidR="00F410D9" w:rsidRPr="00BC3ADB" w:rsidRDefault="00F410D9" w:rsidP="00953331">
            <w:pPr>
              <w:jc w:val="center"/>
              <w:rPr>
                <w:b/>
              </w:rPr>
            </w:pPr>
            <w:r w:rsidRPr="00BC3ADB">
              <w:rPr>
                <w:b/>
              </w:rPr>
              <w:t>Ключ</w:t>
            </w:r>
          </w:p>
        </w:tc>
        <w:tc>
          <w:tcPr>
            <w:tcW w:w="1800" w:type="dxa"/>
            <w:tcBorders>
              <w:top w:val="single" w:sz="12" w:space="0" w:color="auto"/>
              <w:left w:val="single" w:sz="12" w:space="0" w:color="auto"/>
              <w:bottom w:val="single" w:sz="12" w:space="0" w:color="auto"/>
              <w:right w:val="single" w:sz="12" w:space="0" w:color="auto"/>
            </w:tcBorders>
          </w:tcPr>
          <w:p w14:paraId="6F964FF1" w14:textId="655559A2" w:rsidR="00F410D9" w:rsidRPr="00BC3ADB" w:rsidRDefault="00F410D9" w:rsidP="00953331">
            <w:pPr>
              <w:jc w:val="center"/>
              <w:rPr>
                <w:b/>
              </w:rPr>
            </w:pPr>
            <w:r w:rsidRPr="00BC3ADB">
              <w:rPr>
                <w:b/>
              </w:rPr>
              <w:t>Поле</w:t>
            </w:r>
          </w:p>
        </w:tc>
        <w:tc>
          <w:tcPr>
            <w:tcW w:w="1260" w:type="dxa"/>
            <w:tcBorders>
              <w:top w:val="single" w:sz="12" w:space="0" w:color="auto"/>
              <w:left w:val="single" w:sz="12" w:space="0" w:color="auto"/>
              <w:bottom w:val="single" w:sz="12" w:space="0" w:color="auto"/>
              <w:right w:val="single" w:sz="12" w:space="0" w:color="auto"/>
            </w:tcBorders>
          </w:tcPr>
          <w:p w14:paraId="7485B374" w14:textId="75ED8405" w:rsidR="00F410D9" w:rsidRPr="00BC3ADB" w:rsidRDefault="00F410D9" w:rsidP="00953331">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4842605A" w14:textId="651B90FA" w:rsidR="00F410D9" w:rsidRPr="00BC3ADB" w:rsidRDefault="00F410D9" w:rsidP="00953331">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3577363C" w14:textId="25ADA69B" w:rsidR="00F410D9" w:rsidRPr="00BC3ADB" w:rsidRDefault="00F410D9" w:rsidP="00953331">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396877F6" w14:textId="6FE698B5" w:rsidR="00F410D9" w:rsidRPr="00BC3ADB" w:rsidRDefault="00F410D9" w:rsidP="00953331">
            <w:pPr>
              <w:jc w:val="center"/>
              <w:rPr>
                <w:b/>
              </w:rPr>
            </w:pPr>
            <w:r w:rsidRPr="00BC3ADB">
              <w:rPr>
                <w:b/>
              </w:rPr>
              <w:t>Поле обязательное</w:t>
            </w:r>
          </w:p>
        </w:tc>
      </w:tr>
      <w:tr w:rsidR="00B513E8" w:rsidRPr="00BC3ADB" w14:paraId="41E91BAB" w14:textId="77777777" w:rsidTr="00094AE8">
        <w:tc>
          <w:tcPr>
            <w:tcW w:w="1402" w:type="dxa"/>
            <w:tcBorders>
              <w:top w:val="single" w:sz="12" w:space="0" w:color="auto"/>
              <w:left w:val="single" w:sz="4" w:space="0" w:color="auto"/>
              <w:bottom w:val="single" w:sz="4" w:space="0" w:color="auto"/>
              <w:right w:val="single" w:sz="4" w:space="0" w:color="auto"/>
            </w:tcBorders>
          </w:tcPr>
          <w:p w14:paraId="55D61377" w14:textId="77777777" w:rsidR="00D85C0F" w:rsidRPr="00BC3ADB" w:rsidRDefault="00D85C0F" w:rsidP="00953331"/>
        </w:tc>
        <w:tc>
          <w:tcPr>
            <w:tcW w:w="1800" w:type="dxa"/>
            <w:tcBorders>
              <w:top w:val="single" w:sz="12" w:space="0" w:color="auto"/>
              <w:left w:val="single" w:sz="4" w:space="0" w:color="auto"/>
              <w:bottom w:val="single" w:sz="4" w:space="0" w:color="auto"/>
              <w:right w:val="single" w:sz="4" w:space="0" w:color="auto"/>
            </w:tcBorders>
            <w:vAlign w:val="bottom"/>
          </w:tcPr>
          <w:p w14:paraId="10B59613" w14:textId="77777777" w:rsidR="00D85C0F" w:rsidRPr="00BC3ADB" w:rsidRDefault="00D85C0F" w:rsidP="00953331">
            <w:r w:rsidRPr="00BC3ADB">
              <w:t>Op_Code</w:t>
            </w:r>
          </w:p>
        </w:tc>
        <w:tc>
          <w:tcPr>
            <w:tcW w:w="1260" w:type="dxa"/>
            <w:tcBorders>
              <w:top w:val="single" w:sz="12" w:space="0" w:color="auto"/>
              <w:left w:val="single" w:sz="4" w:space="0" w:color="auto"/>
              <w:bottom w:val="single" w:sz="4" w:space="0" w:color="auto"/>
              <w:right w:val="single" w:sz="4" w:space="0" w:color="auto"/>
            </w:tcBorders>
            <w:vAlign w:val="bottom"/>
          </w:tcPr>
          <w:p w14:paraId="214B0237" w14:textId="77777777" w:rsidR="00D85C0F" w:rsidRPr="00BC3ADB" w:rsidRDefault="00D85C0F" w:rsidP="00953331">
            <w:r w:rsidRPr="00BC3ADB">
              <w:t>Character</w:t>
            </w:r>
          </w:p>
        </w:tc>
        <w:tc>
          <w:tcPr>
            <w:tcW w:w="1260" w:type="dxa"/>
            <w:tcBorders>
              <w:top w:val="single" w:sz="12" w:space="0" w:color="auto"/>
              <w:left w:val="single" w:sz="4" w:space="0" w:color="auto"/>
              <w:bottom w:val="single" w:sz="4" w:space="0" w:color="auto"/>
              <w:right w:val="single" w:sz="4" w:space="0" w:color="auto"/>
            </w:tcBorders>
            <w:vAlign w:val="bottom"/>
          </w:tcPr>
          <w:p w14:paraId="55A0AB01" w14:textId="77777777" w:rsidR="00D85C0F" w:rsidRPr="00BC3ADB" w:rsidRDefault="00D85C0F" w:rsidP="00953331">
            <w:pPr>
              <w:jc w:val="center"/>
            </w:pPr>
            <w:r w:rsidRPr="00BC3ADB">
              <w:t>20</w:t>
            </w:r>
          </w:p>
        </w:tc>
        <w:tc>
          <w:tcPr>
            <w:tcW w:w="2784" w:type="dxa"/>
            <w:tcBorders>
              <w:top w:val="single" w:sz="12" w:space="0" w:color="auto"/>
              <w:left w:val="single" w:sz="4" w:space="0" w:color="auto"/>
              <w:bottom w:val="single" w:sz="4" w:space="0" w:color="auto"/>
              <w:right w:val="single" w:sz="4" w:space="0" w:color="auto"/>
            </w:tcBorders>
            <w:vAlign w:val="bottom"/>
          </w:tcPr>
          <w:p w14:paraId="0FCD39F4" w14:textId="4510B4BD" w:rsidR="00D85C0F" w:rsidRPr="00BC3ADB" w:rsidRDefault="00F410D9" w:rsidP="00953331">
            <w:r w:rsidRPr="00BC3ADB">
              <w:t>Внешний код</w:t>
            </w:r>
          </w:p>
        </w:tc>
        <w:tc>
          <w:tcPr>
            <w:tcW w:w="1716" w:type="dxa"/>
            <w:tcBorders>
              <w:top w:val="single" w:sz="12" w:space="0" w:color="auto"/>
              <w:left w:val="single" w:sz="4" w:space="0" w:color="auto"/>
              <w:bottom w:val="single" w:sz="4" w:space="0" w:color="auto"/>
              <w:right w:val="single" w:sz="4" w:space="0" w:color="auto"/>
            </w:tcBorders>
          </w:tcPr>
          <w:p w14:paraId="4F351164" w14:textId="6AF8598C" w:rsidR="00D85C0F" w:rsidRPr="00BC3ADB" w:rsidRDefault="00F410D9" w:rsidP="00953331">
            <w:pPr>
              <w:jc w:val="center"/>
            </w:pPr>
            <w:r w:rsidRPr="00BC3ADB">
              <w:t>Да</w:t>
            </w:r>
          </w:p>
        </w:tc>
      </w:tr>
      <w:tr w:rsidR="00B513E8" w:rsidRPr="00BC3ADB" w14:paraId="0546D2F1" w14:textId="77777777" w:rsidTr="00094AE8">
        <w:trPr>
          <w:trHeight w:val="268"/>
        </w:trPr>
        <w:tc>
          <w:tcPr>
            <w:tcW w:w="1402" w:type="dxa"/>
          </w:tcPr>
          <w:p w14:paraId="26D75001" w14:textId="77777777" w:rsidR="00D85C0F" w:rsidRPr="00BC3ADB" w:rsidRDefault="00D85C0F" w:rsidP="00953331"/>
        </w:tc>
        <w:tc>
          <w:tcPr>
            <w:tcW w:w="1800" w:type="dxa"/>
            <w:vAlign w:val="bottom"/>
          </w:tcPr>
          <w:p w14:paraId="2D250AE2" w14:textId="77777777" w:rsidR="00D85C0F" w:rsidRPr="00BC3ADB" w:rsidRDefault="00D85C0F" w:rsidP="00953331">
            <w:r w:rsidRPr="00BC3ADB">
              <w:t>Op_Name</w:t>
            </w:r>
          </w:p>
        </w:tc>
        <w:tc>
          <w:tcPr>
            <w:tcW w:w="1260" w:type="dxa"/>
            <w:vAlign w:val="bottom"/>
          </w:tcPr>
          <w:p w14:paraId="011F55C0" w14:textId="77777777" w:rsidR="00D85C0F" w:rsidRPr="00BC3ADB" w:rsidRDefault="00D85C0F" w:rsidP="00953331">
            <w:r w:rsidRPr="00BC3ADB">
              <w:t>Character</w:t>
            </w:r>
          </w:p>
        </w:tc>
        <w:tc>
          <w:tcPr>
            <w:tcW w:w="1260" w:type="dxa"/>
            <w:vAlign w:val="bottom"/>
          </w:tcPr>
          <w:p w14:paraId="2A294B77" w14:textId="77777777" w:rsidR="00D85C0F" w:rsidRPr="00BC3ADB" w:rsidRDefault="00D85C0F" w:rsidP="00953331">
            <w:pPr>
              <w:jc w:val="center"/>
            </w:pPr>
            <w:r w:rsidRPr="00BC3ADB">
              <w:t>50</w:t>
            </w:r>
          </w:p>
        </w:tc>
        <w:tc>
          <w:tcPr>
            <w:tcW w:w="2784" w:type="dxa"/>
            <w:vAlign w:val="bottom"/>
          </w:tcPr>
          <w:p w14:paraId="0D40EE39" w14:textId="770128CE" w:rsidR="00D85C0F" w:rsidRPr="00BC3ADB" w:rsidRDefault="00F410D9" w:rsidP="00474A65">
            <w:r w:rsidRPr="00BC3ADB">
              <w:t>Название типа операции</w:t>
            </w:r>
          </w:p>
        </w:tc>
        <w:tc>
          <w:tcPr>
            <w:tcW w:w="1716" w:type="dxa"/>
          </w:tcPr>
          <w:p w14:paraId="0EFFC575" w14:textId="6A6BD965" w:rsidR="00D85C0F" w:rsidRPr="00BC3ADB" w:rsidRDefault="00F410D9" w:rsidP="00953331">
            <w:pPr>
              <w:jc w:val="center"/>
            </w:pPr>
            <w:r w:rsidRPr="00BC3ADB">
              <w:t>Да</w:t>
            </w:r>
          </w:p>
        </w:tc>
      </w:tr>
      <w:tr w:rsidR="00B513E8" w:rsidRPr="00BC3ADB" w14:paraId="32516786" w14:textId="77777777" w:rsidTr="00094AE8">
        <w:trPr>
          <w:trHeight w:val="268"/>
        </w:trPr>
        <w:tc>
          <w:tcPr>
            <w:tcW w:w="1402" w:type="dxa"/>
          </w:tcPr>
          <w:p w14:paraId="09171094" w14:textId="77777777" w:rsidR="00D85C0F" w:rsidRPr="00BC3ADB" w:rsidRDefault="00D85C0F" w:rsidP="00953331"/>
        </w:tc>
        <w:tc>
          <w:tcPr>
            <w:tcW w:w="1800" w:type="dxa"/>
            <w:vAlign w:val="center"/>
          </w:tcPr>
          <w:p w14:paraId="54E3AF41" w14:textId="77777777" w:rsidR="00D85C0F" w:rsidRPr="00BC3ADB" w:rsidRDefault="00D85C0F" w:rsidP="00953331">
            <w:r w:rsidRPr="00BC3ADB">
              <w:t>DTLM</w:t>
            </w:r>
          </w:p>
        </w:tc>
        <w:tc>
          <w:tcPr>
            <w:tcW w:w="1260" w:type="dxa"/>
          </w:tcPr>
          <w:p w14:paraId="3DC73C9F" w14:textId="77777777" w:rsidR="00D85C0F" w:rsidRPr="00BC3ADB" w:rsidRDefault="00D85C0F" w:rsidP="00953331">
            <w:r w:rsidRPr="00BC3ADB">
              <w:t>Character</w:t>
            </w:r>
          </w:p>
        </w:tc>
        <w:tc>
          <w:tcPr>
            <w:tcW w:w="1260" w:type="dxa"/>
            <w:vAlign w:val="center"/>
          </w:tcPr>
          <w:p w14:paraId="1F6D866A" w14:textId="77777777" w:rsidR="00D85C0F" w:rsidRPr="00BC3ADB" w:rsidRDefault="00D85C0F" w:rsidP="00953331">
            <w:pPr>
              <w:jc w:val="center"/>
            </w:pPr>
            <w:r w:rsidRPr="00BC3ADB">
              <w:t>14</w:t>
            </w:r>
          </w:p>
        </w:tc>
        <w:tc>
          <w:tcPr>
            <w:tcW w:w="2784" w:type="dxa"/>
            <w:vAlign w:val="bottom"/>
          </w:tcPr>
          <w:p w14:paraId="24F47CDB" w14:textId="77777777" w:rsidR="00F410D9" w:rsidRPr="00BC3ADB" w:rsidRDefault="00F410D9" w:rsidP="00F410D9">
            <w:r w:rsidRPr="00BC3ADB">
              <w:t xml:space="preserve">Дата и время модификации записи. </w:t>
            </w:r>
          </w:p>
          <w:p w14:paraId="3A7E7418" w14:textId="5266B06E" w:rsidR="00D85C0F" w:rsidRPr="00BC3ADB" w:rsidRDefault="00F410D9" w:rsidP="00F410D9">
            <w:r w:rsidRPr="00BC3ADB">
              <w:t xml:space="preserve">Формат: </w:t>
            </w:r>
            <w:r w:rsidR="00D85C0F" w:rsidRPr="00BC3ADB">
              <w:t>“YYYYMMDD HH:MM”</w:t>
            </w:r>
          </w:p>
        </w:tc>
        <w:tc>
          <w:tcPr>
            <w:tcW w:w="1716" w:type="dxa"/>
          </w:tcPr>
          <w:p w14:paraId="20387E49" w14:textId="375A500F" w:rsidR="00D85C0F" w:rsidRPr="00BC3ADB" w:rsidRDefault="00F410D9" w:rsidP="00953331">
            <w:pPr>
              <w:jc w:val="center"/>
            </w:pPr>
            <w:r w:rsidRPr="00BC3ADB">
              <w:t>Да</w:t>
            </w:r>
          </w:p>
        </w:tc>
      </w:tr>
      <w:tr w:rsidR="00DC1CA0" w:rsidRPr="00BC3ADB" w14:paraId="41B9A07C" w14:textId="77777777" w:rsidTr="000F22DA">
        <w:trPr>
          <w:trHeight w:val="268"/>
        </w:trPr>
        <w:tc>
          <w:tcPr>
            <w:tcW w:w="1402" w:type="dxa"/>
          </w:tcPr>
          <w:p w14:paraId="3E77CA01" w14:textId="23AE3792" w:rsidR="00DC1CA0" w:rsidRPr="00BC3ADB" w:rsidRDefault="00DC1CA0" w:rsidP="00DC1CA0">
            <w:r w:rsidRPr="00BC3ADB">
              <w:t>FK</w:t>
            </w:r>
          </w:p>
        </w:tc>
        <w:tc>
          <w:tcPr>
            <w:tcW w:w="1800" w:type="dxa"/>
          </w:tcPr>
          <w:p w14:paraId="148D61D5" w14:textId="2DB3C76B" w:rsidR="00DC1CA0" w:rsidRPr="00BC3ADB" w:rsidRDefault="009F192F" w:rsidP="00DC1CA0">
            <w:r w:rsidRPr="00BC3ADB">
              <w:t>STATUS</w:t>
            </w:r>
          </w:p>
        </w:tc>
        <w:tc>
          <w:tcPr>
            <w:tcW w:w="1260" w:type="dxa"/>
          </w:tcPr>
          <w:p w14:paraId="0EEED736" w14:textId="49704E8C" w:rsidR="00DC1CA0" w:rsidRPr="00BC3ADB" w:rsidRDefault="00DC1CA0" w:rsidP="00DC1CA0">
            <w:r w:rsidRPr="00BC3ADB">
              <w:t>Numeric</w:t>
            </w:r>
          </w:p>
        </w:tc>
        <w:tc>
          <w:tcPr>
            <w:tcW w:w="1260" w:type="dxa"/>
          </w:tcPr>
          <w:p w14:paraId="7BC2FA3F" w14:textId="74823B2E" w:rsidR="00DC1CA0" w:rsidRPr="00BC3ADB" w:rsidRDefault="00DC1CA0" w:rsidP="00DC1CA0">
            <w:pPr>
              <w:jc w:val="center"/>
            </w:pPr>
            <w:r w:rsidRPr="00BC3ADB">
              <w:t>11</w:t>
            </w:r>
          </w:p>
        </w:tc>
        <w:tc>
          <w:tcPr>
            <w:tcW w:w="2784" w:type="dxa"/>
          </w:tcPr>
          <w:p w14:paraId="08DABC04" w14:textId="77777777" w:rsidR="003E7CE0" w:rsidRPr="00BC3ADB" w:rsidRDefault="003E7CE0" w:rsidP="003E7CE0">
            <w:r w:rsidRPr="00BC3ADB">
              <w:t xml:space="preserve">Статус </w:t>
            </w:r>
          </w:p>
          <w:p w14:paraId="4A6B9C86" w14:textId="77777777" w:rsidR="003E7CE0" w:rsidRPr="00BC3ADB" w:rsidRDefault="003E7CE0" w:rsidP="003E7CE0">
            <w:r w:rsidRPr="00BC3ADB">
              <w:t xml:space="preserve">(2 - Активный, </w:t>
            </w:r>
          </w:p>
          <w:p w14:paraId="0207359B" w14:textId="1D60ADED" w:rsidR="00DC1CA0" w:rsidRPr="004915FC" w:rsidRDefault="003E7CE0" w:rsidP="003E7CE0">
            <w:pPr>
              <w:rPr>
                <w:lang w:val="en-US"/>
              </w:rPr>
            </w:pPr>
            <w:r w:rsidRPr="00BC3ADB">
              <w:t>9 - Неактивный)</w:t>
            </w:r>
          </w:p>
        </w:tc>
        <w:tc>
          <w:tcPr>
            <w:tcW w:w="1716" w:type="dxa"/>
          </w:tcPr>
          <w:p w14:paraId="69A03261" w14:textId="089E3A84" w:rsidR="00DC1CA0" w:rsidRPr="00BC3ADB" w:rsidRDefault="00DC1CA0" w:rsidP="00DC1CA0">
            <w:pPr>
              <w:jc w:val="center"/>
            </w:pPr>
            <w:r w:rsidRPr="00BC3ADB">
              <w:t>Да</w:t>
            </w:r>
          </w:p>
        </w:tc>
      </w:tr>
    </w:tbl>
    <w:p w14:paraId="0E177F52" w14:textId="05AEE486" w:rsidR="00AF2D73" w:rsidRPr="00BC3ADB" w:rsidRDefault="00AF2D73" w:rsidP="00CF7121">
      <w:pPr>
        <w:pStyle w:val="Style3"/>
        <w:numPr>
          <w:ilvl w:val="0"/>
          <w:numId w:val="0"/>
        </w:numPr>
        <w:ind w:left="1290"/>
      </w:pPr>
      <w:bookmarkStart w:id="1467" w:name="_Toc356571393"/>
      <w:bookmarkStart w:id="1468" w:name="_Toc356571313"/>
    </w:p>
    <w:p w14:paraId="2153BE4D" w14:textId="13F0FE43" w:rsidR="001531B5" w:rsidRPr="00BC3ADB" w:rsidRDefault="001531B5" w:rsidP="001531B5">
      <w:pPr>
        <w:pStyle w:val="21"/>
        <w:rPr>
          <w:lang w:val="ru-RU"/>
        </w:rPr>
      </w:pPr>
      <w:bookmarkStart w:id="1469" w:name="_Toc470018906"/>
      <w:bookmarkStart w:id="1470" w:name="_Toc470023069"/>
      <w:bookmarkStart w:id="1471" w:name="_Toc470027232"/>
      <w:bookmarkStart w:id="1472" w:name="_Toc470018907"/>
      <w:bookmarkStart w:id="1473" w:name="_Toc470023070"/>
      <w:bookmarkStart w:id="1474" w:name="_Toc470027233"/>
      <w:bookmarkStart w:id="1475" w:name="_Toc470018929"/>
      <w:bookmarkStart w:id="1476" w:name="_Toc470023092"/>
      <w:bookmarkStart w:id="1477" w:name="_Toc470027255"/>
      <w:bookmarkStart w:id="1478" w:name="_Toc470018945"/>
      <w:bookmarkStart w:id="1479" w:name="_Toc470023108"/>
      <w:bookmarkStart w:id="1480" w:name="_Toc470027271"/>
      <w:bookmarkStart w:id="1481" w:name="_Toc470018946"/>
      <w:bookmarkStart w:id="1482" w:name="_Toc470023109"/>
      <w:bookmarkStart w:id="1483" w:name="_Toc470027272"/>
      <w:bookmarkStart w:id="1484" w:name="_Toc470018975"/>
      <w:bookmarkStart w:id="1485" w:name="_Toc470023138"/>
      <w:bookmarkStart w:id="1486" w:name="_Toc470027301"/>
      <w:bookmarkStart w:id="1487" w:name="_Toc470018991"/>
      <w:bookmarkStart w:id="1488" w:name="_Toc470023154"/>
      <w:bookmarkStart w:id="1489" w:name="_Toc470027317"/>
      <w:bookmarkStart w:id="1490" w:name="_Toc470018992"/>
      <w:bookmarkStart w:id="1491" w:name="_Toc470023155"/>
      <w:bookmarkStart w:id="1492" w:name="_Toc470027318"/>
      <w:bookmarkStart w:id="1493" w:name="_Toc470019022"/>
      <w:bookmarkStart w:id="1494" w:name="_Toc470023185"/>
      <w:bookmarkStart w:id="1495" w:name="_Toc470027348"/>
      <w:bookmarkStart w:id="1496" w:name="_Toc470019038"/>
      <w:bookmarkStart w:id="1497" w:name="_Toc470023201"/>
      <w:bookmarkStart w:id="1498" w:name="_Toc470027364"/>
      <w:bookmarkStart w:id="1499" w:name="_Toc470019039"/>
      <w:bookmarkStart w:id="1500" w:name="_Toc470023202"/>
      <w:bookmarkStart w:id="1501" w:name="_Toc470027365"/>
      <w:bookmarkStart w:id="1502" w:name="_Toc470019040"/>
      <w:bookmarkStart w:id="1503" w:name="_Toc470023203"/>
      <w:bookmarkStart w:id="1504" w:name="_Toc470027366"/>
      <w:bookmarkStart w:id="1505" w:name="_Toc470019041"/>
      <w:bookmarkStart w:id="1506" w:name="_Toc470023204"/>
      <w:bookmarkStart w:id="1507" w:name="_Toc470027367"/>
      <w:bookmarkStart w:id="1508" w:name="_Toc470019042"/>
      <w:bookmarkStart w:id="1509" w:name="_Toc470023205"/>
      <w:bookmarkStart w:id="1510" w:name="_Toc470027368"/>
      <w:bookmarkStart w:id="1511" w:name="_Toc470019043"/>
      <w:bookmarkStart w:id="1512" w:name="_Toc470023206"/>
      <w:bookmarkStart w:id="1513" w:name="_Toc470027369"/>
      <w:bookmarkStart w:id="1514" w:name="_Toc470019044"/>
      <w:bookmarkStart w:id="1515" w:name="_Toc470023207"/>
      <w:bookmarkStart w:id="1516" w:name="_Toc470027370"/>
      <w:bookmarkStart w:id="1517" w:name="_Toc470019045"/>
      <w:bookmarkStart w:id="1518" w:name="_Toc470023208"/>
      <w:bookmarkStart w:id="1519" w:name="_Toc470027371"/>
      <w:bookmarkStart w:id="1520" w:name="_Toc470019046"/>
      <w:bookmarkStart w:id="1521" w:name="_Toc470023209"/>
      <w:bookmarkStart w:id="1522" w:name="_Toc470027372"/>
      <w:bookmarkStart w:id="1523" w:name="_Toc470019047"/>
      <w:bookmarkStart w:id="1524" w:name="_Toc470023210"/>
      <w:bookmarkStart w:id="1525" w:name="_Toc470027373"/>
      <w:bookmarkStart w:id="1526" w:name="_Toc470019048"/>
      <w:bookmarkStart w:id="1527" w:name="_Toc470023211"/>
      <w:bookmarkStart w:id="1528" w:name="_Toc470027374"/>
      <w:bookmarkStart w:id="1529" w:name="_Toc470019049"/>
      <w:bookmarkStart w:id="1530" w:name="_Toc470023212"/>
      <w:bookmarkStart w:id="1531" w:name="_Toc470027375"/>
      <w:bookmarkStart w:id="1532" w:name="_Toc470019050"/>
      <w:bookmarkStart w:id="1533" w:name="_Toc470023213"/>
      <w:bookmarkStart w:id="1534" w:name="_Toc470027376"/>
      <w:bookmarkStart w:id="1535" w:name="_Toc470019051"/>
      <w:bookmarkStart w:id="1536" w:name="_Toc470023214"/>
      <w:bookmarkStart w:id="1537" w:name="_Toc470027377"/>
      <w:bookmarkStart w:id="1538" w:name="_Toc470019052"/>
      <w:bookmarkStart w:id="1539" w:name="_Toc470023215"/>
      <w:bookmarkStart w:id="1540" w:name="_Toc470027378"/>
      <w:bookmarkStart w:id="1541" w:name="_Toc470019053"/>
      <w:bookmarkStart w:id="1542" w:name="_Toc470023216"/>
      <w:bookmarkStart w:id="1543" w:name="_Toc470027379"/>
      <w:bookmarkStart w:id="1544" w:name="_Toc470019054"/>
      <w:bookmarkStart w:id="1545" w:name="_Toc470023217"/>
      <w:bookmarkStart w:id="1546" w:name="_Toc470027380"/>
      <w:bookmarkStart w:id="1547" w:name="_Toc470019055"/>
      <w:bookmarkStart w:id="1548" w:name="_Toc470023218"/>
      <w:bookmarkStart w:id="1549" w:name="_Toc470027381"/>
      <w:bookmarkStart w:id="1550" w:name="_Toc470019056"/>
      <w:bookmarkStart w:id="1551" w:name="_Toc470023219"/>
      <w:bookmarkStart w:id="1552" w:name="_Toc470027382"/>
      <w:bookmarkStart w:id="1553" w:name="_Toc470019057"/>
      <w:bookmarkStart w:id="1554" w:name="_Toc470023220"/>
      <w:bookmarkStart w:id="1555" w:name="_Toc470027383"/>
      <w:bookmarkStart w:id="1556" w:name="_Toc470019058"/>
      <w:bookmarkStart w:id="1557" w:name="_Toc470023221"/>
      <w:bookmarkStart w:id="1558" w:name="_Toc470027384"/>
      <w:bookmarkStart w:id="1559" w:name="_Toc470019059"/>
      <w:bookmarkStart w:id="1560" w:name="_Toc470023222"/>
      <w:bookmarkStart w:id="1561" w:name="_Toc470027385"/>
      <w:bookmarkStart w:id="1562" w:name="_Toc470019060"/>
      <w:bookmarkStart w:id="1563" w:name="_Toc470023223"/>
      <w:bookmarkStart w:id="1564" w:name="_Toc470027386"/>
      <w:bookmarkStart w:id="1565" w:name="_Toc470019061"/>
      <w:bookmarkStart w:id="1566" w:name="_Toc470023224"/>
      <w:bookmarkStart w:id="1567" w:name="_Toc470027387"/>
      <w:bookmarkStart w:id="1568" w:name="_Toc470019062"/>
      <w:bookmarkStart w:id="1569" w:name="_Toc470023225"/>
      <w:bookmarkStart w:id="1570" w:name="_Toc470027388"/>
      <w:bookmarkStart w:id="1571" w:name="_Toc470019063"/>
      <w:bookmarkStart w:id="1572" w:name="_Toc470023226"/>
      <w:bookmarkStart w:id="1573" w:name="_Toc470027389"/>
      <w:bookmarkStart w:id="1574" w:name="_Toc470019064"/>
      <w:bookmarkStart w:id="1575" w:name="_Toc470023227"/>
      <w:bookmarkStart w:id="1576" w:name="_Toc470027390"/>
      <w:bookmarkStart w:id="1577" w:name="_Toc470019065"/>
      <w:bookmarkStart w:id="1578" w:name="_Toc470023228"/>
      <w:bookmarkStart w:id="1579" w:name="_Toc470027391"/>
      <w:bookmarkStart w:id="1580" w:name="_Toc470019066"/>
      <w:bookmarkStart w:id="1581" w:name="_Toc470023229"/>
      <w:bookmarkStart w:id="1582" w:name="_Toc470027392"/>
      <w:bookmarkStart w:id="1583" w:name="_Toc470019067"/>
      <w:bookmarkStart w:id="1584" w:name="_Toc470023230"/>
      <w:bookmarkStart w:id="1585" w:name="_Toc470027393"/>
      <w:bookmarkStart w:id="1586" w:name="_Toc470019068"/>
      <w:bookmarkStart w:id="1587" w:name="_Toc470023231"/>
      <w:bookmarkStart w:id="1588" w:name="_Toc470027394"/>
      <w:bookmarkStart w:id="1589" w:name="_Toc470019069"/>
      <w:bookmarkStart w:id="1590" w:name="_Toc470023232"/>
      <w:bookmarkStart w:id="1591" w:name="_Toc470027395"/>
      <w:bookmarkStart w:id="1592" w:name="_Toc470019070"/>
      <w:bookmarkStart w:id="1593" w:name="_Toc470023233"/>
      <w:bookmarkStart w:id="1594" w:name="_Toc470027396"/>
      <w:bookmarkStart w:id="1595" w:name="_Toc470019071"/>
      <w:bookmarkStart w:id="1596" w:name="_Toc470023234"/>
      <w:bookmarkStart w:id="1597" w:name="_Toc470027397"/>
      <w:bookmarkStart w:id="1598" w:name="_Toc470019072"/>
      <w:bookmarkStart w:id="1599" w:name="_Toc470023235"/>
      <w:bookmarkStart w:id="1600" w:name="_Toc470027398"/>
      <w:bookmarkStart w:id="1601" w:name="_Toc470019073"/>
      <w:bookmarkStart w:id="1602" w:name="_Toc470023236"/>
      <w:bookmarkStart w:id="1603" w:name="_Toc470027399"/>
      <w:bookmarkStart w:id="1604" w:name="_Toc470019074"/>
      <w:bookmarkStart w:id="1605" w:name="_Toc470023237"/>
      <w:bookmarkStart w:id="1606" w:name="_Toc470027400"/>
      <w:bookmarkStart w:id="1607" w:name="_Toc470019075"/>
      <w:bookmarkStart w:id="1608" w:name="_Toc470023238"/>
      <w:bookmarkStart w:id="1609" w:name="_Toc470027401"/>
      <w:bookmarkStart w:id="1610" w:name="_Toc470019076"/>
      <w:bookmarkStart w:id="1611" w:name="_Toc470023239"/>
      <w:bookmarkStart w:id="1612" w:name="_Toc470027402"/>
      <w:bookmarkStart w:id="1613" w:name="_Toc470019077"/>
      <w:bookmarkStart w:id="1614" w:name="_Toc470023240"/>
      <w:bookmarkStart w:id="1615" w:name="_Toc470027403"/>
      <w:bookmarkStart w:id="1616" w:name="_Toc470019078"/>
      <w:bookmarkStart w:id="1617" w:name="_Toc470023241"/>
      <w:bookmarkStart w:id="1618" w:name="_Toc470027404"/>
      <w:bookmarkStart w:id="1619" w:name="_Toc470019079"/>
      <w:bookmarkStart w:id="1620" w:name="_Toc470023242"/>
      <w:bookmarkStart w:id="1621" w:name="_Toc470027405"/>
      <w:bookmarkStart w:id="1622" w:name="_Toc470019080"/>
      <w:bookmarkStart w:id="1623" w:name="_Toc470023243"/>
      <w:bookmarkStart w:id="1624" w:name="_Toc470027406"/>
      <w:bookmarkStart w:id="1625" w:name="_Toc470019081"/>
      <w:bookmarkStart w:id="1626" w:name="_Toc470023244"/>
      <w:bookmarkStart w:id="1627" w:name="_Toc470027407"/>
      <w:bookmarkStart w:id="1628" w:name="_Toc470019082"/>
      <w:bookmarkStart w:id="1629" w:name="_Toc470023245"/>
      <w:bookmarkStart w:id="1630" w:name="_Toc470027408"/>
      <w:bookmarkStart w:id="1631" w:name="_Toc470019083"/>
      <w:bookmarkStart w:id="1632" w:name="_Toc470023246"/>
      <w:bookmarkStart w:id="1633" w:name="_Toc470027409"/>
      <w:bookmarkStart w:id="1634" w:name="_Toc470019084"/>
      <w:bookmarkStart w:id="1635" w:name="_Toc470023247"/>
      <w:bookmarkStart w:id="1636" w:name="_Toc470027410"/>
      <w:bookmarkStart w:id="1637" w:name="_Toc470019085"/>
      <w:bookmarkStart w:id="1638" w:name="_Toc470023248"/>
      <w:bookmarkStart w:id="1639" w:name="_Toc470027411"/>
      <w:bookmarkStart w:id="1640" w:name="_Toc470019087"/>
      <w:bookmarkStart w:id="1641" w:name="_Toc470023250"/>
      <w:bookmarkStart w:id="1642" w:name="_Toc470027413"/>
      <w:bookmarkStart w:id="1643" w:name="_Toc470019088"/>
      <w:bookmarkStart w:id="1644" w:name="_Toc470023251"/>
      <w:bookmarkStart w:id="1645" w:name="_Toc470027414"/>
      <w:bookmarkStart w:id="1646" w:name="_Toc470019117"/>
      <w:bookmarkStart w:id="1647" w:name="_Toc470023280"/>
      <w:bookmarkStart w:id="1648" w:name="_Toc470027443"/>
      <w:bookmarkStart w:id="1649" w:name="_Toc470019124"/>
      <w:bookmarkStart w:id="1650" w:name="_Toc470023287"/>
      <w:bookmarkStart w:id="1651" w:name="_Toc470027450"/>
      <w:bookmarkStart w:id="1652" w:name="_Toc470019146"/>
      <w:bookmarkStart w:id="1653" w:name="_Toc470023309"/>
      <w:bookmarkStart w:id="1654" w:name="_Toc470027472"/>
      <w:bookmarkStart w:id="1655" w:name="_Toc470019147"/>
      <w:bookmarkStart w:id="1656" w:name="_Toc470023310"/>
      <w:bookmarkStart w:id="1657" w:name="_Toc470027473"/>
      <w:bookmarkStart w:id="1658" w:name="_Toc470019148"/>
      <w:bookmarkStart w:id="1659" w:name="_Toc470023311"/>
      <w:bookmarkStart w:id="1660" w:name="_Toc470027474"/>
      <w:bookmarkStart w:id="1661" w:name="_Toc470019149"/>
      <w:bookmarkStart w:id="1662" w:name="_Toc470023312"/>
      <w:bookmarkStart w:id="1663" w:name="_Toc470027475"/>
      <w:bookmarkStart w:id="1664" w:name="_Toc470019150"/>
      <w:bookmarkStart w:id="1665" w:name="_Toc470023313"/>
      <w:bookmarkStart w:id="1666" w:name="_Toc470027476"/>
      <w:bookmarkStart w:id="1667" w:name="_Toc470019151"/>
      <w:bookmarkStart w:id="1668" w:name="_Toc470023314"/>
      <w:bookmarkStart w:id="1669" w:name="_Toc470027477"/>
      <w:bookmarkStart w:id="1670" w:name="_Toc470019152"/>
      <w:bookmarkStart w:id="1671" w:name="_Toc470023315"/>
      <w:bookmarkStart w:id="1672" w:name="_Toc470027478"/>
      <w:bookmarkStart w:id="1673" w:name="_Toc470019153"/>
      <w:bookmarkStart w:id="1674" w:name="_Toc470023316"/>
      <w:bookmarkStart w:id="1675" w:name="_Toc470027479"/>
      <w:bookmarkStart w:id="1676" w:name="_Toc470019154"/>
      <w:bookmarkStart w:id="1677" w:name="_Toc470023317"/>
      <w:bookmarkStart w:id="1678" w:name="_Toc470027480"/>
      <w:bookmarkStart w:id="1679" w:name="_Toc470019155"/>
      <w:bookmarkStart w:id="1680" w:name="_Toc470023318"/>
      <w:bookmarkStart w:id="1681" w:name="_Toc470027481"/>
      <w:bookmarkStart w:id="1682" w:name="_Toc470019156"/>
      <w:bookmarkStart w:id="1683" w:name="_Toc470023319"/>
      <w:bookmarkStart w:id="1684" w:name="_Toc470027482"/>
      <w:bookmarkStart w:id="1685" w:name="_Toc470019157"/>
      <w:bookmarkStart w:id="1686" w:name="_Toc470023320"/>
      <w:bookmarkStart w:id="1687" w:name="_Toc470027483"/>
      <w:bookmarkStart w:id="1688" w:name="_Toc470019158"/>
      <w:bookmarkStart w:id="1689" w:name="_Toc470023321"/>
      <w:bookmarkStart w:id="1690" w:name="_Toc470027484"/>
      <w:bookmarkStart w:id="1691" w:name="_Toc356571379"/>
      <w:bookmarkStart w:id="1692" w:name="_Toc6993310"/>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BC3ADB">
        <w:rPr>
          <w:lang w:val="ru-RU"/>
        </w:rPr>
        <w:lastRenderedPageBreak/>
        <w:t>Таблиц</w:t>
      </w:r>
      <w:r w:rsidR="009E45BE" w:rsidRPr="00BC3ADB">
        <w:rPr>
          <w:lang w:val="ru-RU"/>
        </w:rPr>
        <w:t>а</w:t>
      </w:r>
      <w:r w:rsidRPr="00BC3ADB">
        <w:rPr>
          <w:lang w:val="ru-RU"/>
        </w:rPr>
        <w:t xml:space="preserve"> ParComp</w:t>
      </w:r>
      <w:bookmarkEnd w:id="1691"/>
      <w:bookmarkEnd w:id="1692"/>
    </w:p>
    <w:p w14:paraId="24B860E6" w14:textId="77DFF101" w:rsidR="001531B5" w:rsidRDefault="009E45BE" w:rsidP="00953331">
      <w:pPr>
        <w:spacing w:before="200" w:after="200"/>
        <w:ind w:firstLine="720"/>
      </w:pPr>
      <w:r w:rsidRPr="00BC3ADB">
        <w:t>Юридические лица.</w:t>
      </w:r>
    </w:p>
    <w:p w14:paraId="64C72E28" w14:textId="173CCD45" w:rsidR="00BF4F00" w:rsidRPr="00BC3ADB" w:rsidRDefault="00BF4F00" w:rsidP="00B63B55">
      <w:pPr>
        <w:spacing w:before="200" w:after="200"/>
        <w:ind w:left="706" w:firstLine="14"/>
      </w:pPr>
      <w:r>
        <w:t xml:space="preserve">Выгружать </w:t>
      </w:r>
      <w:proofErr w:type="gramStart"/>
      <w:r>
        <w:t>юр. лица</w:t>
      </w:r>
      <w:proofErr w:type="gramEnd"/>
      <w:r>
        <w:t xml:space="preserve">   </w:t>
      </w:r>
      <w:r>
        <w:rPr>
          <w:lang w:eastAsia="en-US"/>
        </w:rPr>
        <w:t xml:space="preserve">по которым было движение или задолженность за последние 12 месяцев по продукции </w:t>
      </w:r>
      <w:r w:rsidR="003F2639">
        <w:rPr>
          <w:lang w:val="en-US" w:eastAsia="en-US"/>
        </w:rPr>
        <w:t>Kimberly</w:t>
      </w:r>
      <w:r w:rsidRPr="009A0BD8">
        <w:rPr>
          <w:lang w:eastAsia="en-US"/>
        </w:rPr>
        <w:t>.</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9E45BE" w:rsidRPr="00BC3ADB" w14:paraId="456DFE4C" w14:textId="77777777" w:rsidTr="00615FD5">
        <w:tc>
          <w:tcPr>
            <w:tcW w:w="1402" w:type="dxa"/>
            <w:tcBorders>
              <w:top w:val="single" w:sz="12" w:space="0" w:color="auto"/>
              <w:left w:val="single" w:sz="12" w:space="0" w:color="auto"/>
              <w:bottom w:val="single" w:sz="12" w:space="0" w:color="auto"/>
              <w:right w:val="single" w:sz="12" w:space="0" w:color="auto"/>
            </w:tcBorders>
          </w:tcPr>
          <w:p w14:paraId="1032F833" w14:textId="5DA3C968" w:rsidR="009E45BE" w:rsidRPr="00BC3ADB" w:rsidRDefault="009E45BE" w:rsidP="00953331">
            <w:pPr>
              <w:jc w:val="cente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0E688489" w14:textId="191579B7" w:rsidR="009E45BE" w:rsidRPr="00BC3ADB" w:rsidRDefault="009E45BE" w:rsidP="00953331">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5AB14499" w14:textId="42953566" w:rsidR="009E45BE" w:rsidRPr="00BC3ADB" w:rsidRDefault="009E45BE" w:rsidP="00953331">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5DA190B3" w14:textId="19BB70E3" w:rsidR="009E45BE" w:rsidRPr="00BC3ADB" w:rsidRDefault="009E45BE" w:rsidP="00953331">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1A390B2E" w14:textId="10CF52FC" w:rsidR="009E45BE" w:rsidRPr="00BC3ADB" w:rsidRDefault="009E45BE" w:rsidP="00953331">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196EA99F" w14:textId="6A3616A9" w:rsidR="009E45BE" w:rsidRPr="00BC3ADB" w:rsidRDefault="009E45BE" w:rsidP="00953331">
            <w:pPr>
              <w:jc w:val="center"/>
              <w:rPr>
                <w:b/>
              </w:rPr>
            </w:pPr>
            <w:r w:rsidRPr="00BC3ADB">
              <w:rPr>
                <w:b/>
              </w:rPr>
              <w:t>Поле обязательное</w:t>
            </w:r>
          </w:p>
        </w:tc>
      </w:tr>
      <w:tr w:rsidR="00B513E8" w:rsidRPr="00BC3ADB" w14:paraId="051D2BE2" w14:textId="77777777" w:rsidTr="00615FD5">
        <w:tc>
          <w:tcPr>
            <w:tcW w:w="1402" w:type="dxa"/>
            <w:tcBorders>
              <w:top w:val="single" w:sz="12" w:space="0" w:color="auto"/>
              <w:left w:val="single" w:sz="4" w:space="0" w:color="auto"/>
              <w:bottom w:val="single" w:sz="4" w:space="0" w:color="auto"/>
              <w:right w:val="single" w:sz="4" w:space="0" w:color="auto"/>
            </w:tcBorders>
          </w:tcPr>
          <w:p w14:paraId="27C172AB" w14:textId="77777777" w:rsidR="001531B5" w:rsidRPr="00BC3ADB" w:rsidRDefault="001531B5" w:rsidP="00953331">
            <w:r w:rsidRPr="00BC3ADB">
              <w:t>PK</w:t>
            </w:r>
          </w:p>
        </w:tc>
        <w:tc>
          <w:tcPr>
            <w:tcW w:w="1620" w:type="dxa"/>
            <w:tcBorders>
              <w:top w:val="single" w:sz="12" w:space="0" w:color="auto"/>
              <w:left w:val="single" w:sz="4" w:space="0" w:color="auto"/>
              <w:bottom w:val="single" w:sz="4" w:space="0" w:color="auto"/>
              <w:right w:val="single" w:sz="4" w:space="0" w:color="auto"/>
            </w:tcBorders>
          </w:tcPr>
          <w:p w14:paraId="4358C16B" w14:textId="77777777" w:rsidR="001531B5" w:rsidRPr="00BC3ADB" w:rsidRDefault="001531B5" w:rsidP="00953331">
            <w:r w:rsidRPr="00BC3ADB">
              <w:t>PComp_Code</w:t>
            </w:r>
          </w:p>
        </w:tc>
        <w:tc>
          <w:tcPr>
            <w:tcW w:w="1440" w:type="dxa"/>
            <w:tcBorders>
              <w:top w:val="single" w:sz="12" w:space="0" w:color="auto"/>
              <w:left w:val="single" w:sz="4" w:space="0" w:color="auto"/>
              <w:bottom w:val="single" w:sz="4" w:space="0" w:color="auto"/>
              <w:right w:val="single" w:sz="4" w:space="0" w:color="auto"/>
            </w:tcBorders>
          </w:tcPr>
          <w:p w14:paraId="3F0101A9" w14:textId="77777777" w:rsidR="001531B5" w:rsidRPr="00BC3ADB" w:rsidRDefault="001531B5" w:rsidP="00953331">
            <w:r w:rsidRPr="00BC3ADB">
              <w:t>Character</w:t>
            </w:r>
          </w:p>
        </w:tc>
        <w:tc>
          <w:tcPr>
            <w:tcW w:w="1260" w:type="dxa"/>
            <w:tcBorders>
              <w:top w:val="single" w:sz="12" w:space="0" w:color="auto"/>
              <w:left w:val="single" w:sz="4" w:space="0" w:color="auto"/>
              <w:bottom w:val="single" w:sz="4" w:space="0" w:color="auto"/>
              <w:right w:val="single" w:sz="4" w:space="0" w:color="auto"/>
            </w:tcBorders>
          </w:tcPr>
          <w:p w14:paraId="24A9776E" w14:textId="77777777" w:rsidR="001531B5" w:rsidRPr="00BC3ADB" w:rsidRDefault="001531B5" w:rsidP="00953331">
            <w:pPr>
              <w:jc w:val="center"/>
            </w:pPr>
            <w:r w:rsidRPr="00BC3ADB">
              <w:t>25</w:t>
            </w:r>
          </w:p>
        </w:tc>
        <w:tc>
          <w:tcPr>
            <w:tcW w:w="2784" w:type="dxa"/>
            <w:tcBorders>
              <w:top w:val="single" w:sz="12" w:space="0" w:color="auto"/>
              <w:left w:val="single" w:sz="4" w:space="0" w:color="auto"/>
              <w:bottom w:val="single" w:sz="4" w:space="0" w:color="auto"/>
              <w:right w:val="single" w:sz="4" w:space="0" w:color="auto"/>
            </w:tcBorders>
          </w:tcPr>
          <w:p w14:paraId="145771EF" w14:textId="5E516144" w:rsidR="001531B5" w:rsidRPr="00BC3ADB" w:rsidRDefault="009E45BE" w:rsidP="00953331">
            <w:r w:rsidRPr="00BC3ADB">
              <w:t>Внешний код</w:t>
            </w:r>
          </w:p>
        </w:tc>
        <w:tc>
          <w:tcPr>
            <w:tcW w:w="1716" w:type="dxa"/>
            <w:tcBorders>
              <w:top w:val="single" w:sz="12" w:space="0" w:color="auto"/>
              <w:left w:val="single" w:sz="4" w:space="0" w:color="auto"/>
              <w:bottom w:val="single" w:sz="4" w:space="0" w:color="auto"/>
              <w:right w:val="single" w:sz="4" w:space="0" w:color="auto"/>
            </w:tcBorders>
          </w:tcPr>
          <w:p w14:paraId="79BA8F6C" w14:textId="622BCDE0" w:rsidR="001531B5" w:rsidRPr="00BC3ADB" w:rsidRDefault="009E45BE" w:rsidP="00953331">
            <w:pPr>
              <w:jc w:val="center"/>
            </w:pPr>
            <w:r w:rsidRPr="00BC3ADB">
              <w:t>Да</w:t>
            </w:r>
          </w:p>
        </w:tc>
      </w:tr>
      <w:tr w:rsidR="00B513E8" w:rsidRPr="00BC3ADB" w14:paraId="57C06D0F" w14:textId="77777777" w:rsidTr="00615FD5">
        <w:trPr>
          <w:trHeight w:val="268"/>
        </w:trPr>
        <w:tc>
          <w:tcPr>
            <w:tcW w:w="1402" w:type="dxa"/>
          </w:tcPr>
          <w:p w14:paraId="4B292424" w14:textId="77777777" w:rsidR="001531B5" w:rsidRPr="00BC3ADB" w:rsidRDefault="001531B5" w:rsidP="00953331"/>
        </w:tc>
        <w:tc>
          <w:tcPr>
            <w:tcW w:w="1620" w:type="dxa"/>
          </w:tcPr>
          <w:p w14:paraId="045C44E9" w14:textId="77777777" w:rsidR="001531B5" w:rsidRPr="00BC3ADB" w:rsidRDefault="001531B5" w:rsidP="00953331">
            <w:r w:rsidRPr="00BC3ADB">
              <w:t>PC_Name</w:t>
            </w:r>
          </w:p>
        </w:tc>
        <w:tc>
          <w:tcPr>
            <w:tcW w:w="1440" w:type="dxa"/>
          </w:tcPr>
          <w:p w14:paraId="62CC4B3A" w14:textId="77777777" w:rsidR="001531B5" w:rsidRPr="00BC3ADB" w:rsidRDefault="001531B5" w:rsidP="00953331">
            <w:r w:rsidRPr="00BC3ADB">
              <w:t>Character</w:t>
            </w:r>
          </w:p>
        </w:tc>
        <w:tc>
          <w:tcPr>
            <w:tcW w:w="1260" w:type="dxa"/>
          </w:tcPr>
          <w:p w14:paraId="526ECCD5" w14:textId="77777777" w:rsidR="001531B5" w:rsidRPr="00BC3ADB" w:rsidRDefault="001531B5" w:rsidP="00953331">
            <w:pPr>
              <w:jc w:val="center"/>
            </w:pPr>
            <w:r w:rsidRPr="00BC3ADB">
              <w:t>50</w:t>
            </w:r>
          </w:p>
        </w:tc>
        <w:tc>
          <w:tcPr>
            <w:tcW w:w="2784" w:type="dxa"/>
          </w:tcPr>
          <w:p w14:paraId="7FB4DC45" w14:textId="35DC8BB9" w:rsidR="001531B5" w:rsidRPr="00BC3ADB" w:rsidRDefault="009E45BE" w:rsidP="00953331">
            <w:r w:rsidRPr="00BC3ADB">
              <w:t>Юридическое лицо</w:t>
            </w:r>
          </w:p>
        </w:tc>
        <w:tc>
          <w:tcPr>
            <w:tcW w:w="1716" w:type="dxa"/>
          </w:tcPr>
          <w:p w14:paraId="58733B8D" w14:textId="37212807" w:rsidR="001531B5" w:rsidRPr="00BC3ADB" w:rsidRDefault="009E45BE" w:rsidP="00953331">
            <w:pPr>
              <w:jc w:val="center"/>
            </w:pPr>
            <w:r w:rsidRPr="00BC3ADB">
              <w:t>Да</w:t>
            </w:r>
          </w:p>
        </w:tc>
      </w:tr>
      <w:tr w:rsidR="00B513E8" w:rsidRPr="00BC3ADB" w14:paraId="3FE6ECA5" w14:textId="77777777" w:rsidTr="00615FD5">
        <w:trPr>
          <w:trHeight w:val="268"/>
        </w:trPr>
        <w:tc>
          <w:tcPr>
            <w:tcW w:w="1402" w:type="dxa"/>
          </w:tcPr>
          <w:p w14:paraId="0C24B451" w14:textId="77777777" w:rsidR="001531B5" w:rsidRPr="00BC3ADB" w:rsidRDefault="001531B5" w:rsidP="00953331"/>
        </w:tc>
        <w:tc>
          <w:tcPr>
            <w:tcW w:w="1620" w:type="dxa"/>
          </w:tcPr>
          <w:p w14:paraId="77262F0F" w14:textId="77777777" w:rsidR="001531B5" w:rsidRPr="00BC3ADB" w:rsidRDefault="001531B5" w:rsidP="00953331">
            <w:r w:rsidRPr="00BC3ADB">
              <w:t>PC_Addr</w:t>
            </w:r>
          </w:p>
        </w:tc>
        <w:tc>
          <w:tcPr>
            <w:tcW w:w="1440" w:type="dxa"/>
          </w:tcPr>
          <w:p w14:paraId="0EE85607" w14:textId="77777777" w:rsidR="001531B5" w:rsidRPr="00BC3ADB" w:rsidRDefault="001531B5" w:rsidP="00953331">
            <w:r w:rsidRPr="00BC3ADB">
              <w:t>Character</w:t>
            </w:r>
          </w:p>
        </w:tc>
        <w:tc>
          <w:tcPr>
            <w:tcW w:w="1260" w:type="dxa"/>
          </w:tcPr>
          <w:p w14:paraId="0238FC86" w14:textId="77777777" w:rsidR="001531B5" w:rsidRPr="00BC3ADB" w:rsidRDefault="001531B5" w:rsidP="00953331">
            <w:pPr>
              <w:jc w:val="center"/>
            </w:pPr>
            <w:r w:rsidRPr="00BC3ADB">
              <w:t>80</w:t>
            </w:r>
          </w:p>
        </w:tc>
        <w:tc>
          <w:tcPr>
            <w:tcW w:w="2784" w:type="dxa"/>
          </w:tcPr>
          <w:p w14:paraId="5F3C5A13" w14:textId="449908F0" w:rsidR="001531B5" w:rsidRPr="00BC3ADB" w:rsidRDefault="009E45BE" w:rsidP="00953331">
            <w:r w:rsidRPr="00BC3ADB">
              <w:t>Адрес</w:t>
            </w:r>
          </w:p>
        </w:tc>
        <w:tc>
          <w:tcPr>
            <w:tcW w:w="1716" w:type="dxa"/>
          </w:tcPr>
          <w:p w14:paraId="295869FE" w14:textId="5A7A97FE" w:rsidR="001531B5" w:rsidRPr="00BC3ADB" w:rsidRDefault="009E45BE" w:rsidP="00953331">
            <w:pPr>
              <w:jc w:val="center"/>
            </w:pPr>
            <w:r w:rsidRPr="00BC3ADB">
              <w:t>Нет</w:t>
            </w:r>
          </w:p>
        </w:tc>
      </w:tr>
      <w:tr w:rsidR="00B513E8" w:rsidRPr="00BC3ADB" w14:paraId="272A0F0D" w14:textId="77777777" w:rsidTr="00615FD5">
        <w:trPr>
          <w:trHeight w:val="268"/>
        </w:trPr>
        <w:tc>
          <w:tcPr>
            <w:tcW w:w="1402" w:type="dxa"/>
          </w:tcPr>
          <w:p w14:paraId="191158B3" w14:textId="77777777" w:rsidR="001531B5" w:rsidRPr="00BC3ADB" w:rsidRDefault="001531B5" w:rsidP="00953331"/>
        </w:tc>
        <w:tc>
          <w:tcPr>
            <w:tcW w:w="1620" w:type="dxa"/>
          </w:tcPr>
          <w:p w14:paraId="49848DF0" w14:textId="77777777" w:rsidR="001531B5" w:rsidRPr="00BC3ADB" w:rsidRDefault="001531B5" w:rsidP="00953331">
            <w:r w:rsidRPr="00BC3ADB">
              <w:t>PC_Zkpo</w:t>
            </w:r>
          </w:p>
        </w:tc>
        <w:tc>
          <w:tcPr>
            <w:tcW w:w="1440" w:type="dxa"/>
          </w:tcPr>
          <w:p w14:paraId="7D4611E4" w14:textId="77777777" w:rsidR="001531B5" w:rsidRPr="00BC3ADB" w:rsidRDefault="001531B5" w:rsidP="00953331">
            <w:r w:rsidRPr="00BC3ADB">
              <w:t>Character</w:t>
            </w:r>
          </w:p>
        </w:tc>
        <w:tc>
          <w:tcPr>
            <w:tcW w:w="1260" w:type="dxa"/>
          </w:tcPr>
          <w:p w14:paraId="042952A4" w14:textId="77777777" w:rsidR="001531B5" w:rsidRPr="00BC3ADB" w:rsidRDefault="001531B5" w:rsidP="00953331">
            <w:pPr>
              <w:jc w:val="center"/>
            </w:pPr>
            <w:r w:rsidRPr="00BC3ADB">
              <w:t>20</w:t>
            </w:r>
          </w:p>
        </w:tc>
        <w:tc>
          <w:tcPr>
            <w:tcW w:w="2784" w:type="dxa"/>
          </w:tcPr>
          <w:p w14:paraId="405405F7" w14:textId="405EEE86" w:rsidR="001531B5" w:rsidRPr="00BC3ADB" w:rsidRDefault="009E45BE" w:rsidP="00171A81">
            <w:r w:rsidRPr="00BC3ADB">
              <w:t xml:space="preserve">Код </w:t>
            </w:r>
            <w:r w:rsidR="00E7166E" w:rsidRPr="00BC3ADB">
              <w:t>О</w:t>
            </w:r>
            <w:r w:rsidR="00171A81" w:rsidRPr="00BC3ADB">
              <w:t>КПО</w:t>
            </w:r>
          </w:p>
        </w:tc>
        <w:tc>
          <w:tcPr>
            <w:tcW w:w="1716" w:type="dxa"/>
          </w:tcPr>
          <w:p w14:paraId="7275AAE5" w14:textId="11D489A4" w:rsidR="001531B5" w:rsidRPr="00BC3ADB" w:rsidRDefault="009E45BE" w:rsidP="00953331">
            <w:pPr>
              <w:jc w:val="center"/>
            </w:pPr>
            <w:r w:rsidRPr="00BC3ADB">
              <w:t>Нет</w:t>
            </w:r>
          </w:p>
        </w:tc>
      </w:tr>
      <w:tr w:rsidR="00B513E8" w:rsidRPr="00BC3ADB" w14:paraId="6567824E" w14:textId="77777777" w:rsidTr="00615FD5">
        <w:trPr>
          <w:trHeight w:val="268"/>
        </w:trPr>
        <w:tc>
          <w:tcPr>
            <w:tcW w:w="1402" w:type="dxa"/>
          </w:tcPr>
          <w:p w14:paraId="139022F1" w14:textId="77777777" w:rsidR="001531B5" w:rsidRPr="00BC3ADB" w:rsidRDefault="001531B5" w:rsidP="00953331"/>
        </w:tc>
        <w:tc>
          <w:tcPr>
            <w:tcW w:w="1620" w:type="dxa"/>
          </w:tcPr>
          <w:p w14:paraId="1B993A64" w14:textId="77777777" w:rsidR="001531B5" w:rsidRPr="00BC3ADB" w:rsidRDefault="001531B5" w:rsidP="00953331">
            <w:r w:rsidRPr="00BC3ADB">
              <w:t>PC_Tax_Num</w:t>
            </w:r>
          </w:p>
        </w:tc>
        <w:tc>
          <w:tcPr>
            <w:tcW w:w="1440" w:type="dxa"/>
          </w:tcPr>
          <w:p w14:paraId="6061C2B4" w14:textId="77777777" w:rsidR="001531B5" w:rsidRPr="00BC3ADB" w:rsidRDefault="001531B5" w:rsidP="00953331">
            <w:r w:rsidRPr="00BC3ADB">
              <w:t>Character</w:t>
            </w:r>
          </w:p>
        </w:tc>
        <w:tc>
          <w:tcPr>
            <w:tcW w:w="1260" w:type="dxa"/>
          </w:tcPr>
          <w:p w14:paraId="21774BF5" w14:textId="77777777" w:rsidR="001531B5" w:rsidRPr="00BC3ADB" w:rsidRDefault="001531B5" w:rsidP="00953331">
            <w:pPr>
              <w:jc w:val="center"/>
            </w:pPr>
            <w:r w:rsidRPr="00BC3ADB">
              <w:t>20</w:t>
            </w:r>
          </w:p>
        </w:tc>
        <w:tc>
          <w:tcPr>
            <w:tcW w:w="2784" w:type="dxa"/>
          </w:tcPr>
          <w:p w14:paraId="78A9C44D" w14:textId="75E2DEC0" w:rsidR="001531B5" w:rsidRPr="00BC3ADB" w:rsidRDefault="009E45BE" w:rsidP="00953331">
            <w:r w:rsidRPr="00BC3ADB">
              <w:t>Регистрационный номер</w:t>
            </w:r>
          </w:p>
        </w:tc>
        <w:tc>
          <w:tcPr>
            <w:tcW w:w="1716" w:type="dxa"/>
          </w:tcPr>
          <w:p w14:paraId="23DCB70F" w14:textId="21BAB4A8" w:rsidR="001531B5" w:rsidRPr="00BC3ADB" w:rsidRDefault="009E45BE" w:rsidP="00953331">
            <w:pPr>
              <w:jc w:val="center"/>
            </w:pPr>
            <w:r w:rsidRPr="00BC3ADB">
              <w:t>Нет</w:t>
            </w:r>
          </w:p>
        </w:tc>
      </w:tr>
      <w:tr w:rsidR="00B513E8" w:rsidRPr="00BC3ADB" w14:paraId="4285CFAC" w14:textId="77777777" w:rsidTr="00615FD5">
        <w:trPr>
          <w:trHeight w:val="268"/>
        </w:trPr>
        <w:tc>
          <w:tcPr>
            <w:tcW w:w="1402" w:type="dxa"/>
          </w:tcPr>
          <w:p w14:paraId="4EFECB98" w14:textId="77777777" w:rsidR="001531B5" w:rsidRPr="00BC3ADB" w:rsidRDefault="001531B5" w:rsidP="00953331"/>
        </w:tc>
        <w:tc>
          <w:tcPr>
            <w:tcW w:w="1620" w:type="dxa"/>
          </w:tcPr>
          <w:p w14:paraId="1FD55738" w14:textId="77777777" w:rsidR="001531B5" w:rsidRPr="00BC3ADB" w:rsidRDefault="001531B5" w:rsidP="00953331">
            <w:r w:rsidRPr="00BC3ADB">
              <w:t>PC_Vat_Num</w:t>
            </w:r>
          </w:p>
        </w:tc>
        <w:tc>
          <w:tcPr>
            <w:tcW w:w="1440" w:type="dxa"/>
          </w:tcPr>
          <w:p w14:paraId="567FC061" w14:textId="77777777" w:rsidR="001531B5" w:rsidRPr="00BC3ADB" w:rsidRDefault="001531B5" w:rsidP="00953331">
            <w:r w:rsidRPr="00BC3ADB">
              <w:t>Character</w:t>
            </w:r>
          </w:p>
        </w:tc>
        <w:tc>
          <w:tcPr>
            <w:tcW w:w="1260" w:type="dxa"/>
          </w:tcPr>
          <w:p w14:paraId="7E043C8D" w14:textId="77777777" w:rsidR="001531B5" w:rsidRPr="00BC3ADB" w:rsidRDefault="001531B5" w:rsidP="00953331">
            <w:pPr>
              <w:jc w:val="center"/>
            </w:pPr>
            <w:r w:rsidRPr="00BC3ADB">
              <w:t>20</w:t>
            </w:r>
          </w:p>
        </w:tc>
        <w:tc>
          <w:tcPr>
            <w:tcW w:w="2784" w:type="dxa"/>
          </w:tcPr>
          <w:p w14:paraId="0393DBF8" w14:textId="78671D20" w:rsidR="001531B5" w:rsidRPr="00BC3ADB" w:rsidRDefault="009E45BE" w:rsidP="00953331">
            <w:r w:rsidRPr="00BC3ADB">
              <w:t>Номер плательщика НДС</w:t>
            </w:r>
          </w:p>
        </w:tc>
        <w:tc>
          <w:tcPr>
            <w:tcW w:w="1716" w:type="dxa"/>
          </w:tcPr>
          <w:p w14:paraId="5A6A7E8D" w14:textId="35534443" w:rsidR="001531B5" w:rsidRPr="00BC3ADB" w:rsidRDefault="009E45BE" w:rsidP="00953331">
            <w:pPr>
              <w:jc w:val="center"/>
            </w:pPr>
            <w:r w:rsidRPr="00BC3ADB">
              <w:t>Нет</w:t>
            </w:r>
          </w:p>
        </w:tc>
      </w:tr>
      <w:tr w:rsidR="00B513E8" w:rsidRPr="00BC3ADB" w14:paraId="5A708B98" w14:textId="77777777" w:rsidTr="00615FD5">
        <w:trPr>
          <w:trHeight w:val="268"/>
        </w:trPr>
        <w:tc>
          <w:tcPr>
            <w:tcW w:w="1402" w:type="dxa"/>
          </w:tcPr>
          <w:p w14:paraId="227CDB45" w14:textId="77777777" w:rsidR="001531B5" w:rsidRPr="00BC3ADB" w:rsidRDefault="001531B5" w:rsidP="00953331"/>
        </w:tc>
        <w:tc>
          <w:tcPr>
            <w:tcW w:w="1620" w:type="dxa"/>
          </w:tcPr>
          <w:p w14:paraId="2AF49B1E" w14:textId="77777777" w:rsidR="001531B5" w:rsidRPr="00BC3ADB" w:rsidRDefault="001531B5" w:rsidP="00953331">
            <w:r w:rsidRPr="00BC3ADB">
              <w:t>PC_B_Name</w:t>
            </w:r>
          </w:p>
        </w:tc>
        <w:tc>
          <w:tcPr>
            <w:tcW w:w="1440" w:type="dxa"/>
          </w:tcPr>
          <w:p w14:paraId="04EF9875" w14:textId="77777777" w:rsidR="001531B5" w:rsidRPr="00BC3ADB" w:rsidRDefault="001531B5" w:rsidP="00953331">
            <w:r w:rsidRPr="00BC3ADB">
              <w:t>Character</w:t>
            </w:r>
          </w:p>
        </w:tc>
        <w:tc>
          <w:tcPr>
            <w:tcW w:w="1260" w:type="dxa"/>
          </w:tcPr>
          <w:p w14:paraId="76B869B6" w14:textId="77777777" w:rsidR="001531B5" w:rsidRPr="00BC3ADB" w:rsidRDefault="001531B5" w:rsidP="00953331">
            <w:pPr>
              <w:jc w:val="center"/>
            </w:pPr>
            <w:r w:rsidRPr="00BC3ADB">
              <w:t>80</w:t>
            </w:r>
          </w:p>
        </w:tc>
        <w:tc>
          <w:tcPr>
            <w:tcW w:w="2784" w:type="dxa"/>
          </w:tcPr>
          <w:p w14:paraId="1BBC6793" w14:textId="39F31E6A" w:rsidR="001531B5" w:rsidRPr="00BC3ADB" w:rsidRDefault="009E45BE" w:rsidP="00953331">
            <w:r w:rsidRPr="00BC3ADB">
              <w:t>Название банка</w:t>
            </w:r>
          </w:p>
        </w:tc>
        <w:tc>
          <w:tcPr>
            <w:tcW w:w="1716" w:type="dxa"/>
          </w:tcPr>
          <w:p w14:paraId="25DE4101" w14:textId="6A8EFCDD" w:rsidR="001531B5" w:rsidRPr="00BC3ADB" w:rsidRDefault="009E45BE" w:rsidP="00953331">
            <w:pPr>
              <w:jc w:val="center"/>
            </w:pPr>
            <w:r w:rsidRPr="00BC3ADB">
              <w:t>Нет</w:t>
            </w:r>
          </w:p>
        </w:tc>
      </w:tr>
      <w:tr w:rsidR="00B513E8" w:rsidRPr="00BC3ADB" w14:paraId="0C4C61BF" w14:textId="77777777" w:rsidTr="00615FD5">
        <w:trPr>
          <w:trHeight w:val="268"/>
        </w:trPr>
        <w:tc>
          <w:tcPr>
            <w:tcW w:w="1402" w:type="dxa"/>
          </w:tcPr>
          <w:p w14:paraId="2AA823F5" w14:textId="77777777" w:rsidR="001531B5" w:rsidRPr="00BC3ADB" w:rsidRDefault="001531B5" w:rsidP="00953331"/>
        </w:tc>
        <w:tc>
          <w:tcPr>
            <w:tcW w:w="1620" w:type="dxa"/>
          </w:tcPr>
          <w:p w14:paraId="0F782A66" w14:textId="77777777" w:rsidR="001531B5" w:rsidRPr="00BC3ADB" w:rsidRDefault="001531B5" w:rsidP="00953331">
            <w:r w:rsidRPr="00BC3ADB">
              <w:t>PC_B_MFO</w:t>
            </w:r>
          </w:p>
        </w:tc>
        <w:tc>
          <w:tcPr>
            <w:tcW w:w="1440" w:type="dxa"/>
          </w:tcPr>
          <w:p w14:paraId="0FFF4DF8" w14:textId="77777777" w:rsidR="001531B5" w:rsidRPr="00BC3ADB" w:rsidRDefault="001531B5" w:rsidP="00953331">
            <w:r w:rsidRPr="00BC3ADB">
              <w:t>Character</w:t>
            </w:r>
          </w:p>
        </w:tc>
        <w:tc>
          <w:tcPr>
            <w:tcW w:w="1260" w:type="dxa"/>
          </w:tcPr>
          <w:p w14:paraId="505EDE70" w14:textId="77777777" w:rsidR="001531B5" w:rsidRPr="00BC3ADB" w:rsidRDefault="001531B5" w:rsidP="00953331">
            <w:pPr>
              <w:jc w:val="center"/>
            </w:pPr>
            <w:r w:rsidRPr="00BC3ADB">
              <w:t>20</w:t>
            </w:r>
          </w:p>
        </w:tc>
        <w:tc>
          <w:tcPr>
            <w:tcW w:w="2784" w:type="dxa"/>
          </w:tcPr>
          <w:p w14:paraId="62884321" w14:textId="22CF383A" w:rsidR="001531B5" w:rsidRPr="00BC3ADB" w:rsidRDefault="009E45BE" w:rsidP="00953331">
            <w:r w:rsidRPr="00BC3ADB">
              <w:t>МФО</w:t>
            </w:r>
          </w:p>
        </w:tc>
        <w:tc>
          <w:tcPr>
            <w:tcW w:w="1716" w:type="dxa"/>
          </w:tcPr>
          <w:p w14:paraId="20843E07" w14:textId="11C10DCB" w:rsidR="001531B5" w:rsidRPr="00BC3ADB" w:rsidRDefault="009E45BE" w:rsidP="00953331">
            <w:pPr>
              <w:jc w:val="center"/>
            </w:pPr>
            <w:r w:rsidRPr="00BC3ADB">
              <w:t>Нет</w:t>
            </w:r>
          </w:p>
        </w:tc>
      </w:tr>
      <w:tr w:rsidR="00B513E8" w:rsidRPr="00BC3ADB" w14:paraId="31F5645E" w14:textId="77777777" w:rsidTr="00615FD5">
        <w:trPr>
          <w:trHeight w:val="268"/>
        </w:trPr>
        <w:tc>
          <w:tcPr>
            <w:tcW w:w="1402" w:type="dxa"/>
          </w:tcPr>
          <w:p w14:paraId="694E8FA3" w14:textId="77777777" w:rsidR="001531B5" w:rsidRPr="00BC3ADB" w:rsidRDefault="001531B5" w:rsidP="00953331"/>
        </w:tc>
        <w:tc>
          <w:tcPr>
            <w:tcW w:w="1620" w:type="dxa"/>
          </w:tcPr>
          <w:p w14:paraId="05E94359" w14:textId="77777777" w:rsidR="001531B5" w:rsidRPr="00BC3ADB" w:rsidRDefault="001531B5" w:rsidP="00953331">
            <w:r w:rsidRPr="00BC3ADB">
              <w:t>PC_B_Acc</w:t>
            </w:r>
          </w:p>
        </w:tc>
        <w:tc>
          <w:tcPr>
            <w:tcW w:w="1440" w:type="dxa"/>
          </w:tcPr>
          <w:p w14:paraId="60C96CB8" w14:textId="77777777" w:rsidR="001531B5" w:rsidRPr="00BC3ADB" w:rsidRDefault="001531B5" w:rsidP="00953331">
            <w:r w:rsidRPr="00BC3ADB">
              <w:t>Character</w:t>
            </w:r>
          </w:p>
        </w:tc>
        <w:tc>
          <w:tcPr>
            <w:tcW w:w="1260" w:type="dxa"/>
          </w:tcPr>
          <w:p w14:paraId="2A5CC24F" w14:textId="77777777" w:rsidR="001531B5" w:rsidRPr="00BC3ADB" w:rsidRDefault="001531B5" w:rsidP="00953331">
            <w:pPr>
              <w:jc w:val="center"/>
            </w:pPr>
            <w:r w:rsidRPr="00BC3ADB">
              <w:t>20</w:t>
            </w:r>
          </w:p>
        </w:tc>
        <w:tc>
          <w:tcPr>
            <w:tcW w:w="2784" w:type="dxa"/>
          </w:tcPr>
          <w:p w14:paraId="43972704" w14:textId="474F605F" w:rsidR="001531B5" w:rsidRPr="00BC3ADB" w:rsidRDefault="009E45BE" w:rsidP="00953331">
            <w:r w:rsidRPr="00BC3ADB">
              <w:t>Расчетный счет</w:t>
            </w:r>
          </w:p>
        </w:tc>
        <w:tc>
          <w:tcPr>
            <w:tcW w:w="1716" w:type="dxa"/>
          </w:tcPr>
          <w:p w14:paraId="18C0A7E3" w14:textId="0A075A13" w:rsidR="001531B5" w:rsidRPr="00BC3ADB" w:rsidRDefault="009E45BE" w:rsidP="00953331">
            <w:pPr>
              <w:jc w:val="center"/>
            </w:pPr>
            <w:r w:rsidRPr="00BC3ADB">
              <w:t>Нет</w:t>
            </w:r>
          </w:p>
        </w:tc>
      </w:tr>
      <w:tr w:rsidR="00B513E8" w:rsidRPr="00BC3ADB" w14:paraId="4F283B85" w14:textId="77777777" w:rsidTr="00615FD5">
        <w:trPr>
          <w:trHeight w:val="268"/>
        </w:trPr>
        <w:tc>
          <w:tcPr>
            <w:tcW w:w="1402" w:type="dxa"/>
          </w:tcPr>
          <w:p w14:paraId="2E1826C4" w14:textId="77777777" w:rsidR="001531B5" w:rsidRPr="00BC3ADB" w:rsidRDefault="001531B5" w:rsidP="00953331"/>
        </w:tc>
        <w:tc>
          <w:tcPr>
            <w:tcW w:w="1620" w:type="dxa"/>
          </w:tcPr>
          <w:p w14:paraId="6F940504" w14:textId="77777777" w:rsidR="001531B5" w:rsidRPr="00BC3ADB" w:rsidRDefault="001531B5" w:rsidP="00953331">
            <w:r w:rsidRPr="00BC3ADB">
              <w:t>DTLM</w:t>
            </w:r>
          </w:p>
        </w:tc>
        <w:tc>
          <w:tcPr>
            <w:tcW w:w="1440" w:type="dxa"/>
          </w:tcPr>
          <w:p w14:paraId="1C91662A" w14:textId="77777777" w:rsidR="001531B5" w:rsidRPr="00BC3ADB" w:rsidRDefault="001531B5" w:rsidP="00953331">
            <w:r w:rsidRPr="00BC3ADB">
              <w:t>Character</w:t>
            </w:r>
          </w:p>
        </w:tc>
        <w:tc>
          <w:tcPr>
            <w:tcW w:w="1260" w:type="dxa"/>
          </w:tcPr>
          <w:p w14:paraId="1109088A" w14:textId="77777777" w:rsidR="001531B5" w:rsidRPr="00BC3ADB" w:rsidRDefault="001531B5" w:rsidP="00953331">
            <w:pPr>
              <w:jc w:val="center"/>
            </w:pPr>
            <w:r w:rsidRPr="00BC3ADB">
              <w:t>14</w:t>
            </w:r>
          </w:p>
        </w:tc>
        <w:tc>
          <w:tcPr>
            <w:tcW w:w="2784" w:type="dxa"/>
          </w:tcPr>
          <w:p w14:paraId="1F694609" w14:textId="77777777" w:rsidR="009E45BE" w:rsidRPr="00BC3ADB" w:rsidRDefault="009E45BE" w:rsidP="009E45BE">
            <w:r w:rsidRPr="00BC3ADB">
              <w:t xml:space="preserve">Дата и время модификации записи. </w:t>
            </w:r>
          </w:p>
          <w:p w14:paraId="71332E9A" w14:textId="24B08D41" w:rsidR="001531B5" w:rsidRPr="00BC3ADB" w:rsidRDefault="009E45BE" w:rsidP="009E45BE">
            <w:r w:rsidRPr="00BC3ADB">
              <w:t>Формат</w:t>
            </w:r>
            <w:r w:rsidR="001531B5" w:rsidRPr="00BC3ADB">
              <w:t>: “YYYYMMDD HH:MM”</w:t>
            </w:r>
          </w:p>
        </w:tc>
        <w:tc>
          <w:tcPr>
            <w:tcW w:w="1716" w:type="dxa"/>
          </w:tcPr>
          <w:p w14:paraId="538FCFEB" w14:textId="46CA7DE4" w:rsidR="001531B5" w:rsidRPr="00BC3ADB" w:rsidRDefault="009E45BE" w:rsidP="00953331">
            <w:pPr>
              <w:jc w:val="center"/>
            </w:pPr>
            <w:r w:rsidRPr="00BC3ADB">
              <w:t>Да</w:t>
            </w:r>
          </w:p>
        </w:tc>
      </w:tr>
      <w:tr w:rsidR="00B513E8" w:rsidRPr="00BC3ADB" w14:paraId="08C775CB" w14:textId="77777777" w:rsidTr="00615FD5">
        <w:trPr>
          <w:trHeight w:val="268"/>
        </w:trPr>
        <w:tc>
          <w:tcPr>
            <w:tcW w:w="1402" w:type="dxa"/>
          </w:tcPr>
          <w:p w14:paraId="55802C4A" w14:textId="77777777" w:rsidR="001531B5" w:rsidRPr="00BC3ADB" w:rsidRDefault="001531B5" w:rsidP="00953331"/>
        </w:tc>
        <w:tc>
          <w:tcPr>
            <w:tcW w:w="1620" w:type="dxa"/>
          </w:tcPr>
          <w:p w14:paraId="312FFDF5" w14:textId="77777777" w:rsidR="001531B5" w:rsidRPr="00BC3ADB" w:rsidRDefault="001531B5" w:rsidP="00953331">
            <w:r w:rsidRPr="00BC3ADB">
              <w:t>Status</w:t>
            </w:r>
          </w:p>
        </w:tc>
        <w:tc>
          <w:tcPr>
            <w:tcW w:w="1440" w:type="dxa"/>
          </w:tcPr>
          <w:p w14:paraId="192E6923" w14:textId="77777777" w:rsidR="001531B5" w:rsidRPr="00BC3ADB" w:rsidRDefault="001531B5" w:rsidP="00953331">
            <w:r w:rsidRPr="00BC3ADB">
              <w:t>Numeric</w:t>
            </w:r>
          </w:p>
        </w:tc>
        <w:tc>
          <w:tcPr>
            <w:tcW w:w="1260" w:type="dxa"/>
          </w:tcPr>
          <w:p w14:paraId="248421FB" w14:textId="77777777" w:rsidR="001531B5" w:rsidRPr="00BC3ADB" w:rsidRDefault="001531B5" w:rsidP="00953331">
            <w:pPr>
              <w:jc w:val="center"/>
            </w:pPr>
            <w:r w:rsidRPr="00BC3ADB">
              <w:t>11</w:t>
            </w:r>
          </w:p>
        </w:tc>
        <w:tc>
          <w:tcPr>
            <w:tcW w:w="2784" w:type="dxa"/>
          </w:tcPr>
          <w:p w14:paraId="7C1871D9" w14:textId="77777777" w:rsidR="001531B5" w:rsidRPr="00BC3ADB" w:rsidRDefault="001531B5" w:rsidP="00953331">
            <w:r w:rsidRPr="00BC3ADB">
              <w:t xml:space="preserve">Статус </w:t>
            </w:r>
          </w:p>
          <w:p w14:paraId="365E69B8" w14:textId="77777777" w:rsidR="009E45BE" w:rsidRPr="00BC3ADB" w:rsidRDefault="009E45BE" w:rsidP="009E45BE">
            <w:r w:rsidRPr="00BC3ADB">
              <w:t xml:space="preserve">(2 - Активный, </w:t>
            </w:r>
          </w:p>
          <w:p w14:paraId="033014D6" w14:textId="5F0A9B0C" w:rsidR="001531B5" w:rsidRPr="00BC3ADB" w:rsidRDefault="009E45BE" w:rsidP="009E45BE">
            <w:r w:rsidRPr="00BC3ADB">
              <w:t>9 - Неактивный)</w:t>
            </w:r>
          </w:p>
        </w:tc>
        <w:tc>
          <w:tcPr>
            <w:tcW w:w="1716" w:type="dxa"/>
          </w:tcPr>
          <w:p w14:paraId="669BF9B5" w14:textId="674A77AE" w:rsidR="001531B5" w:rsidRPr="00BC3ADB" w:rsidRDefault="009E45BE" w:rsidP="00953331">
            <w:pPr>
              <w:jc w:val="center"/>
            </w:pPr>
            <w:r w:rsidRPr="00BC3ADB">
              <w:t>Да</w:t>
            </w:r>
          </w:p>
        </w:tc>
      </w:tr>
      <w:tr w:rsidR="00B513E8" w:rsidRPr="00BC3ADB" w14:paraId="01306FEA" w14:textId="77777777" w:rsidTr="00615FD5">
        <w:trPr>
          <w:trHeight w:val="268"/>
        </w:trPr>
        <w:tc>
          <w:tcPr>
            <w:tcW w:w="1402" w:type="dxa"/>
          </w:tcPr>
          <w:p w14:paraId="66FE997A" w14:textId="77777777" w:rsidR="001531B5" w:rsidRPr="00BC3ADB" w:rsidRDefault="001531B5" w:rsidP="00953331"/>
        </w:tc>
        <w:tc>
          <w:tcPr>
            <w:tcW w:w="1620" w:type="dxa"/>
          </w:tcPr>
          <w:p w14:paraId="5052C804" w14:textId="77777777" w:rsidR="001531B5" w:rsidRPr="00BC3ADB" w:rsidRDefault="001531B5" w:rsidP="00953331">
            <w:r w:rsidRPr="00BC3ADB">
              <w:t>PC_Direct</w:t>
            </w:r>
          </w:p>
        </w:tc>
        <w:tc>
          <w:tcPr>
            <w:tcW w:w="1440" w:type="dxa"/>
          </w:tcPr>
          <w:p w14:paraId="12D03479" w14:textId="77777777" w:rsidR="001531B5" w:rsidRPr="00BC3ADB" w:rsidRDefault="001531B5" w:rsidP="00953331">
            <w:r w:rsidRPr="00BC3ADB">
              <w:t>Character</w:t>
            </w:r>
          </w:p>
        </w:tc>
        <w:tc>
          <w:tcPr>
            <w:tcW w:w="1260" w:type="dxa"/>
          </w:tcPr>
          <w:p w14:paraId="5879B277" w14:textId="77777777" w:rsidR="001531B5" w:rsidRPr="00BC3ADB" w:rsidRDefault="001531B5" w:rsidP="00953331">
            <w:pPr>
              <w:jc w:val="center"/>
            </w:pPr>
            <w:r w:rsidRPr="00BC3ADB">
              <w:t>50</w:t>
            </w:r>
          </w:p>
        </w:tc>
        <w:tc>
          <w:tcPr>
            <w:tcW w:w="2784" w:type="dxa"/>
          </w:tcPr>
          <w:p w14:paraId="4FC05506" w14:textId="1733165D" w:rsidR="001531B5" w:rsidRPr="00BC3ADB" w:rsidRDefault="009E45BE" w:rsidP="00953331">
            <w:r w:rsidRPr="00BC3ADB">
              <w:t>Директор</w:t>
            </w:r>
          </w:p>
        </w:tc>
        <w:tc>
          <w:tcPr>
            <w:tcW w:w="1716" w:type="dxa"/>
          </w:tcPr>
          <w:p w14:paraId="208AA032" w14:textId="5858F8EC" w:rsidR="001531B5" w:rsidRPr="00BC3ADB" w:rsidRDefault="009E45BE" w:rsidP="00953331">
            <w:pPr>
              <w:jc w:val="center"/>
            </w:pPr>
            <w:r w:rsidRPr="00BC3ADB">
              <w:t>Нет</w:t>
            </w:r>
          </w:p>
        </w:tc>
      </w:tr>
      <w:tr w:rsidR="00B513E8" w:rsidRPr="00BC3ADB" w14:paraId="5CF6183F" w14:textId="77777777" w:rsidTr="00615FD5">
        <w:trPr>
          <w:trHeight w:val="268"/>
        </w:trPr>
        <w:tc>
          <w:tcPr>
            <w:tcW w:w="1402" w:type="dxa"/>
          </w:tcPr>
          <w:p w14:paraId="3A421E01" w14:textId="77777777" w:rsidR="001531B5" w:rsidRPr="00BC3ADB" w:rsidRDefault="001531B5" w:rsidP="00953331"/>
        </w:tc>
        <w:tc>
          <w:tcPr>
            <w:tcW w:w="1620" w:type="dxa"/>
          </w:tcPr>
          <w:p w14:paraId="1585D679" w14:textId="77777777" w:rsidR="001531B5" w:rsidRPr="00BC3ADB" w:rsidRDefault="001531B5" w:rsidP="00953331">
            <w:r w:rsidRPr="00BC3ADB">
              <w:t>PC_Phone</w:t>
            </w:r>
          </w:p>
        </w:tc>
        <w:tc>
          <w:tcPr>
            <w:tcW w:w="1440" w:type="dxa"/>
          </w:tcPr>
          <w:p w14:paraId="4A81912F" w14:textId="77777777" w:rsidR="001531B5" w:rsidRPr="00BC3ADB" w:rsidRDefault="001531B5" w:rsidP="00953331">
            <w:r w:rsidRPr="00BC3ADB">
              <w:t>Character</w:t>
            </w:r>
          </w:p>
        </w:tc>
        <w:tc>
          <w:tcPr>
            <w:tcW w:w="1260" w:type="dxa"/>
          </w:tcPr>
          <w:p w14:paraId="67AB9EE0" w14:textId="77777777" w:rsidR="001531B5" w:rsidRPr="00BC3ADB" w:rsidRDefault="001531B5" w:rsidP="00953331">
            <w:pPr>
              <w:jc w:val="center"/>
            </w:pPr>
            <w:r w:rsidRPr="00BC3ADB">
              <w:t>20</w:t>
            </w:r>
          </w:p>
        </w:tc>
        <w:tc>
          <w:tcPr>
            <w:tcW w:w="2784" w:type="dxa"/>
          </w:tcPr>
          <w:p w14:paraId="3DFAD94F" w14:textId="2D2AC5EF" w:rsidR="001531B5" w:rsidRPr="00BC3ADB" w:rsidRDefault="009E45BE" w:rsidP="00953331">
            <w:r w:rsidRPr="00BC3ADB">
              <w:t>Телефон</w:t>
            </w:r>
          </w:p>
        </w:tc>
        <w:tc>
          <w:tcPr>
            <w:tcW w:w="1716" w:type="dxa"/>
          </w:tcPr>
          <w:p w14:paraId="5B6F6EAF" w14:textId="5935CE72" w:rsidR="001531B5" w:rsidRPr="00BC3ADB" w:rsidRDefault="009E45BE" w:rsidP="00953331">
            <w:pPr>
              <w:jc w:val="center"/>
            </w:pPr>
            <w:r w:rsidRPr="00BC3ADB">
              <w:t>Нет</w:t>
            </w:r>
          </w:p>
        </w:tc>
      </w:tr>
      <w:tr w:rsidR="009E45BE" w:rsidRPr="00BC3ADB" w14:paraId="242667F4" w14:textId="77777777" w:rsidTr="00615FD5">
        <w:trPr>
          <w:trHeight w:val="268"/>
        </w:trPr>
        <w:tc>
          <w:tcPr>
            <w:tcW w:w="1402" w:type="dxa"/>
          </w:tcPr>
          <w:p w14:paraId="680D1F92" w14:textId="77777777" w:rsidR="009E45BE" w:rsidRPr="00BC3ADB" w:rsidRDefault="009E45BE" w:rsidP="00953331"/>
        </w:tc>
        <w:tc>
          <w:tcPr>
            <w:tcW w:w="1620" w:type="dxa"/>
          </w:tcPr>
          <w:p w14:paraId="5A811973" w14:textId="77777777" w:rsidR="009E45BE" w:rsidRPr="00BC3ADB" w:rsidRDefault="009E45BE" w:rsidP="00953331">
            <w:r w:rsidRPr="00BC3ADB">
              <w:t>PC_Fax</w:t>
            </w:r>
          </w:p>
        </w:tc>
        <w:tc>
          <w:tcPr>
            <w:tcW w:w="1440" w:type="dxa"/>
          </w:tcPr>
          <w:p w14:paraId="25BA42D2" w14:textId="77777777" w:rsidR="009E45BE" w:rsidRPr="00BC3ADB" w:rsidRDefault="009E45BE" w:rsidP="00953331">
            <w:r w:rsidRPr="00BC3ADB">
              <w:t>Character</w:t>
            </w:r>
          </w:p>
        </w:tc>
        <w:tc>
          <w:tcPr>
            <w:tcW w:w="1260" w:type="dxa"/>
          </w:tcPr>
          <w:p w14:paraId="75A2374C" w14:textId="77777777" w:rsidR="009E45BE" w:rsidRPr="00BC3ADB" w:rsidRDefault="009E45BE" w:rsidP="00953331">
            <w:pPr>
              <w:jc w:val="center"/>
            </w:pPr>
            <w:r w:rsidRPr="00BC3ADB">
              <w:t>20</w:t>
            </w:r>
          </w:p>
        </w:tc>
        <w:tc>
          <w:tcPr>
            <w:tcW w:w="2784" w:type="dxa"/>
          </w:tcPr>
          <w:p w14:paraId="6B30439C" w14:textId="36FFE679" w:rsidR="009E45BE" w:rsidRPr="00BC3ADB" w:rsidRDefault="009E45BE" w:rsidP="00953331">
            <w:r w:rsidRPr="00BC3ADB">
              <w:t>Факс</w:t>
            </w:r>
          </w:p>
        </w:tc>
        <w:tc>
          <w:tcPr>
            <w:tcW w:w="1716" w:type="dxa"/>
          </w:tcPr>
          <w:p w14:paraId="359EB22E" w14:textId="3ABB6322" w:rsidR="009E45BE" w:rsidRPr="00BC3ADB" w:rsidRDefault="009E45BE" w:rsidP="00953331">
            <w:pPr>
              <w:jc w:val="center"/>
            </w:pPr>
            <w:r w:rsidRPr="00BC3ADB">
              <w:t>Нет</w:t>
            </w:r>
          </w:p>
        </w:tc>
      </w:tr>
      <w:tr w:rsidR="009E45BE" w:rsidRPr="00BC3ADB" w14:paraId="350093D4" w14:textId="77777777" w:rsidTr="00615FD5">
        <w:trPr>
          <w:trHeight w:val="268"/>
        </w:trPr>
        <w:tc>
          <w:tcPr>
            <w:tcW w:w="1402" w:type="dxa"/>
          </w:tcPr>
          <w:p w14:paraId="706EBBED" w14:textId="77777777" w:rsidR="009E45BE" w:rsidRPr="00BC3ADB" w:rsidRDefault="009E45BE" w:rsidP="00953331"/>
        </w:tc>
        <w:tc>
          <w:tcPr>
            <w:tcW w:w="1620" w:type="dxa"/>
          </w:tcPr>
          <w:p w14:paraId="632C6D74" w14:textId="77777777" w:rsidR="009E45BE" w:rsidRPr="00BC3ADB" w:rsidRDefault="009E45BE" w:rsidP="00953331">
            <w:r w:rsidRPr="00BC3ADB">
              <w:t>PC_EMail</w:t>
            </w:r>
          </w:p>
        </w:tc>
        <w:tc>
          <w:tcPr>
            <w:tcW w:w="1440" w:type="dxa"/>
          </w:tcPr>
          <w:p w14:paraId="3A6FECCF" w14:textId="77777777" w:rsidR="009E45BE" w:rsidRPr="00BC3ADB" w:rsidRDefault="009E45BE" w:rsidP="00953331">
            <w:r w:rsidRPr="00BC3ADB">
              <w:t>Character</w:t>
            </w:r>
          </w:p>
        </w:tc>
        <w:tc>
          <w:tcPr>
            <w:tcW w:w="1260" w:type="dxa"/>
          </w:tcPr>
          <w:p w14:paraId="72DC89BA" w14:textId="77777777" w:rsidR="009E45BE" w:rsidRPr="00BC3ADB" w:rsidRDefault="009E45BE" w:rsidP="00953331">
            <w:pPr>
              <w:jc w:val="center"/>
            </w:pPr>
            <w:r w:rsidRPr="00BC3ADB">
              <w:t>50</w:t>
            </w:r>
          </w:p>
        </w:tc>
        <w:tc>
          <w:tcPr>
            <w:tcW w:w="2784" w:type="dxa"/>
          </w:tcPr>
          <w:p w14:paraId="119C9E2F" w14:textId="59A57F70" w:rsidR="009E45BE" w:rsidRPr="00BC3ADB" w:rsidRDefault="009E45BE" w:rsidP="00953331">
            <w:r w:rsidRPr="00BC3ADB">
              <w:t>Электронный адрес</w:t>
            </w:r>
          </w:p>
        </w:tc>
        <w:tc>
          <w:tcPr>
            <w:tcW w:w="1716" w:type="dxa"/>
          </w:tcPr>
          <w:p w14:paraId="406D1D0F" w14:textId="6B5B3E61" w:rsidR="009E45BE" w:rsidRPr="00BC3ADB" w:rsidRDefault="009E45BE" w:rsidP="00953331">
            <w:pPr>
              <w:jc w:val="center"/>
            </w:pPr>
            <w:r w:rsidRPr="00BC3ADB">
              <w:t>Нет</w:t>
            </w:r>
          </w:p>
        </w:tc>
      </w:tr>
      <w:tr w:rsidR="009E45BE" w:rsidRPr="00BC3ADB" w14:paraId="4D40F551" w14:textId="77777777" w:rsidTr="00615FD5">
        <w:trPr>
          <w:trHeight w:val="268"/>
        </w:trPr>
        <w:tc>
          <w:tcPr>
            <w:tcW w:w="1402" w:type="dxa"/>
          </w:tcPr>
          <w:p w14:paraId="7233FB83" w14:textId="77777777" w:rsidR="009E45BE" w:rsidRPr="00BC3ADB" w:rsidRDefault="009E45BE" w:rsidP="00953331"/>
        </w:tc>
        <w:tc>
          <w:tcPr>
            <w:tcW w:w="1620" w:type="dxa"/>
          </w:tcPr>
          <w:p w14:paraId="4F44C614" w14:textId="77777777" w:rsidR="009E45BE" w:rsidRPr="00BC3ADB" w:rsidRDefault="009E45BE" w:rsidP="00953331">
            <w:r w:rsidRPr="00BC3ADB">
              <w:t>PC_Account</w:t>
            </w:r>
          </w:p>
        </w:tc>
        <w:tc>
          <w:tcPr>
            <w:tcW w:w="1440" w:type="dxa"/>
          </w:tcPr>
          <w:p w14:paraId="1C6FBFEA" w14:textId="77777777" w:rsidR="009E45BE" w:rsidRPr="00BC3ADB" w:rsidRDefault="009E45BE" w:rsidP="00953331">
            <w:r w:rsidRPr="00BC3ADB">
              <w:t>Character</w:t>
            </w:r>
          </w:p>
        </w:tc>
        <w:tc>
          <w:tcPr>
            <w:tcW w:w="1260" w:type="dxa"/>
          </w:tcPr>
          <w:p w14:paraId="062234E6" w14:textId="77777777" w:rsidR="009E45BE" w:rsidRPr="00BC3ADB" w:rsidRDefault="009E45BE" w:rsidP="00953331">
            <w:pPr>
              <w:jc w:val="center"/>
            </w:pPr>
            <w:r w:rsidRPr="00BC3ADB">
              <w:t>50</w:t>
            </w:r>
          </w:p>
        </w:tc>
        <w:tc>
          <w:tcPr>
            <w:tcW w:w="2784" w:type="dxa"/>
          </w:tcPr>
          <w:p w14:paraId="69541A91" w14:textId="0E9810DD" w:rsidR="009E45BE" w:rsidRPr="00BC3ADB" w:rsidRDefault="009E45BE" w:rsidP="00953331">
            <w:r w:rsidRPr="00BC3ADB">
              <w:t>Бухгалтер</w:t>
            </w:r>
          </w:p>
        </w:tc>
        <w:tc>
          <w:tcPr>
            <w:tcW w:w="1716" w:type="dxa"/>
          </w:tcPr>
          <w:p w14:paraId="5A8C23A9" w14:textId="5D50BA46" w:rsidR="009E45BE" w:rsidRPr="00BC3ADB" w:rsidRDefault="009E45BE" w:rsidP="00953331">
            <w:pPr>
              <w:jc w:val="center"/>
            </w:pPr>
            <w:r w:rsidRPr="00BC3ADB">
              <w:t>Нет</w:t>
            </w:r>
          </w:p>
        </w:tc>
      </w:tr>
      <w:tr w:rsidR="009E45BE" w:rsidRPr="00BC3ADB" w14:paraId="4AAD2C89" w14:textId="77777777" w:rsidTr="00615FD5">
        <w:trPr>
          <w:trHeight w:val="268"/>
        </w:trPr>
        <w:tc>
          <w:tcPr>
            <w:tcW w:w="1402" w:type="dxa"/>
          </w:tcPr>
          <w:p w14:paraId="501005FB" w14:textId="77777777" w:rsidR="009E45BE" w:rsidRPr="00BC3ADB" w:rsidRDefault="009E45BE" w:rsidP="00953331"/>
        </w:tc>
        <w:tc>
          <w:tcPr>
            <w:tcW w:w="1620" w:type="dxa"/>
          </w:tcPr>
          <w:p w14:paraId="11C25B0F" w14:textId="77777777" w:rsidR="009E45BE" w:rsidRPr="00BC3ADB" w:rsidRDefault="009E45BE" w:rsidP="00953331">
            <w:r w:rsidRPr="00BC3ADB">
              <w:t>PC_Acc_Ph</w:t>
            </w:r>
          </w:p>
        </w:tc>
        <w:tc>
          <w:tcPr>
            <w:tcW w:w="1440" w:type="dxa"/>
          </w:tcPr>
          <w:p w14:paraId="682BFF00" w14:textId="77777777" w:rsidR="009E45BE" w:rsidRPr="00BC3ADB" w:rsidRDefault="009E45BE" w:rsidP="00953331">
            <w:r w:rsidRPr="00BC3ADB">
              <w:t>Character</w:t>
            </w:r>
          </w:p>
        </w:tc>
        <w:tc>
          <w:tcPr>
            <w:tcW w:w="1260" w:type="dxa"/>
          </w:tcPr>
          <w:p w14:paraId="7AE297CF" w14:textId="77777777" w:rsidR="009E45BE" w:rsidRPr="00BC3ADB" w:rsidRDefault="009E45BE" w:rsidP="00953331">
            <w:pPr>
              <w:jc w:val="center"/>
            </w:pPr>
            <w:r w:rsidRPr="00BC3ADB">
              <w:t>20</w:t>
            </w:r>
          </w:p>
        </w:tc>
        <w:tc>
          <w:tcPr>
            <w:tcW w:w="2784" w:type="dxa"/>
          </w:tcPr>
          <w:p w14:paraId="61E6E738" w14:textId="1EC631AF" w:rsidR="009E45BE" w:rsidRPr="00BC3ADB" w:rsidRDefault="009E45BE" w:rsidP="00953331">
            <w:r w:rsidRPr="00BC3ADB">
              <w:t>Телефон бухгалтера</w:t>
            </w:r>
          </w:p>
        </w:tc>
        <w:tc>
          <w:tcPr>
            <w:tcW w:w="1716" w:type="dxa"/>
          </w:tcPr>
          <w:p w14:paraId="72413578" w14:textId="0D7A8A61" w:rsidR="009E45BE" w:rsidRPr="00BC3ADB" w:rsidRDefault="009E45BE" w:rsidP="00953331">
            <w:pPr>
              <w:jc w:val="center"/>
            </w:pPr>
            <w:r w:rsidRPr="00BC3ADB">
              <w:t>Нет</w:t>
            </w:r>
          </w:p>
        </w:tc>
      </w:tr>
      <w:tr w:rsidR="009E45BE" w:rsidRPr="00BC3ADB" w14:paraId="650AB8DF" w14:textId="77777777" w:rsidTr="00615FD5">
        <w:trPr>
          <w:trHeight w:val="268"/>
        </w:trPr>
        <w:tc>
          <w:tcPr>
            <w:tcW w:w="1402" w:type="dxa"/>
          </w:tcPr>
          <w:p w14:paraId="70926BFE" w14:textId="77777777" w:rsidR="009E45BE" w:rsidRPr="00BC3ADB" w:rsidRDefault="009E45BE" w:rsidP="00953331"/>
        </w:tc>
        <w:tc>
          <w:tcPr>
            <w:tcW w:w="1620" w:type="dxa"/>
          </w:tcPr>
          <w:p w14:paraId="3C45E284" w14:textId="77777777" w:rsidR="009E45BE" w:rsidRPr="00BC3ADB" w:rsidRDefault="009E45BE" w:rsidP="00953331">
            <w:r w:rsidRPr="00BC3ADB">
              <w:t>PC_MManag</w:t>
            </w:r>
          </w:p>
        </w:tc>
        <w:tc>
          <w:tcPr>
            <w:tcW w:w="1440" w:type="dxa"/>
          </w:tcPr>
          <w:p w14:paraId="600FA384" w14:textId="77777777" w:rsidR="009E45BE" w:rsidRPr="00BC3ADB" w:rsidRDefault="009E45BE" w:rsidP="00953331">
            <w:r w:rsidRPr="00BC3ADB">
              <w:t>Character</w:t>
            </w:r>
          </w:p>
        </w:tc>
        <w:tc>
          <w:tcPr>
            <w:tcW w:w="1260" w:type="dxa"/>
          </w:tcPr>
          <w:p w14:paraId="5300D652" w14:textId="77777777" w:rsidR="009E45BE" w:rsidRPr="00BC3ADB" w:rsidRDefault="009E45BE" w:rsidP="00953331">
            <w:pPr>
              <w:jc w:val="center"/>
            </w:pPr>
            <w:r w:rsidRPr="00BC3ADB">
              <w:t>50</w:t>
            </w:r>
          </w:p>
        </w:tc>
        <w:tc>
          <w:tcPr>
            <w:tcW w:w="2784" w:type="dxa"/>
          </w:tcPr>
          <w:p w14:paraId="622AD9AF" w14:textId="1E141DCB" w:rsidR="009E45BE" w:rsidRPr="00BC3ADB" w:rsidRDefault="009E45BE" w:rsidP="00953331">
            <w:r w:rsidRPr="00BC3ADB">
              <w:t>Товаровед</w:t>
            </w:r>
          </w:p>
        </w:tc>
        <w:tc>
          <w:tcPr>
            <w:tcW w:w="1716" w:type="dxa"/>
          </w:tcPr>
          <w:p w14:paraId="20EDFCDF" w14:textId="1007A35E" w:rsidR="009E45BE" w:rsidRPr="00BC3ADB" w:rsidRDefault="009E45BE" w:rsidP="00953331">
            <w:pPr>
              <w:jc w:val="center"/>
            </w:pPr>
            <w:r w:rsidRPr="00BC3ADB">
              <w:t>Нет</w:t>
            </w:r>
          </w:p>
        </w:tc>
      </w:tr>
      <w:tr w:rsidR="009E45BE" w:rsidRPr="00BC3ADB" w14:paraId="6BF4D7C9" w14:textId="77777777" w:rsidTr="00615FD5">
        <w:trPr>
          <w:trHeight w:val="268"/>
        </w:trPr>
        <w:tc>
          <w:tcPr>
            <w:tcW w:w="1402" w:type="dxa"/>
          </w:tcPr>
          <w:p w14:paraId="67633640" w14:textId="77777777" w:rsidR="009E45BE" w:rsidRPr="00BC3ADB" w:rsidRDefault="009E45BE" w:rsidP="00953331"/>
        </w:tc>
        <w:tc>
          <w:tcPr>
            <w:tcW w:w="1620" w:type="dxa"/>
          </w:tcPr>
          <w:p w14:paraId="64251D06" w14:textId="77777777" w:rsidR="009E45BE" w:rsidRPr="00BC3ADB" w:rsidRDefault="009E45BE" w:rsidP="00953331">
            <w:r w:rsidRPr="00BC3ADB">
              <w:t>PC_MM_Ph</w:t>
            </w:r>
          </w:p>
        </w:tc>
        <w:tc>
          <w:tcPr>
            <w:tcW w:w="1440" w:type="dxa"/>
          </w:tcPr>
          <w:p w14:paraId="7ED75EF8" w14:textId="77777777" w:rsidR="009E45BE" w:rsidRPr="00BC3ADB" w:rsidRDefault="009E45BE" w:rsidP="00953331">
            <w:r w:rsidRPr="00BC3ADB">
              <w:t>Character</w:t>
            </w:r>
          </w:p>
        </w:tc>
        <w:tc>
          <w:tcPr>
            <w:tcW w:w="1260" w:type="dxa"/>
          </w:tcPr>
          <w:p w14:paraId="27635099" w14:textId="77777777" w:rsidR="009E45BE" w:rsidRPr="00BC3ADB" w:rsidRDefault="009E45BE" w:rsidP="00953331">
            <w:pPr>
              <w:jc w:val="center"/>
            </w:pPr>
            <w:r w:rsidRPr="00BC3ADB">
              <w:t>20</w:t>
            </w:r>
          </w:p>
        </w:tc>
        <w:tc>
          <w:tcPr>
            <w:tcW w:w="2784" w:type="dxa"/>
          </w:tcPr>
          <w:p w14:paraId="2817C4D7" w14:textId="123B3210" w:rsidR="009E45BE" w:rsidRPr="00BC3ADB" w:rsidRDefault="009E45BE" w:rsidP="00953331">
            <w:r w:rsidRPr="00BC3ADB">
              <w:t>Телефон товароведа</w:t>
            </w:r>
          </w:p>
        </w:tc>
        <w:tc>
          <w:tcPr>
            <w:tcW w:w="1716" w:type="dxa"/>
          </w:tcPr>
          <w:p w14:paraId="32E73BFB" w14:textId="448D25FA" w:rsidR="009E45BE" w:rsidRPr="00BC3ADB" w:rsidRDefault="009E45BE" w:rsidP="00953331">
            <w:pPr>
              <w:jc w:val="center"/>
            </w:pPr>
            <w:r w:rsidRPr="00BC3ADB">
              <w:t>Нет</w:t>
            </w:r>
          </w:p>
        </w:tc>
      </w:tr>
      <w:tr w:rsidR="009E45BE" w:rsidRPr="00BC3ADB" w14:paraId="0B608E83" w14:textId="77777777" w:rsidTr="00615FD5">
        <w:trPr>
          <w:trHeight w:val="268"/>
        </w:trPr>
        <w:tc>
          <w:tcPr>
            <w:tcW w:w="1402" w:type="dxa"/>
          </w:tcPr>
          <w:p w14:paraId="2B071E6D" w14:textId="77777777" w:rsidR="009E45BE" w:rsidRPr="00BC3ADB" w:rsidRDefault="009E45BE" w:rsidP="00953331"/>
        </w:tc>
        <w:tc>
          <w:tcPr>
            <w:tcW w:w="1620" w:type="dxa"/>
          </w:tcPr>
          <w:p w14:paraId="4B26FE5C" w14:textId="77777777" w:rsidR="009E45BE" w:rsidRPr="00BC3ADB" w:rsidRDefault="009E45BE" w:rsidP="00953331">
            <w:r w:rsidRPr="00BC3ADB">
              <w:t>PC_PManag</w:t>
            </w:r>
          </w:p>
        </w:tc>
        <w:tc>
          <w:tcPr>
            <w:tcW w:w="1440" w:type="dxa"/>
          </w:tcPr>
          <w:p w14:paraId="31F8E331" w14:textId="77777777" w:rsidR="009E45BE" w:rsidRPr="00BC3ADB" w:rsidRDefault="009E45BE" w:rsidP="00953331">
            <w:r w:rsidRPr="00BC3ADB">
              <w:t>Character</w:t>
            </w:r>
          </w:p>
        </w:tc>
        <w:tc>
          <w:tcPr>
            <w:tcW w:w="1260" w:type="dxa"/>
          </w:tcPr>
          <w:p w14:paraId="3430AB7D" w14:textId="77777777" w:rsidR="009E45BE" w:rsidRPr="00BC3ADB" w:rsidRDefault="009E45BE" w:rsidP="00953331">
            <w:pPr>
              <w:jc w:val="center"/>
            </w:pPr>
            <w:r w:rsidRPr="00BC3ADB">
              <w:t>50</w:t>
            </w:r>
          </w:p>
        </w:tc>
        <w:tc>
          <w:tcPr>
            <w:tcW w:w="2784" w:type="dxa"/>
          </w:tcPr>
          <w:p w14:paraId="4A2FA856" w14:textId="488A4D52" w:rsidR="009E45BE" w:rsidRPr="00BC3ADB" w:rsidRDefault="009E45BE" w:rsidP="00953331">
            <w:r w:rsidRPr="00BC3ADB">
              <w:t>Менеджер</w:t>
            </w:r>
          </w:p>
        </w:tc>
        <w:tc>
          <w:tcPr>
            <w:tcW w:w="1716" w:type="dxa"/>
          </w:tcPr>
          <w:p w14:paraId="2159C17D" w14:textId="175357DA" w:rsidR="009E45BE" w:rsidRPr="00BC3ADB" w:rsidRDefault="009E45BE" w:rsidP="00953331">
            <w:pPr>
              <w:jc w:val="center"/>
            </w:pPr>
            <w:r w:rsidRPr="00BC3ADB">
              <w:t>Нет</w:t>
            </w:r>
          </w:p>
        </w:tc>
      </w:tr>
    </w:tbl>
    <w:p w14:paraId="48D4DA61" w14:textId="54110344" w:rsidR="003A126D" w:rsidRPr="003A126D" w:rsidRDefault="003A126D" w:rsidP="003A126D">
      <w:pPr>
        <w:pStyle w:val="21"/>
      </w:pPr>
      <w:bookmarkStart w:id="1693" w:name="_Toc470019160"/>
      <w:bookmarkStart w:id="1694" w:name="_Toc470023323"/>
      <w:bookmarkStart w:id="1695" w:name="_Toc470027486"/>
      <w:bookmarkStart w:id="1696" w:name="_Toc470019161"/>
      <w:bookmarkStart w:id="1697" w:name="_Toc470023324"/>
      <w:bookmarkStart w:id="1698" w:name="_Toc470027487"/>
      <w:bookmarkStart w:id="1699" w:name="_Toc470019162"/>
      <w:bookmarkStart w:id="1700" w:name="_Toc470023325"/>
      <w:bookmarkStart w:id="1701" w:name="_Toc470027488"/>
      <w:bookmarkStart w:id="1702" w:name="_Toc470019163"/>
      <w:bookmarkStart w:id="1703" w:name="_Toc470023326"/>
      <w:bookmarkStart w:id="1704" w:name="_Toc470027489"/>
      <w:bookmarkStart w:id="1705" w:name="_Toc470019164"/>
      <w:bookmarkStart w:id="1706" w:name="_Toc470023327"/>
      <w:bookmarkStart w:id="1707" w:name="_Toc470027490"/>
      <w:bookmarkStart w:id="1708" w:name="_Toc470019165"/>
      <w:bookmarkStart w:id="1709" w:name="_Toc470023328"/>
      <w:bookmarkStart w:id="1710" w:name="_Toc470027491"/>
      <w:bookmarkStart w:id="1711" w:name="_Toc470019166"/>
      <w:bookmarkStart w:id="1712" w:name="_Toc470023329"/>
      <w:bookmarkStart w:id="1713" w:name="_Toc470027492"/>
      <w:bookmarkStart w:id="1714" w:name="_Toc470019167"/>
      <w:bookmarkStart w:id="1715" w:name="_Toc470023330"/>
      <w:bookmarkStart w:id="1716" w:name="_Toc470027493"/>
      <w:bookmarkStart w:id="1717" w:name="_Toc470019168"/>
      <w:bookmarkStart w:id="1718" w:name="_Toc470023331"/>
      <w:bookmarkStart w:id="1719" w:name="_Toc470027494"/>
      <w:bookmarkStart w:id="1720" w:name="_Toc470019169"/>
      <w:bookmarkStart w:id="1721" w:name="_Toc470023332"/>
      <w:bookmarkStart w:id="1722" w:name="_Toc470027495"/>
      <w:bookmarkStart w:id="1723" w:name="_Toc470019170"/>
      <w:bookmarkStart w:id="1724" w:name="_Toc470023333"/>
      <w:bookmarkStart w:id="1725" w:name="_Toc470027496"/>
      <w:bookmarkStart w:id="1726" w:name="_Toc470019171"/>
      <w:bookmarkStart w:id="1727" w:name="_Toc470023334"/>
      <w:bookmarkStart w:id="1728" w:name="_Toc470027497"/>
      <w:bookmarkStart w:id="1729" w:name="_Toc470019172"/>
      <w:bookmarkStart w:id="1730" w:name="_Toc470023335"/>
      <w:bookmarkStart w:id="1731" w:name="_Toc470027498"/>
      <w:bookmarkStart w:id="1732" w:name="_Toc470019173"/>
      <w:bookmarkStart w:id="1733" w:name="_Toc470023336"/>
      <w:bookmarkStart w:id="1734" w:name="_Toc470027499"/>
      <w:bookmarkStart w:id="1735" w:name="_Toc470019174"/>
      <w:bookmarkStart w:id="1736" w:name="_Toc470023337"/>
      <w:bookmarkStart w:id="1737" w:name="_Toc470027500"/>
      <w:bookmarkStart w:id="1738" w:name="_Toc470019175"/>
      <w:bookmarkStart w:id="1739" w:name="_Toc470023338"/>
      <w:bookmarkStart w:id="1740" w:name="_Toc470027501"/>
      <w:bookmarkStart w:id="1741" w:name="_Toc470019176"/>
      <w:bookmarkStart w:id="1742" w:name="_Toc470023339"/>
      <w:bookmarkStart w:id="1743" w:name="_Toc470027502"/>
      <w:bookmarkStart w:id="1744" w:name="_Toc470019177"/>
      <w:bookmarkStart w:id="1745" w:name="_Toc470023340"/>
      <w:bookmarkStart w:id="1746" w:name="_Toc470027503"/>
      <w:bookmarkStart w:id="1747" w:name="_Toc470019178"/>
      <w:bookmarkStart w:id="1748" w:name="_Toc470023341"/>
      <w:bookmarkStart w:id="1749" w:name="_Toc470027504"/>
      <w:bookmarkStart w:id="1750" w:name="_Toc470019179"/>
      <w:bookmarkStart w:id="1751" w:name="_Toc470023342"/>
      <w:bookmarkStart w:id="1752" w:name="_Toc470027505"/>
      <w:bookmarkStart w:id="1753" w:name="_Toc470019180"/>
      <w:bookmarkStart w:id="1754" w:name="_Toc470023343"/>
      <w:bookmarkStart w:id="1755" w:name="_Toc470027506"/>
      <w:bookmarkStart w:id="1756" w:name="_Toc470019181"/>
      <w:bookmarkStart w:id="1757" w:name="_Toc470023344"/>
      <w:bookmarkStart w:id="1758" w:name="_Toc470027507"/>
      <w:bookmarkStart w:id="1759" w:name="_Toc470019182"/>
      <w:bookmarkStart w:id="1760" w:name="_Toc470023345"/>
      <w:bookmarkStart w:id="1761" w:name="_Toc470027508"/>
      <w:bookmarkStart w:id="1762" w:name="_Toc470019184"/>
      <w:bookmarkStart w:id="1763" w:name="_Toc470023347"/>
      <w:bookmarkStart w:id="1764" w:name="_Toc470027510"/>
      <w:bookmarkStart w:id="1765" w:name="_Toc470019185"/>
      <w:bookmarkStart w:id="1766" w:name="_Toc470023348"/>
      <w:bookmarkStart w:id="1767" w:name="_Toc470027511"/>
      <w:bookmarkStart w:id="1768" w:name="_Toc470019186"/>
      <w:bookmarkStart w:id="1769" w:name="_Toc470023349"/>
      <w:bookmarkStart w:id="1770" w:name="_Toc470027512"/>
      <w:bookmarkStart w:id="1771" w:name="_Toc470019187"/>
      <w:bookmarkStart w:id="1772" w:name="_Toc470023350"/>
      <w:bookmarkStart w:id="1773" w:name="_Toc470027513"/>
      <w:bookmarkStart w:id="1774" w:name="_Toc470019188"/>
      <w:bookmarkStart w:id="1775" w:name="_Toc470023351"/>
      <w:bookmarkStart w:id="1776" w:name="_Toc470027514"/>
      <w:bookmarkStart w:id="1777" w:name="_Toc470019189"/>
      <w:bookmarkStart w:id="1778" w:name="_Toc470023352"/>
      <w:bookmarkStart w:id="1779" w:name="_Toc470027515"/>
      <w:bookmarkStart w:id="1780" w:name="_Toc470019190"/>
      <w:bookmarkStart w:id="1781" w:name="_Toc470023353"/>
      <w:bookmarkStart w:id="1782" w:name="_Toc470027516"/>
      <w:bookmarkStart w:id="1783" w:name="_Toc470019191"/>
      <w:bookmarkStart w:id="1784" w:name="_Toc470023354"/>
      <w:bookmarkStart w:id="1785" w:name="_Toc470027517"/>
      <w:bookmarkStart w:id="1786" w:name="_Toc470019192"/>
      <w:bookmarkStart w:id="1787" w:name="_Toc470023355"/>
      <w:bookmarkStart w:id="1788" w:name="_Toc470027518"/>
      <w:bookmarkStart w:id="1789" w:name="_Toc470019193"/>
      <w:bookmarkStart w:id="1790" w:name="_Toc470023356"/>
      <w:bookmarkStart w:id="1791" w:name="_Toc470027519"/>
      <w:bookmarkStart w:id="1792" w:name="_Toc470019194"/>
      <w:bookmarkStart w:id="1793" w:name="_Toc470023357"/>
      <w:bookmarkStart w:id="1794" w:name="_Toc470027520"/>
      <w:bookmarkStart w:id="1795" w:name="_Toc470019195"/>
      <w:bookmarkStart w:id="1796" w:name="_Toc470023358"/>
      <w:bookmarkStart w:id="1797" w:name="_Toc470027521"/>
      <w:bookmarkStart w:id="1798" w:name="_Toc470019196"/>
      <w:bookmarkStart w:id="1799" w:name="_Toc470023359"/>
      <w:bookmarkStart w:id="1800" w:name="_Toc470027522"/>
      <w:bookmarkStart w:id="1801" w:name="_Toc470019197"/>
      <w:bookmarkStart w:id="1802" w:name="_Toc470023360"/>
      <w:bookmarkStart w:id="1803" w:name="_Toc470027523"/>
      <w:bookmarkStart w:id="1804" w:name="_Toc470019198"/>
      <w:bookmarkStart w:id="1805" w:name="_Toc470023361"/>
      <w:bookmarkStart w:id="1806" w:name="_Toc470027524"/>
      <w:bookmarkStart w:id="1807" w:name="_Toc470019199"/>
      <w:bookmarkStart w:id="1808" w:name="_Toc470023362"/>
      <w:bookmarkStart w:id="1809" w:name="_Toc470027525"/>
      <w:bookmarkStart w:id="1810" w:name="_Toc470019200"/>
      <w:bookmarkStart w:id="1811" w:name="_Toc470023363"/>
      <w:bookmarkStart w:id="1812" w:name="_Toc470027526"/>
      <w:bookmarkStart w:id="1813" w:name="_Toc470019201"/>
      <w:bookmarkStart w:id="1814" w:name="_Toc470023364"/>
      <w:bookmarkStart w:id="1815" w:name="_Toc470027527"/>
      <w:bookmarkStart w:id="1816" w:name="_Toc470019202"/>
      <w:bookmarkStart w:id="1817" w:name="_Toc470023365"/>
      <w:bookmarkStart w:id="1818" w:name="_Toc470027528"/>
      <w:bookmarkStart w:id="1819" w:name="_Toc470019203"/>
      <w:bookmarkStart w:id="1820" w:name="_Toc470023366"/>
      <w:bookmarkStart w:id="1821" w:name="_Toc470027529"/>
      <w:bookmarkStart w:id="1822" w:name="_Toc470019204"/>
      <w:bookmarkStart w:id="1823" w:name="_Toc470023367"/>
      <w:bookmarkStart w:id="1824" w:name="_Toc470027530"/>
      <w:bookmarkStart w:id="1825" w:name="_Toc470019205"/>
      <w:bookmarkStart w:id="1826" w:name="_Toc470023368"/>
      <w:bookmarkStart w:id="1827" w:name="_Toc470027531"/>
      <w:bookmarkStart w:id="1828" w:name="_Toc470019206"/>
      <w:bookmarkStart w:id="1829" w:name="_Toc470023369"/>
      <w:bookmarkStart w:id="1830" w:name="_Toc470027532"/>
      <w:bookmarkStart w:id="1831" w:name="_Toc470019207"/>
      <w:bookmarkStart w:id="1832" w:name="_Toc470023370"/>
      <w:bookmarkStart w:id="1833" w:name="_Toc470027533"/>
      <w:bookmarkStart w:id="1834" w:name="_Toc470019208"/>
      <w:bookmarkStart w:id="1835" w:name="_Toc470023371"/>
      <w:bookmarkStart w:id="1836" w:name="_Toc470027534"/>
      <w:bookmarkStart w:id="1837" w:name="_Toc470019209"/>
      <w:bookmarkStart w:id="1838" w:name="_Toc470023372"/>
      <w:bookmarkStart w:id="1839" w:name="_Toc470027535"/>
      <w:bookmarkStart w:id="1840" w:name="_Toc470019210"/>
      <w:bookmarkStart w:id="1841" w:name="_Toc470023373"/>
      <w:bookmarkStart w:id="1842" w:name="_Toc470027536"/>
      <w:bookmarkStart w:id="1843" w:name="_Toc470019211"/>
      <w:bookmarkStart w:id="1844" w:name="_Toc470023374"/>
      <w:bookmarkStart w:id="1845" w:name="_Toc470027537"/>
      <w:bookmarkStart w:id="1846" w:name="_Toc470019212"/>
      <w:bookmarkStart w:id="1847" w:name="_Toc470023375"/>
      <w:bookmarkStart w:id="1848" w:name="_Toc470027538"/>
      <w:bookmarkStart w:id="1849" w:name="_Toc470019213"/>
      <w:bookmarkStart w:id="1850" w:name="_Toc470023376"/>
      <w:bookmarkStart w:id="1851" w:name="_Toc470027539"/>
      <w:bookmarkStart w:id="1852" w:name="_Toc395006649"/>
      <w:bookmarkStart w:id="1853" w:name="_Toc6993311"/>
      <w:bookmarkStart w:id="1854" w:name="_Toc51391735"/>
      <w:bookmarkStart w:id="1855" w:name="_Toc187666065"/>
      <w:bookmarkStart w:id="1856" w:name="_Toc356571383"/>
      <w:bookmarkStart w:id="1857" w:name="_Toc187666066"/>
      <w:bookmarkStart w:id="1858" w:name="_Toc356571384"/>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r w:rsidRPr="003A126D">
        <w:t>Таблица OUTLETS</w:t>
      </w:r>
      <w:bookmarkEnd w:id="1852"/>
      <w:bookmarkEnd w:id="1853"/>
    </w:p>
    <w:p w14:paraId="28CA9202" w14:textId="77777777" w:rsidR="003A126D" w:rsidRDefault="003A126D" w:rsidP="003A126D">
      <w:pPr>
        <w:spacing w:after="200"/>
        <w:ind w:left="706"/>
        <w:rPr>
          <w:lang w:eastAsia="en-US"/>
        </w:rPr>
      </w:pPr>
      <w:r w:rsidRPr="00BC3ADB">
        <w:rPr>
          <w:lang w:eastAsia="en-US"/>
        </w:rPr>
        <w:t>Информация о торговых точках.</w:t>
      </w:r>
    </w:p>
    <w:p w14:paraId="7E50173D" w14:textId="770EAF41" w:rsidR="003A126D" w:rsidRPr="009A0BD8" w:rsidRDefault="003A126D" w:rsidP="003A126D">
      <w:pPr>
        <w:spacing w:after="200"/>
        <w:ind w:left="706"/>
        <w:rPr>
          <w:lang w:eastAsia="en-US"/>
        </w:rPr>
      </w:pPr>
      <w:r>
        <w:rPr>
          <w:lang w:eastAsia="en-US"/>
        </w:rPr>
        <w:t xml:space="preserve">Выгружать </w:t>
      </w:r>
      <w:proofErr w:type="gramStart"/>
      <w:r>
        <w:rPr>
          <w:lang w:eastAsia="en-US"/>
        </w:rPr>
        <w:t>точки</w:t>
      </w:r>
      <w:proofErr w:type="gramEnd"/>
      <w:r>
        <w:rPr>
          <w:lang w:eastAsia="en-US"/>
        </w:rPr>
        <w:t xml:space="preserve"> по которым было движение или задолженность </w:t>
      </w:r>
      <w:r w:rsidR="00130355">
        <w:rPr>
          <w:lang w:eastAsia="en-US"/>
        </w:rPr>
        <w:t>за последние 12 месяцев</w:t>
      </w:r>
      <w:r>
        <w:rPr>
          <w:lang w:eastAsia="en-US"/>
        </w:rPr>
        <w:t xml:space="preserve"> по продукции </w:t>
      </w:r>
      <w:r w:rsidR="003F2639">
        <w:rPr>
          <w:lang w:val="en-US" w:eastAsia="en-US"/>
        </w:rPr>
        <w:t>Kimberly</w:t>
      </w:r>
      <w:r w:rsidRPr="009A0BD8">
        <w:rPr>
          <w:lang w:eastAsia="en-US"/>
        </w:rPr>
        <w:t>.</w:t>
      </w:r>
    </w:p>
    <w:tbl>
      <w:tblPr>
        <w:tblW w:w="100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878"/>
        <w:gridCol w:w="1182"/>
        <w:gridCol w:w="1260"/>
        <w:gridCol w:w="2642"/>
        <w:gridCol w:w="1734"/>
      </w:tblGrid>
      <w:tr w:rsidR="003A126D" w:rsidRPr="00BC3ADB" w14:paraId="4A95022F" w14:textId="77777777" w:rsidTr="00862E9F">
        <w:tc>
          <w:tcPr>
            <w:tcW w:w="1402" w:type="dxa"/>
            <w:tcBorders>
              <w:top w:val="single" w:sz="12" w:space="0" w:color="auto"/>
              <w:left w:val="single" w:sz="12" w:space="0" w:color="auto"/>
              <w:bottom w:val="single" w:sz="12" w:space="0" w:color="auto"/>
              <w:right w:val="single" w:sz="12" w:space="0" w:color="auto"/>
            </w:tcBorders>
          </w:tcPr>
          <w:p w14:paraId="6198680F" w14:textId="77777777" w:rsidR="003A126D" w:rsidRPr="00BC3ADB" w:rsidRDefault="003A126D" w:rsidP="00862E9F">
            <w:pPr>
              <w:jc w:val="center"/>
              <w:rPr>
                <w:b/>
              </w:rPr>
            </w:pPr>
            <w:r w:rsidRPr="00BC3ADB">
              <w:rPr>
                <w:b/>
              </w:rPr>
              <w:t>Ключ</w:t>
            </w:r>
          </w:p>
        </w:tc>
        <w:tc>
          <w:tcPr>
            <w:tcW w:w="1878" w:type="dxa"/>
            <w:tcBorders>
              <w:top w:val="single" w:sz="12" w:space="0" w:color="auto"/>
              <w:left w:val="single" w:sz="12" w:space="0" w:color="auto"/>
              <w:bottom w:val="single" w:sz="12" w:space="0" w:color="auto"/>
              <w:right w:val="single" w:sz="12" w:space="0" w:color="auto"/>
            </w:tcBorders>
          </w:tcPr>
          <w:p w14:paraId="2EDCECAE" w14:textId="77777777" w:rsidR="003A126D" w:rsidRPr="00BC3ADB" w:rsidRDefault="003A126D" w:rsidP="00862E9F">
            <w:pPr>
              <w:jc w:val="center"/>
              <w:rPr>
                <w:b/>
              </w:rPr>
            </w:pPr>
            <w:r w:rsidRPr="00BC3ADB">
              <w:rPr>
                <w:b/>
              </w:rPr>
              <w:t>Поле</w:t>
            </w:r>
          </w:p>
        </w:tc>
        <w:tc>
          <w:tcPr>
            <w:tcW w:w="1182" w:type="dxa"/>
            <w:tcBorders>
              <w:top w:val="single" w:sz="12" w:space="0" w:color="auto"/>
              <w:left w:val="single" w:sz="12" w:space="0" w:color="auto"/>
              <w:bottom w:val="single" w:sz="12" w:space="0" w:color="auto"/>
              <w:right w:val="single" w:sz="12" w:space="0" w:color="auto"/>
            </w:tcBorders>
          </w:tcPr>
          <w:p w14:paraId="6C7091E5" w14:textId="77777777" w:rsidR="003A126D" w:rsidRPr="00BC3ADB" w:rsidRDefault="003A126D" w:rsidP="00862E9F">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3599F15B" w14:textId="77777777" w:rsidR="003A126D" w:rsidRPr="00BC3ADB" w:rsidRDefault="003A126D" w:rsidP="00862E9F">
            <w:pPr>
              <w:jc w:val="center"/>
              <w:rPr>
                <w:b/>
              </w:rPr>
            </w:pPr>
            <w:r w:rsidRPr="00BC3ADB">
              <w:rPr>
                <w:b/>
              </w:rPr>
              <w:t>Длина</w:t>
            </w:r>
          </w:p>
        </w:tc>
        <w:tc>
          <w:tcPr>
            <w:tcW w:w="2642" w:type="dxa"/>
            <w:tcBorders>
              <w:top w:val="single" w:sz="12" w:space="0" w:color="auto"/>
              <w:left w:val="single" w:sz="12" w:space="0" w:color="auto"/>
              <w:bottom w:val="single" w:sz="12" w:space="0" w:color="auto"/>
              <w:right w:val="single" w:sz="12" w:space="0" w:color="auto"/>
            </w:tcBorders>
          </w:tcPr>
          <w:p w14:paraId="6DCD10F0" w14:textId="77777777" w:rsidR="003A126D" w:rsidRPr="00BC3ADB" w:rsidRDefault="003A126D" w:rsidP="00862E9F">
            <w:pPr>
              <w:jc w:val="center"/>
              <w:rPr>
                <w:b/>
              </w:rPr>
            </w:pPr>
            <w:r w:rsidRPr="00BC3ADB">
              <w:rPr>
                <w:b/>
              </w:rPr>
              <w:t>Описание</w:t>
            </w:r>
          </w:p>
        </w:tc>
        <w:tc>
          <w:tcPr>
            <w:tcW w:w="1734" w:type="dxa"/>
            <w:tcBorders>
              <w:top w:val="single" w:sz="12" w:space="0" w:color="auto"/>
              <w:left w:val="single" w:sz="12" w:space="0" w:color="auto"/>
              <w:bottom w:val="single" w:sz="12" w:space="0" w:color="auto"/>
              <w:right w:val="single" w:sz="12" w:space="0" w:color="auto"/>
            </w:tcBorders>
          </w:tcPr>
          <w:p w14:paraId="6F0FC211" w14:textId="77777777" w:rsidR="003A126D" w:rsidRPr="00BC3ADB" w:rsidRDefault="003A126D" w:rsidP="00862E9F">
            <w:pPr>
              <w:jc w:val="center"/>
              <w:rPr>
                <w:b/>
              </w:rPr>
            </w:pPr>
            <w:r w:rsidRPr="00BC3ADB">
              <w:rPr>
                <w:b/>
              </w:rPr>
              <w:t>Поле обязательное</w:t>
            </w:r>
          </w:p>
        </w:tc>
      </w:tr>
      <w:tr w:rsidR="003A126D" w:rsidRPr="00BC3ADB" w14:paraId="4194DF07" w14:textId="77777777" w:rsidTr="00862E9F">
        <w:tc>
          <w:tcPr>
            <w:tcW w:w="1402" w:type="dxa"/>
            <w:tcBorders>
              <w:top w:val="single" w:sz="12" w:space="0" w:color="auto"/>
              <w:left w:val="single" w:sz="4" w:space="0" w:color="auto"/>
              <w:bottom w:val="single" w:sz="4" w:space="0" w:color="auto"/>
              <w:right w:val="single" w:sz="4" w:space="0" w:color="auto"/>
            </w:tcBorders>
          </w:tcPr>
          <w:p w14:paraId="5181903A" w14:textId="77777777" w:rsidR="003A126D" w:rsidRPr="00BC3ADB" w:rsidRDefault="003A126D" w:rsidP="00862E9F">
            <w:r w:rsidRPr="00BC3ADB">
              <w:t>PK</w:t>
            </w:r>
          </w:p>
        </w:tc>
        <w:tc>
          <w:tcPr>
            <w:tcW w:w="1878" w:type="dxa"/>
            <w:tcBorders>
              <w:top w:val="single" w:sz="12" w:space="0" w:color="auto"/>
              <w:left w:val="single" w:sz="4" w:space="0" w:color="auto"/>
              <w:bottom w:val="single" w:sz="4" w:space="0" w:color="auto"/>
              <w:right w:val="single" w:sz="4" w:space="0" w:color="auto"/>
            </w:tcBorders>
          </w:tcPr>
          <w:p w14:paraId="7286E206" w14:textId="77777777" w:rsidR="003A126D" w:rsidRPr="00BC3ADB" w:rsidRDefault="003A126D" w:rsidP="00862E9F">
            <w:pPr>
              <w:rPr>
                <w:b/>
              </w:rPr>
            </w:pPr>
            <w:r w:rsidRPr="00BC3ADB">
              <w:t>OL_Code</w:t>
            </w:r>
          </w:p>
        </w:tc>
        <w:tc>
          <w:tcPr>
            <w:tcW w:w="1182" w:type="dxa"/>
            <w:tcBorders>
              <w:top w:val="single" w:sz="12" w:space="0" w:color="auto"/>
              <w:left w:val="single" w:sz="4" w:space="0" w:color="auto"/>
              <w:bottom w:val="single" w:sz="4" w:space="0" w:color="auto"/>
              <w:right w:val="single" w:sz="4" w:space="0" w:color="auto"/>
            </w:tcBorders>
          </w:tcPr>
          <w:p w14:paraId="3B9A0208" w14:textId="77777777" w:rsidR="003A126D" w:rsidRPr="00BC3ADB" w:rsidRDefault="003A126D" w:rsidP="00862E9F">
            <w:pPr>
              <w:rPr>
                <w:b/>
              </w:rPr>
            </w:pPr>
            <w:r w:rsidRPr="00BC3ADB">
              <w:t>Character</w:t>
            </w:r>
          </w:p>
        </w:tc>
        <w:tc>
          <w:tcPr>
            <w:tcW w:w="1260" w:type="dxa"/>
            <w:tcBorders>
              <w:top w:val="single" w:sz="12" w:space="0" w:color="auto"/>
              <w:left w:val="single" w:sz="4" w:space="0" w:color="auto"/>
              <w:bottom w:val="single" w:sz="4" w:space="0" w:color="auto"/>
              <w:right w:val="single" w:sz="4" w:space="0" w:color="auto"/>
            </w:tcBorders>
          </w:tcPr>
          <w:p w14:paraId="1E4CBE81" w14:textId="77777777" w:rsidR="003A126D" w:rsidRPr="00BC3ADB" w:rsidRDefault="003A126D" w:rsidP="00862E9F">
            <w:pPr>
              <w:jc w:val="center"/>
              <w:rPr>
                <w:b/>
              </w:rPr>
            </w:pPr>
            <w:r w:rsidRPr="00BC3ADB">
              <w:t>25</w:t>
            </w:r>
          </w:p>
        </w:tc>
        <w:tc>
          <w:tcPr>
            <w:tcW w:w="2642" w:type="dxa"/>
            <w:tcBorders>
              <w:top w:val="single" w:sz="12" w:space="0" w:color="auto"/>
              <w:left w:val="single" w:sz="4" w:space="0" w:color="auto"/>
              <w:bottom w:val="single" w:sz="4" w:space="0" w:color="auto"/>
              <w:right w:val="single" w:sz="4" w:space="0" w:color="auto"/>
            </w:tcBorders>
          </w:tcPr>
          <w:p w14:paraId="01352D4A" w14:textId="77777777" w:rsidR="003A126D" w:rsidRPr="00BC3ADB" w:rsidRDefault="003A126D" w:rsidP="00862E9F">
            <w:pPr>
              <w:rPr>
                <w:b/>
              </w:rPr>
            </w:pPr>
            <w:r w:rsidRPr="00BC3ADB">
              <w:t>Внешний код торговой точки</w:t>
            </w:r>
          </w:p>
        </w:tc>
        <w:tc>
          <w:tcPr>
            <w:tcW w:w="1734" w:type="dxa"/>
            <w:tcBorders>
              <w:top w:val="single" w:sz="12" w:space="0" w:color="auto"/>
              <w:left w:val="single" w:sz="4" w:space="0" w:color="auto"/>
              <w:bottom w:val="single" w:sz="4" w:space="0" w:color="auto"/>
              <w:right w:val="single" w:sz="4" w:space="0" w:color="auto"/>
            </w:tcBorders>
          </w:tcPr>
          <w:p w14:paraId="70171BDD" w14:textId="77777777" w:rsidR="003A126D" w:rsidRPr="00BC3ADB" w:rsidRDefault="003A126D" w:rsidP="00862E9F">
            <w:pPr>
              <w:jc w:val="center"/>
              <w:rPr>
                <w:b/>
              </w:rPr>
            </w:pPr>
            <w:r w:rsidRPr="00BC3ADB">
              <w:t>Да</w:t>
            </w:r>
          </w:p>
        </w:tc>
      </w:tr>
      <w:tr w:rsidR="003A126D" w:rsidRPr="00BC3ADB" w14:paraId="679B754A" w14:textId="77777777" w:rsidTr="00862E9F">
        <w:trPr>
          <w:trHeight w:val="268"/>
        </w:trPr>
        <w:tc>
          <w:tcPr>
            <w:tcW w:w="1402" w:type="dxa"/>
          </w:tcPr>
          <w:p w14:paraId="073CEA96" w14:textId="77777777" w:rsidR="003A126D" w:rsidRPr="00BC3ADB" w:rsidRDefault="003A126D" w:rsidP="00862E9F">
            <w:r w:rsidRPr="00BC3ADB">
              <w:lastRenderedPageBreak/>
              <w:t>PK</w:t>
            </w:r>
          </w:p>
        </w:tc>
        <w:tc>
          <w:tcPr>
            <w:tcW w:w="1878" w:type="dxa"/>
          </w:tcPr>
          <w:p w14:paraId="47002434" w14:textId="77777777" w:rsidR="003A126D" w:rsidRPr="00BC3ADB" w:rsidRDefault="003A126D" w:rsidP="00862E9F">
            <w:r w:rsidRPr="00BC3ADB">
              <w:t>OL_ID</w:t>
            </w:r>
          </w:p>
        </w:tc>
        <w:tc>
          <w:tcPr>
            <w:tcW w:w="1182" w:type="dxa"/>
          </w:tcPr>
          <w:p w14:paraId="6B79C311" w14:textId="77777777" w:rsidR="003A126D" w:rsidRPr="00BC3ADB" w:rsidRDefault="003A126D" w:rsidP="00862E9F">
            <w:r w:rsidRPr="00BC3ADB">
              <w:t>Numeric</w:t>
            </w:r>
          </w:p>
        </w:tc>
        <w:tc>
          <w:tcPr>
            <w:tcW w:w="1260" w:type="dxa"/>
          </w:tcPr>
          <w:p w14:paraId="393D5DC2" w14:textId="77777777" w:rsidR="003A126D" w:rsidRPr="00BC3ADB" w:rsidRDefault="003A126D" w:rsidP="00862E9F">
            <w:pPr>
              <w:jc w:val="center"/>
            </w:pPr>
            <w:r w:rsidRPr="00BC3ADB">
              <w:t>20</w:t>
            </w:r>
          </w:p>
        </w:tc>
        <w:tc>
          <w:tcPr>
            <w:tcW w:w="2642" w:type="dxa"/>
          </w:tcPr>
          <w:p w14:paraId="0242BB9D" w14:textId="77777777" w:rsidR="003A126D" w:rsidRPr="00BC3ADB" w:rsidRDefault="003A126D" w:rsidP="00862E9F">
            <w:r w:rsidRPr="00BC3ADB">
              <w:t>Идентификатор торговой точки</w:t>
            </w:r>
          </w:p>
        </w:tc>
        <w:tc>
          <w:tcPr>
            <w:tcW w:w="1734" w:type="dxa"/>
          </w:tcPr>
          <w:p w14:paraId="55242B3C" w14:textId="77777777" w:rsidR="003A126D" w:rsidRPr="00BC3ADB" w:rsidRDefault="003A126D" w:rsidP="00862E9F">
            <w:pPr>
              <w:jc w:val="center"/>
            </w:pPr>
            <w:r w:rsidRPr="00BC3ADB">
              <w:t>Да</w:t>
            </w:r>
          </w:p>
        </w:tc>
      </w:tr>
      <w:tr w:rsidR="003A126D" w:rsidRPr="00BC3ADB" w14:paraId="12957C95" w14:textId="77777777" w:rsidTr="00862E9F">
        <w:trPr>
          <w:trHeight w:val="268"/>
        </w:trPr>
        <w:tc>
          <w:tcPr>
            <w:tcW w:w="1402" w:type="dxa"/>
          </w:tcPr>
          <w:p w14:paraId="51EF7637" w14:textId="77777777" w:rsidR="003A126D" w:rsidRPr="00BC3ADB" w:rsidRDefault="003A126D" w:rsidP="00862E9F">
            <w:r w:rsidRPr="00BC3ADB">
              <w:t>FK</w:t>
            </w:r>
          </w:p>
        </w:tc>
        <w:tc>
          <w:tcPr>
            <w:tcW w:w="1878" w:type="dxa"/>
          </w:tcPr>
          <w:p w14:paraId="6A97101E" w14:textId="77777777" w:rsidR="003A126D" w:rsidRPr="00BC3ADB" w:rsidRDefault="003A126D" w:rsidP="00862E9F">
            <w:r w:rsidRPr="00BC3ADB">
              <w:t>SubType_ID</w:t>
            </w:r>
          </w:p>
        </w:tc>
        <w:tc>
          <w:tcPr>
            <w:tcW w:w="1182" w:type="dxa"/>
          </w:tcPr>
          <w:p w14:paraId="40523D91" w14:textId="77777777" w:rsidR="003A126D" w:rsidRPr="00BC3ADB" w:rsidRDefault="003A126D" w:rsidP="00862E9F">
            <w:r w:rsidRPr="00BC3ADB">
              <w:t>Numeric</w:t>
            </w:r>
          </w:p>
        </w:tc>
        <w:tc>
          <w:tcPr>
            <w:tcW w:w="1260" w:type="dxa"/>
          </w:tcPr>
          <w:p w14:paraId="2E10C861" w14:textId="77777777" w:rsidR="003A126D" w:rsidRPr="00BC3ADB" w:rsidRDefault="003A126D" w:rsidP="00862E9F">
            <w:pPr>
              <w:jc w:val="center"/>
            </w:pPr>
            <w:r w:rsidRPr="00BC3ADB">
              <w:t>11</w:t>
            </w:r>
          </w:p>
        </w:tc>
        <w:tc>
          <w:tcPr>
            <w:tcW w:w="2642" w:type="dxa"/>
          </w:tcPr>
          <w:p w14:paraId="54E40FDF" w14:textId="40DF320B" w:rsidR="003A126D" w:rsidRPr="00BC3ADB" w:rsidRDefault="003A126D" w:rsidP="00F753D8">
            <w:pPr>
              <w:rPr>
                <w:i/>
              </w:rPr>
            </w:pPr>
            <w:r w:rsidRPr="00BC3ADB">
              <w:t xml:space="preserve">Идентификатор подтипа торговой </w:t>
            </w:r>
            <w:r w:rsidR="006B0252" w:rsidRPr="00BC3ADB">
              <w:t>точки</w:t>
            </w:r>
            <w:r w:rsidR="006B0252">
              <w:t xml:space="preserve"> (</w:t>
            </w:r>
            <w:r w:rsidR="00F378B0">
              <w:t xml:space="preserve">из файла </w:t>
            </w:r>
            <w:r w:rsidR="00F378B0" w:rsidRPr="00F378B0">
              <w:t>Справочник подтипа ТТ</w:t>
            </w:r>
            <w:r w:rsidR="00F378B0">
              <w:t>).</w:t>
            </w:r>
            <w:r w:rsidR="00F753D8" w:rsidRPr="00BC3ADB">
              <w:rPr>
                <w:i/>
              </w:rPr>
              <w:t xml:space="preserve"> </w:t>
            </w:r>
          </w:p>
        </w:tc>
        <w:tc>
          <w:tcPr>
            <w:tcW w:w="1734" w:type="dxa"/>
          </w:tcPr>
          <w:p w14:paraId="4C41C7A9" w14:textId="77777777" w:rsidR="003A126D" w:rsidRPr="00BC3ADB" w:rsidRDefault="003A126D" w:rsidP="00862E9F">
            <w:pPr>
              <w:jc w:val="center"/>
            </w:pPr>
            <w:r w:rsidRPr="00BC3ADB">
              <w:t>Да</w:t>
            </w:r>
          </w:p>
        </w:tc>
      </w:tr>
      <w:tr w:rsidR="003A126D" w:rsidRPr="00BC3ADB" w14:paraId="3BDABBDE" w14:textId="77777777" w:rsidTr="00862E9F">
        <w:tc>
          <w:tcPr>
            <w:tcW w:w="1402" w:type="dxa"/>
            <w:tcBorders>
              <w:bottom w:val="single" w:sz="4" w:space="0" w:color="auto"/>
            </w:tcBorders>
          </w:tcPr>
          <w:p w14:paraId="0BD91FF9" w14:textId="77777777" w:rsidR="003A126D" w:rsidRPr="00BC3ADB" w:rsidRDefault="003A126D" w:rsidP="00862E9F">
            <w:r w:rsidRPr="00BC3ADB">
              <w:t>FK</w:t>
            </w:r>
          </w:p>
        </w:tc>
        <w:tc>
          <w:tcPr>
            <w:tcW w:w="1878" w:type="dxa"/>
            <w:tcBorders>
              <w:bottom w:val="single" w:sz="4" w:space="0" w:color="auto"/>
            </w:tcBorders>
          </w:tcPr>
          <w:p w14:paraId="23AC3DA5" w14:textId="77777777" w:rsidR="003A126D" w:rsidRPr="00BC3ADB" w:rsidRDefault="003A126D" w:rsidP="00862E9F">
            <w:r w:rsidRPr="00BC3ADB">
              <w:t>Area_ID</w:t>
            </w:r>
          </w:p>
        </w:tc>
        <w:tc>
          <w:tcPr>
            <w:tcW w:w="1182" w:type="dxa"/>
            <w:tcBorders>
              <w:bottom w:val="single" w:sz="4" w:space="0" w:color="auto"/>
            </w:tcBorders>
          </w:tcPr>
          <w:p w14:paraId="21C5A089" w14:textId="77777777" w:rsidR="003A126D" w:rsidRPr="00BC3ADB" w:rsidRDefault="003A126D" w:rsidP="00862E9F">
            <w:r w:rsidRPr="00BC3ADB">
              <w:t>Numeric</w:t>
            </w:r>
          </w:p>
        </w:tc>
        <w:tc>
          <w:tcPr>
            <w:tcW w:w="1260" w:type="dxa"/>
            <w:tcBorders>
              <w:bottom w:val="single" w:sz="4" w:space="0" w:color="auto"/>
            </w:tcBorders>
          </w:tcPr>
          <w:p w14:paraId="35AC6716" w14:textId="77777777" w:rsidR="003A126D" w:rsidRPr="00BC3ADB" w:rsidRDefault="003A126D" w:rsidP="00862E9F">
            <w:pPr>
              <w:jc w:val="center"/>
            </w:pPr>
            <w:r w:rsidRPr="00BC3ADB">
              <w:t>11</w:t>
            </w:r>
          </w:p>
        </w:tc>
        <w:tc>
          <w:tcPr>
            <w:tcW w:w="2642" w:type="dxa"/>
            <w:tcBorders>
              <w:bottom w:val="single" w:sz="4" w:space="0" w:color="auto"/>
            </w:tcBorders>
          </w:tcPr>
          <w:p w14:paraId="31FB7D20" w14:textId="47EF6DAF" w:rsidR="003A126D" w:rsidRPr="00BC3ADB" w:rsidRDefault="003A126D" w:rsidP="009B5DFA">
            <w:pPr>
              <w:rPr>
                <w:i/>
              </w:rPr>
            </w:pPr>
            <w:r w:rsidRPr="00BC3ADB">
              <w:t xml:space="preserve">Идентификатор объекта географии (уровень </w:t>
            </w:r>
            <w:r w:rsidR="00160C56">
              <w:t xml:space="preserve">города из </w:t>
            </w:r>
            <w:r w:rsidR="00160C56" w:rsidRPr="00160C56">
              <w:t>Справочник</w:t>
            </w:r>
            <w:r w:rsidR="00160C56">
              <w:t>а</w:t>
            </w:r>
            <w:r w:rsidR="00160C56" w:rsidRPr="00160C56">
              <w:t xml:space="preserve"> географии</w:t>
            </w:r>
            <w:r w:rsidRPr="00BC3ADB">
              <w:t>)</w:t>
            </w:r>
          </w:p>
        </w:tc>
        <w:tc>
          <w:tcPr>
            <w:tcW w:w="1734" w:type="dxa"/>
            <w:tcBorders>
              <w:bottom w:val="single" w:sz="4" w:space="0" w:color="auto"/>
            </w:tcBorders>
          </w:tcPr>
          <w:p w14:paraId="17FC0F11" w14:textId="77777777" w:rsidR="003A126D" w:rsidRPr="00BC3ADB" w:rsidRDefault="003A126D" w:rsidP="00862E9F">
            <w:pPr>
              <w:jc w:val="center"/>
            </w:pPr>
            <w:r w:rsidRPr="00BC3ADB">
              <w:t>Да</w:t>
            </w:r>
          </w:p>
        </w:tc>
      </w:tr>
      <w:tr w:rsidR="003A126D" w:rsidRPr="00BC3ADB" w14:paraId="630D5397" w14:textId="77777777" w:rsidTr="00862E9F">
        <w:trPr>
          <w:trHeight w:val="268"/>
        </w:trPr>
        <w:tc>
          <w:tcPr>
            <w:tcW w:w="1402" w:type="dxa"/>
          </w:tcPr>
          <w:p w14:paraId="5166126F" w14:textId="77777777" w:rsidR="003A126D" w:rsidRPr="00BC3ADB" w:rsidRDefault="003A126D" w:rsidP="00862E9F">
            <w:r w:rsidRPr="00BC3ADB">
              <w:t>FK</w:t>
            </w:r>
          </w:p>
        </w:tc>
        <w:tc>
          <w:tcPr>
            <w:tcW w:w="1878" w:type="dxa"/>
          </w:tcPr>
          <w:p w14:paraId="53DDFD8C" w14:textId="77777777" w:rsidR="003A126D" w:rsidRPr="00BC3ADB" w:rsidRDefault="003A126D" w:rsidP="00862E9F">
            <w:r w:rsidRPr="00BC3ADB">
              <w:t>Owner_ID</w:t>
            </w:r>
          </w:p>
        </w:tc>
        <w:tc>
          <w:tcPr>
            <w:tcW w:w="1182" w:type="dxa"/>
          </w:tcPr>
          <w:p w14:paraId="0654B9CE" w14:textId="77777777" w:rsidR="003A126D" w:rsidRPr="00BC3ADB" w:rsidRDefault="003A126D" w:rsidP="00862E9F">
            <w:r w:rsidRPr="00BC3ADB">
              <w:t>Numeric</w:t>
            </w:r>
          </w:p>
        </w:tc>
        <w:tc>
          <w:tcPr>
            <w:tcW w:w="1260" w:type="dxa"/>
          </w:tcPr>
          <w:p w14:paraId="7B68D46C" w14:textId="77777777" w:rsidR="003A126D" w:rsidRPr="00BC3ADB" w:rsidRDefault="003A126D" w:rsidP="00862E9F">
            <w:pPr>
              <w:jc w:val="center"/>
            </w:pPr>
            <w:r w:rsidRPr="00BC3ADB">
              <w:t>11</w:t>
            </w:r>
          </w:p>
        </w:tc>
        <w:tc>
          <w:tcPr>
            <w:tcW w:w="2642" w:type="dxa"/>
          </w:tcPr>
          <w:p w14:paraId="7FAA2319" w14:textId="77777777" w:rsidR="003A126D" w:rsidRPr="00BC3ADB" w:rsidRDefault="003A126D" w:rsidP="00862E9F">
            <w:r w:rsidRPr="00BC3ADB">
              <w:t>Идентификатор владельца торговой точки. 0, если неопределенно</w:t>
            </w:r>
          </w:p>
        </w:tc>
        <w:tc>
          <w:tcPr>
            <w:tcW w:w="1734" w:type="dxa"/>
          </w:tcPr>
          <w:p w14:paraId="3D117DA1" w14:textId="77777777" w:rsidR="003A126D" w:rsidRPr="00BC3ADB" w:rsidRDefault="003A126D" w:rsidP="00862E9F">
            <w:pPr>
              <w:jc w:val="center"/>
            </w:pPr>
            <w:r w:rsidRPr="00BC3ADB">
              <w:t>Нет</w:t>
            </w:r>
          </w:p>
        </w:tc>
      </w:tr>
      <w:tr w:rsidR="003A126D" w:rsidRPr="00BC3ADB" w14:paraId="6380F329" w14:textId="77777777" w:rsidTr="00862E9F">
        <w:tc>
          <w:tcPr>
            <w:tcW w:w="1402" w:type="dxa"/>
          </w:tcPr>
          <w:p w14:paraId="3D449AB5" w14:textId="77777777" w:rsidR="003A126D" w:rsidRPr="00BC3ADB" w:rsidRDefault="003A126D" w:rsidP="00862E9F"/>
        </w:tc>
        <w:tc>
          <w:tcPr>
            <w:tcW w:w="1878" w:type="dxa"/>
          </w:tcPr>
          <w:p w14:paraId="0BEFF8DC" w14:textId="77777777" w:rsidR="003A126D" w:rsidRPr="00BC3ADB" w:rsidRDefault="003A126D" w:rsidP="00862E9F">
            <w:r w:rsidRPr="00BC3ADB">
              <w:t>Name</w:t>
            </w:r>
          </w:p>
        </w:tc>
        <w:tc>
          <w:tcPr>
            <w:tcW w:w="1182" w:type="dxa"/>
          </w:tcPr>
          <w:p w14:paraId="102AC101" w14:textId="77777777" w:rsidR="003A126D" w:rsidRPr="00BC3ADB" w:rsidRDefault="003A126D" w:rsidP="00862E9F">
            <w:r w:rsidRPr="00BC3ADB">
              <w:t>Character</w:t>
            </w:r>
          </w:p>
        </w:tc>
        <w:tc>
          <w:tcPr>
            <w:tcW w:w="1260" w:type="dxa"/>
          </w:tcPr>
          <w:p w14:paraId="533AF5DD" w14:textId="77777777" w:rsidR="003A126D" w:rsidRPr="00BC3ADB" w:rsidRDefault="003A126D" w:rsidP="00862E9F">
            <w:pPr>
              <w:jc w:val="center"/>
            </w:pPr>
            <w:r w:rsidRPr="00BC3ADB">
              <w:t>254</w:t>
            </w:r>
          </w:p>
        </w:tc>
        <w:tc>
          <w:tcPr>
            <w:tcW w:w="2642" w:type="dxa"/>
          </w:tcPr>
          <w:p w14:paraId="17F70976" w14:textId="77777777" w:rsidR="003A126D" w:rsidRPr="00BC3ADB" w:rsidRDefault="003A126D" w:rsidP="00862E9F">
            <w:r w:rsidRPr="00BC3ADB">
              <w:t>Юридическое название торговой точки. '-', Если неопределенно.</w:t>
            </w:r>
          </w:p>
        </w:tc>
        <w:tc>
          <w:tcPr>
            <w:tcW w:w="1734" w:type="dxa"/>
          </w:tcPr>
          <w:p w14:paraId="7B32B61A" w14:textId="77777777" w:rsidR="003A126D" w:rsidRPr="00BC3ADB" w:rsidRDefault="003A126D" w:rsidP="00862E9F">
            <w:pPr>
              <w:jc w:val="center"/>
            </w:pPr>
            <w:r w:rsidRPr="00BC3ADB">
              <w:t>Да</w:t>
            </w:r>
          </w:p>
        </w:tc>
      </w:tr>
      <w:tr w:rsidR="003A126D" w:rsidRPr="00BC3ADB" w14:paraId="3644B8F7" w14:textId="77777777" w:rsidTr="00862E9F">
        <w:trPr>
          <w:trHeight w:val="268"/>
        </w:trPr>
        <w:tc>
          <w:tcPr>
            <w:tcW w:w="1402" w:type="dxa"/>
            <w:tcBorders>
              <w:top w:val="single" w:sz="4" w:space="0" w:color="auto"/>
            </w:tcBorders>
          </w:tcPr>
          <w:p w14:paraId="64FD6580" w14:textId="77777777" w:rsidR="003A126D" w:rsidRPr="00BC3ADB" w:rsidRDefault="003A126D" w:rsidP="00862E9F"/>
        </w:tc>
        <w:tc>
          <w:tcPr>
            <w:tcW w:w="1878" w:type="dxa"/>
            <w:tcBorders>
              <w:top w:val="single" w:sz="4" w:space="0" w:color="auto"/>
            </w:tcBorders>
          </w:tcPr>
          <w:p w14:paraId="682BD822" w14:textId="77777777" w:rsidR="003A126D" w:rsidRPr="00BC3ADB" w:rsidRDefault="003A126D" w:rsidP="00862E9F">
            <w:r w:rsidRPr="00BC3ADB">
              <w:t>Trade_Name</w:t>
            </w:r>
          </w:p>
        </w:tc>
        <w:tc>
          <w:tcPr>
            <w:tcW w:w="1182" w:type="dxa"/>
            <w:tcBorders>
              <w:top w:val="single" w:sz="4" w:space="0" w:color="auto"/>
            </w:tcBorders>
          </w:tcPr>
          <w:p w14:paraId="750F7B1F" w14:textId="77777777" w:rsidR="003A126D" w:rsidRPr="00BC3ADB" w:rsidRDefault="003A126D" w:rsidP="00862E9F">
            <w:r w:rsidRPr="00BC3ADB">
              <w:t>Character</w:t>
            </w:r>
          </w:p>
        </w:tc>
        <w:tc>
          <w:tcPr>
            <w:tcW w:w="1260" w:type="dxa"/>
            <w:tcBorders>
              <w:top w:val="single" w:sz="4" w:space="0" w:color="auto"/>
            </w:tcBorders>
          </w:tcPr>
          <w:p w14:paraId="6DF34E3E" w14:textId="77777777" w:rsidR="003A126D" w:rsidRPr="00BC3ADB" w:rsidRDefault="003A126D" w:rsidP="00862E9F">
            <w:pPr>
              <w:jc w:val="center"/>
            </w:pPr>
            <w:r w:rsidRPr="00BC3ADB">
              <w:t>254</w:t>
            </w:r>
          </w:p>
        </w:tc>
        <w:tc>
          <w:tcPr>
            <w:tcW w:w="2642" w:type="dxa"/>
            <w:tcBorders>
              <w:top w:val="single" w:sz="4" w:space="0" w:color="auto"/>
            </w:tcBorders>
          </w:tcPr>
          <w:p w14:paraId="2A0D95A3" w14:textId="77777777" w:rsidR="003A126D" w:rsidRPr="00BC3ADB" w:rsidRDefault="003A126D" w:rsidP="00862E9F">
            <w:r w:rsidRPr="00BC3ADB">
              <w:t>Фактическое название торговой точки. '-', Если неопределенно.</w:t>
            </w:r>
          </w:p>
        </w:tc>
        <w:tc>
          <w:tcPr>
            <w:tcW w:w="1734" w:type="dxa"/>
            <w:tcBorders>
              <w:top w:val="single" w:sz="4" w:space="0" w:color="auto"/>
            </w:tcBorders>
          </w:tcPr>
          <w:p w14:paraId="66326475" w14:textId="77777777" w:rsidR="003A126D" w:rsidRPr="00BC3ADB" w:rsidRDefault="003A126D" w:rsidP="00862E9F">
            <w:pPr>
              <w:jc w:val="center"/>
            </w:pPr>
            <w:r w:rsidRPr="00BC3ADB">
              <w:t>Да</w:t>
            </w:r>
          </w:p>
        </w:tc>
      </w:tr>
      <w:tr w:rsidR="003A126D" w:rsidRPr="00BC3ADB" w14:paraId="6589C2B6" w14:textId="77777777" w:rsidTr="00862E9F">
        <w:trPr>
          <w:trHeight w:val="268"/>
        </w:trPr>
        <w:tc>
          <w:tcPr>
            <w:tcW w:w="1402" w:type="dxa"/>
          </w:tcPr>
          <w:p w14:paraId="0578BB1E" w14:textId="77777777" w:rsidR="003A126D" w:rsidRPr="00BC3ADB" w:rsidRDefault="003A126D" w:rsidP="00862E9F"/>
        </w:tc>
        <w:tc>
          <w:tcPr>
            <w:tcW w:w="1878" w:type="dxa"/>
          </w:tcPr>
          <w:p w14:paraId="03AF2A25" w14:textId="77777777" w:rsidR="003A126D" w:rsidRPr="00BC3ADB" w:rsidRDefault="003A126D" w:rsidP="00862E9F">
            <w:r w:rsidRPr="00BC3ADB">
              <w:t>Director</w:t>
            </w:r>
          </w:p>
        </w:tc>
        <w:tc>
          <w:tcPr>
            <w:tcW w:w="1182" w:type="dxa"/>
          </w:tcPr>
          <w:p w14:paraId="71F0826A" w14:textId="77777777" w:rsidR="003A126D" w:rsidRPr="00BC3ADB" w:rsidRDefault="003A126D" w:rsidP="00862E9F">
            <w:r w:rsidRPr="00BC3ADB">
              <w:t>Character</w:t>
            </w:r>
          </w:p>
        </w:tc>
        <w:tc>
          <w:tcPr>
            <w:tcW w:w="1260" w:type="dxa"/>
          </w:tcPr>
          <w:p w14:paraId="32C80675" w14:textId="77777777" w:rsidR="003A126D" w:rsidRPr="00BC3ADB" w:rsidRDefault="003A126D" w:rsidP="00862E9F">
            <w:pPr>
              <w:jc w:val="center"/>
            </w:pPr>
            <w:r w:rsidRPr="00BC3ADB">
              <w:t>50</w:t>
            </w:r>
          </w:p>
        </w:tc>
        <w:tc>
          <w:tcPr>
            <w:tcW w:w="2642" w:type="dxa"/>
          </w:tcPr>
          <w:p w14:paraId="3EAC8A59" w14:textId="77777777" w:rsidR="003A126D" w:rsidRPr="00BC3ADB" w:rsidRDefault="003A126D" w:rsidP="00862E9F">
            <w:r w:rsidRPr="00BC3ADB">
              <w:t>Директор торговой точки. '-', Если неопределенно.</w:t>
            </w:r>
          </w:p>
        </w:tc>
        <w:tc>
          <w:tcPr>
            <w:tcW w:w="1734" w:type="dxa"/>
          </w:tcPr>
          <w:p w14:paraId="7C445BFC" w14:textId="77777777" w:rsidR="003A126D" w:rsidRPr="00BC3ADB" w:rsidRDefault="003A126D" w:rsidP="00862E9F">
            <w:pPr>
              <w:jc w:val="center"/>
            </w:pPr>
            <w:r w:rsidRPr="00BC3ADB">
              <w:t>Да</w:t>
            </w:r>
          </w:p>
        </w:tc>
      </w:tr>
      <w:tr w:rsidR="003A126D" w:rsidRPr="00BC3ADB" w14:paraId="1241E9C5" w14:textId="77777777" w:rsidTr="00862E9F">
        <w:tc>
          <w:tcPr>
            <w:tcW w:w="1402" w:type="dxa"/>
          </w:tcPr>
          <w:p w14:paraId="70FFBD2B" w14:textId="77777777" w:rsidR="003A126D" w:rsidRPr="00BC3ADB" w:rsidRDefault="003A126D" w:rsidP="00862E9F"/>
        </w:tc>
        <w:tc>
          <w:tcPr>
            <w:tcW w:w="1878" w:type="dxa"/>
          </w:tcPr>
          <w:p w14:paraId="1E0920E5" w14:textId="77777777" w:rsidR="003A126D" w:rsidRPr="00BC3ADB" w:rsidRDefault="003A126D" w:rsidP="00862E9F">
            <w:r w:rsidRPr="00BC3ADB">
              <w:t>Address</w:t>
            </w:r>
          </w:p>
        </w:tc>
        <w:tc>
          <w:tcPr>
            <w:tcW w:w="1182" w:type="dxa"/>
          </w:tcPr>
          <w:p w14:paraId="5F3FB7D9" w14:textId="77777777" w:rsidR="003A126D" w:rsidRPr="00BC3ADB" w:rsidRDefault="003A126D" w:rsidP="00862E9F">
            <w:r w:rsidRPr="00BC3ADB">
              <w:t>Character</w:t>
            </w:r>
          </w:p>
        </w:tc>
        <w:tc>
          <w:tcPr>
            <w:tcW w:w="1260" w:type="dxa"/>
          </w:tcPr>
          <w:p w14:paraId="2A7CE4B0" w14:textId="77777777" w:rsidR="003A126D" w:rsidRPr="00BC3ADB" w:rsidRDefault="003A126D" w:rsidP="00862E9F">
            <w:pPr>
              <w:jc w:val="center"/>
            </w:pPr>
            <w:r w:rsidRPr="00BC3ADB">
              <w:t>254</w:t>
            </w:r>
          </w:p>
        </w:tc>
        <w:tc>
          <w:tcPr>
            <w:tcW w:w="2642" w:type="dxa"/>
          </w:tcPr>
          <w:p w14:paraId="145DFA26" w14:textId="77777777" w:rsidR="003A126D" w:rsidRPr="00BC3ADB" w:rsidRDefault="003A126D" w:rsidP="00862E9F">
            <w:r w:rsidRPr="00BC3ADB">
              <w:t>Юридический адрес торговой точки. '-', Если неопределенно.</w:t>
            </w:r>
          </w:p>
        </w:tc>
        <w:tc>
          <w:tcPr>
            <w:tcW w:w="1734" w:type="dxa"/>
          </w:tcPr>
          <w:p w14:paraId="74523ED8" w14:textId="77777777" w:rsidR="003A126D" w:rsidRPr="00BC3ADB" w:rsidRDefault="003A126D" w:rsidP="00862E9F">
            <w:pPr>
              <w:jc w:val="center"/>
            </w:pPr>
            <w:r w:rsidRPr="00BC3ADB">
              <w:t>Да</w:t>
            </w:r>
          </w:p>
        </w:tc>
      </w:tr>
      <w:tr w:rsidR="003A126D" w:rsidRPr="00BC3ADB" w14:paraId="7C27B271" w14:textId="77777777" w:rsidTr="00862E9F">
        <w:tc>
          <w:tcPr>
            <w:tcW w:w="1402" w:type="dxa"/>
          </w:tcPr>
          <w:p w14:paraId="05B1E371" w14:textId="77777777" w:rsidR="003A126D" w:rsidRPr="00BC3ADB" w:rsidRDefault="003A126D" w:rsidP="00862E9F"/>
        </w:tc>
        <w:tc>
          <w:tcPr>
            <w:tcW w:w="1878" w:type="dxa"/>
          </w:tcPr>
          <w:p w14:paraId="146F145C" w14:textId="77777777" w:rsidR="003A126D" w:rsidRPr="00BC3ADB" w:rsidRDefault="003A126D" w:rsidP="00862E9F">
            <w:r w:rsidRPr="00BC3ADB">
              <w:t>Deliv_Addr</w:t>
            </w:r>
          </w:p>
        </w:tc>
        <w:tc>
          <w:tcPr>
            <w:tcW w:w="1182" w:type="dxa"/>
          </w:tcPr>
          <w:p w14:paraId="046CCAA4" w14:textId="77777777" w:rsidR="003A126D" w:rsidRPr="00BC3ADB" w:rsidRDefault="003A126D" w:rsidP="00862E9F">
            <w:r w:rsidRPr="00BC3ADB">
              <w:t>Character</w:t>
            </w:r>
          </w:p>
        </w:tc>
        <w:tc>
          <w:tcPr>
            <w:tcW w:w="1260" w:type="dxa"/>
          </w:tcPr>
          <w:p w14:paraId="5CA6B86A" w14:textId="77777777" w:rsidR="003A126D" w:rsidRPr="00BC3ADB" w:rsidRDefault="003A126D" w:rsidP="00862E9F">
            <w:pPr>
              <w:jc w:val="center"/>
            </w:pPr>
            <w:r w:rsidRPr="00BC3ADB">
              <w:t>254</w:t>
            </w:r>
          </w:p>
        </w:tc>
        <w:tc>
          <w:tcPr>
            <w:tcW w:w="2642" w:type="dxa"/>
          </w:tcPr>
          <w:p w14:paraId="02FD9540" w14:textId="77777777" w:rsidR="003A126D" w:rsidRPr="00BC3ADB" w:rsidRDefault="003A126D" w:rsidP="00862E9F">
            <w:r w:rsidRPr="00BC3ADB">
              <w:t>Фактический адрес доставки. '-', Если неопределенно.</w:t>
            </w:r>
          </w:p>
        </w:tc>
        <w:tc>
          <w:tcPr>
            <w:tcW w:w="1734" w:type="dxa"/>
          </w:tcPr>
          <w:p w14:paraId="55536A73" w14:textId="77777777" w:rsidR="003A126D" w:rsidRPr="00BC3ADB" w:rsidRDefault="003A126D" w:rsidP="00862E9F">
            <w:pPr>
              <w:jc w:val="center"/>
            </w:pPr>
            <w:r w:rsidRPr="00BC3ADB">
              <w:t>Да</w:t>
            </w:r>
          </w:p>
        </w:tc>
      </w:tr>
      <w:tr w:rsidR="003A126D" w:rsidRPr="00BC3ADB" w14:paraId="2D0CEE76" w14:textId="77777777" w:rsidTr="00862E9F">
        <w:tc>
          <w:tcPr>
            <w:tcW w:w="1402" w:type="dxa"/>
            <w:tcBorders>
              <w:bottom w:val="single" w:sz="4" w:space="0" w:color="auto"/>
            </w:tcBorders>
          </w:tcPr>
          <w:p w14:paraId="19F582C7" w14:textId="77777777" w:rsidR="003A126D" w:rsidRPr="00BC3ADB" w:rsidRDefault="003A126D" w:rsidP="00862E9F"/>
        </w:tc>
        <w:tc>
          <w:tcPr>
            <w:tcW w:w="1878" w:type="dxa"/>
            <w:tcBorders>
              <w:bottom w:val="single" w:sz="4" w:space="0" w:color="auto"/>
            </w:tcBorders>
          </w:tcPr>
          <w:p w14:paraId="7AA6CB28" w14:textId="77777777" w:rsidR="003A126D" w:rsidRPr="00BC3ADB" w:rsidRDefault="003A126D" w:rsidP="00862E9F">
            <w:r w:rsidRPr="00BC3ADB">
              <w:t>Telephone</w:t>
            </w:r>
          </w:p>
        </w:tc>
        <w:tc>
          <w:tcPr>
            <w:tcW w:w="1182" w:type="dxa"/>
            <w:tcBorders>
              <w:bottom w:val="single" w:sz="4" w:space="0" w:color="auto"/>
            </w:tcBorders>
          </w:tcPr>
          <w:p w14:paraId="6BCCA694" w14:textId="77777777" w:rsidR="003A126D" w:rsidRPr="00BC3ADB" w:rsidRDefault="003A126D" w:rsidP="00862E9F">
            <w:r w:rsidRPr="00BC3ADB">
              <w:t>Character</w:t>
            </w:r>
          </w:p>
        </w:tc>
        <w:tc>
          <w:tcPr>
            <w:tcW w:w="1260" w:type="dxa"/>
            <w:tcBorders>
              <w:bottom w:val="single" w:sz="4" w:space="0" w:color="auto"/>
            </w:tcBorders>
          </w:tcPr>
          <w:p w14:paraId="251F6F15" w14:textId="77777777" w:rsidR="003A126D" w:rsidRPr="00BC3ADB" w:rsidRDefault="003A126D" w:rsidP="00862E9F">
            <w:pPr>
              <w:jc w:val="center"/>
            </w:pPr>
            <w:r w:rsidRPr="00BC3ADB">
              <w:t>20</w:t>
            </w:r>
          </w:p>
        </w:tc>
        <w:tc>
          <w:tcPr>
            <w:tcW w:w="2642" w:type="dxa"/>
            <w:tcBorders>
              <w:bottom w:val="single" w:sz="4" w:space="0" w:color="auto"/>
            </w:tcBorders>
          </w:tcPr>
          <w:p w14:paraId="41F54116" w14:textId="77777777" w:rsidR="003A126D" w:rsidRPr="00BC3ADB" w:rsidRDefault="003A126D" w:rsidP="00862E9F">
            <w:r w:rsidRPr="00BC3ADB">
              <w:t>Телефон торговой точки. '-', Если неопределенно.</w:t>
            </w:r>
          </w:p>
        </w:tc>
        <w:tc>
          <w:tcPr>
            <w:tcW w:w="1734" w:type="dxa"/>
            <w:tcBorders>
              <w:bottom w:val="single" w:sz="4" w:space="0" w:color="auto"/>
            </w:tcBorders>
          </w:tcPr>
          <w:p w14:paraId="78CEB544" w14:textId="77777777" w:rsidR="003A126D" w:rsidRPr="00BC3ADB" w:rsidRDefault="003A126D" w:rsidP="00862E9F">
            <w:pPr>
              <w:jc w:val="center"/>
            </w:pPr>
            <w:r w:rsidRPr="00BC3ADB">
              <w:t>Да</w:t>
            </w:r>
          </w:p>
        </w:tc>
      </w:tr>
      <w:tr w:rsidR="003A126D" w:rsidRPr="00BC3ADB" w14:paraId="167D0560" w14:textId="77777777" w:rsidTr="00862E9F">
        <w:tc>
          <w:tcPr>
            <w:tcW w:w="1402" w:type="dxa"/>
          </w:tcPr>
          <w:p w14:paraId="6424E8FA" w14:textId="77777777" w:rsidR="003A126D" w:rsidRPr="00BC3ADB" w:rsidRDefault="003A126D" w:rsidP="00862E9F"/>
        </w:tc>
        <w:tc>
          <w:tcPr>
            <w:tcW w:w="1878" w:type="dxa"/>
          </w:tcPr>
          <w:p w14:paraId="770A9CED" w14:textId="77777777" w:rsidR="003A126D" w:rsidRPr="00BC3ADB" w:rsidRDefault="003A126D" w:rsidP="00862E9F">
            <w:r w:rsidRPr="00BC3ADB">
              <w:t>Fax</w:t>
            </w:r>
          </w:p>
        </w:tc>
        <w:tc>
          <w:tcPr>
            <w:tcW w:w="1182" w:type="dxa"/>
          </w:tcPr>
          <w:p w14:paraId="6D3335B1" w14:textId="77777777" w:rsidR="003A126D" w:rsidRPr="00BC3ADB" w:rsidRDefault="003A126D" w:rsidP="00862E9F">
            <w:r w:rsidRPr="00BC3ADB">
              <w:t>Character</w:t>
            </w:r>
          </w:p>
        </w:tc>
        <w:tc>
          <w:tcPr>
            <w:tcW w:w="1260" w:type="dxa"/>
          </w:tcPr>
          <w:p w14:paraId="609FC268" w14:textId="77777777" w:rsidR="003A126D" w:rsidRPr="00BC3ADB" w:rsidRDefault="003A126D" w:rsidP="00862E9F">
            <w:pPr>
              <w:jc w:val="center"/>
            </w:pPr>
            <w:r w:rsidRPr="00BC3ADB">
              <w:t>20</w:t>
            </w:r>
          </w:p>
        </w:tc>
        <w:tc>
          <w:tcPr>
            <w:tcW w:w="2642" w:type="dxa"/>
          </w:tcPr>
          <w:p w14:paraId="6BF1FA67" w14:textId="77777777" w:rsidR="003A126D" w:rsidRPr="00BC3ADB" w:rsidRDefault="003A126D" w:rsidP="00862E9F">
            <w:r w:rsidRPr="00BC3ADB">
              <w:t>Факс торговой точки. '-', Если неопределенно.</w:t>
            </w:r>
          </w:p>
        </w:tc>
        <w:tc>
          <w:tcPr>
            <w:tcW w:w="1734" w:type="dxa"/>
          </w:tcPr>
          <w:p w14:paraId="3D202D77" w14:textId="77777777" w:rsidR="003A126D" w:rsidRPr="00BC3ADB" w:rsidRDefault="003A126D" w:rsidP="00862E9F">
            <w:pPr>
              <w:jc w:val="center"/>
            </w:pPr>
            <w:r w:rsidRPr="00BC3ADB">
              <w:t>Да</w:t>
            </w:r>
          </w:p>
        </w:tc>
      </w:tr>
      <w:tr w:rsidR="003A126D" w:rsidRPr="00BC3ADB" w14:paraId="12C17D8B" w14:textId="77777777" w:rsidTr="00862E9F">
        <w:trPr>
          <w:trHeight w:val="268"/>
        </w:trPr>
        <w:tc>
          <w:tcPr>
            <w:tcW w:w="1402" w:type="dxa"/>
            <w:tcBorders>
              <w:top w:val="single" w:sz="4" w:space="0" w:color="auto"/>
            </w:tcBorders>
          </w:tcPr>
          <w:p w14:paraId="5543F0DE" w14:textId="77777777" w:rsidR="003A126D" w:rsidRPr="00BC3ADB" w:rsidRDefault="003A126D" w:rsidP="00862E9F"/>
        </w:tc>
        <w:tc>
          <w:tcPr>
            <w:tcW w:w="1878" w:type="dxa"/>
            <w:tcBorders>
              <w:top w:val="single" w:sz="4" w:space="0" w:color="auto"/>
            </w:tcBorders>
          </w:tcPr>
          <w:p w14:paraId="2A7C48F2" w14:textId="77777777" w:rsidR="003A126D" w:rsidRPr="00BC3ADB" w:rsidRDefault="003A126D" w:rsidP="00862E9F">
            <w:r w:rsidRPr="00BC3ADB">
              <w:t>EMail</w:t>
            </w:r>
          </w:p>
        </w:tc>
        <w:tc>
          <w:tcPr>
            <w:tcW w:w="1182" w:type="dxa"/>
            <w:tcBorders>
              <w:top w:val="single" w:sz="4" w:space="0" w:color="auto"/>
            </w:tcBorders>
          </w:tcPr>
          <w:p w14:paraId="7D072CA6" w14:textId="77777777" w:rsidR="003A126D" w:rsidRPr="00BC3ADB" w:rsidRDefault="003A126D" w:rsidP="00862E9F">
            <w:r w:rsidRPr="00BC3ADB">
              <w:t>Character</w:t>
            </w:r>
          </w:p>
        </w:tc>
        <w:tc>
          <w:tcPr>
            <w:tcW w:w="1260" w:type="dxa"/>
            <w:tcBorders>
              <w:top w:val="single" w:sz="4" w:space="0" w:color="auto"/>
            </w:tcBorders>
          </w:tcPr>
          <w:p w14:paraId="1748DA1D" w14:textId="77777777" w:rsidR="003A126D" w:rsidRPr="00BC3ADB" w:rsidRDefault="003A126D" w:rsidP="00862E9F">
            <w:pPr>
              <w:jc w:val="center"/>
            </w:pPr>
            <w:r w:rsidRPr="00BC3ADB">
              <w:t>50</w:t>
            </w:r>
          </w:p>
        </w:tc>
        <w:tc>
          <w:tcPr>
            <w:tcW w:w="2642" w:type="dxa"/>
            <w:tcBorders>
              <w:top w:val="single" w:sz="4" w:space="0" w:color="auto"/>
            </w:tcBorders>
          </w:tcPr>
          <w:p w14:paraId="60E43D1C" w14:textId="77777777" w:rsidR="003A126D" w:rsidRPr="00BC3ADB" w:rsidRDefault="003A126D" w:rsidP="00862E9F">
            <w:r w:rsidRPr="00BC3ADB">
              <w:t>Электронный адрес торговой точки. '-', Если неопределенно.</w:t>
            </w:r>
          </w:p>
        </w:tc>
        <w:tc>
          <w:tcPr>
            <w:tcW w:w="1734" w:type="dxa"/>
            <w:tcBorders>
              <w:top w:val="single" w:sz="4" w:space="0" w:color="auto"/>
            </w:tcBorders>
          </w:tcPr>
          <w:p w14:paraId="2F094C51" w14:textId="77777777" w:rsidR="003A126D" w:rsidRPr="00BC3ADB" w:rsidRDefault="003A126D" w:rsidP="00862E9F">
            <w:pPr>
              <w:jc w:val="center"/>
            </w:pPr>
            <w:r w:rsidRPr="00BC3ADB">
              <w:t>Да</w:t>
            </w:r>
          </w:p>
        </w:tc>
      </w:tr>
      <w:tr w:rsidR="003A126D" w:rsidRPr="00BC3ADB" w14:paraId="2B75CE70" w14:textId="77777777" w:rsidTr="00862E9F">
        <w:trPr>
          <w:trHeight w:val="268"/>
        </w:trPr>
        <w:tc>
          <w:tcPr>
            <w:tcW w:w="1402" w:type="dxa"/>
          </w:tcPr>
          <w:p w14:paraId="23FA073A" w14:textId="77777777" w:rsidR="003A126D" w:rsidRPr="00BC3ADB" w:rsidRDefault="003A126D" w:rsidP="00862E9F"/>
        </w:tc>
        <w:tc>
          <w:tcPr>
            <w:tcW w:w="1878" w:type="dxa"/>
          </w:tcPr>
          <w:p w14:paraId="49F40BB8" w14:textId="77777777" w:rsidR="003A126D" w:rsidRPr="00BC3ADB" w:rsidRDefault="003A126D" w:rsidP="00862E9F">
            <w:r w:rsidRPr="00BC3ADB">
              <w:t>Accountant</w:t>
            </w:r>
          </w:p>
        </w:tc>
        <w:tc>
          <w:tcPr>
            <w:tcW w:w="1182" w:type="dxa"/>
          </w:tcPr>
          <w:p w14:paraId="32726EE8" w14:textId="77777777" w:rsidR="003A126D" w:rsidRPr="00BC3ADB" w:rsidRDefault="003A126D" w:rsidP="00862E9F">
            <w:r w:rsidRPr="00BC3ADB">
              <w:t>Character</w:t>
            </w:r>
          </w:p>
        </w:tc>
        <w:tc>
          <w:tcPr>
            <w:tcW w:w="1260" w:type="dxa"/>
          </w:tcPr>
          <w:p w14:paraId="6B1584AF" w14:textId="77777777" w:rsidR="003A126D" w:rsidRPr="00BC3ADB" w:rsidRDefault="003A126D" w:rsidP="00862E9F">
            <w:pPr>
              <w:jc w:val="center"/>
            </w:pPr>
            <w:r w:rsidRPr="00BC3ADB">
              <w:t>50</w:t>
            </w:r>
          </w:p>
        </w:tc>
        <w:tc>
          <w:tcPr>
            <w:tcW w:w="2642" w:type="dxa"/>
          </w:tcPr>
          <w:p w14:paraId="33901593" w14:textId="77777777" w:rsidR="003A126D" w:rsidRPr="00BC3ADB" w:rsidRDefault="003A126D" w:rsidP="00862E9F">
            <w:r w:rsidRPr="00BC3ADB">
              <w:t>Бухгалтер торговой точки. '-', Если неопределенно.</w:t>
            </w:r>
          </w:p>
        </w:tc>
        <w:tc>
          <w:tcPr>
            <w:tcW w:w="1734" w:type="dxa"/>
          </w:tcPr>
          <w:p w14:paraId="399886BD" w14:textId="77777777" w:rsidR="003A126D" w:rsidRPr="00BC3ADB" w:rsidRDefault="003A126D" w:rsidP="00862E9F">
            <w:pPr>
              <w:jc w:val="center"/>
            </w:pPr>
            <w:r w:rsidRPr="00BC3ADB">
              <w:t>Да</w:t>
            </w:r>
          </w:p>
        </w:tc>
      </w:tr>
      <w:tr w:rsidR="003A126D" w:rsidRPr="00BC3ADB" w14:paraId="542FB928" w14:textId="77777777" w:rsidTr="00862E9F">
        <w:tc>
          <w:tcPr>
            <w:tcW w:w="1402" w:type="dxa"/>
          </w:tcPr>
          <w:p w14:paraId="617D66FE" w14:textId="77777777" w:rsidR="003A126D" w:rsidRPr="00BC3ADB" w:rsidRDefault="003A126D" w:rsidP="00862E9F"/>
        </w:tc>
        <w:tc>
          <w:tcPr>
            <w:tcW w:w="1878" w:type="dxa"/>
          </w:tcPr>
          <w:p w14:paraId="22E502FB" w14:textId="77777777" w:rsidR="003A126D" w:rsidRPr="00BC3ADB" w:rsidRDefault="003A126D" w:rsidP="00862E9F">
            <w:r w:rsidRPr="00BC3ADB">
              <w:t>Acc_Phone</w:t>
            </w:r>
          </w:p>
        </w:tc>
        <w:tc>
          <w:tcPr>
            <w:tcW w:w="1182" w:type="dxa"/>
          </w:tcPr>
          <w:p w14:paraId="46B00F74" w14:textId="77777777" w:rsidR="003A126D" w:rsidRPr="00BC3ADB" w:rsidRDefault="003A126D" w:rsidP="00862E9F">
            <w:r w:rsidRPr="00BC3ADB">
              <w:t>Character</w:t>
            </w:r>
          </w:p>
        </w:tc>
        <w:tc>
          <w:tcPr>
            <w:tcW w:w="1260" w:type="dxa"/>
          </w:tcPr>
          <w:p w14:paraId="6B4DBECA" w14:textId="77777777" w:rsidR="003A126D" w:rsidRPr="00BC3ADB" w:rsidRDefault="003A126D" w:rsidP="00862E9F">
            <w:pPr>
              <w:jc w:val="center"/>
            </w:pPr>
            <w:r w:rsidRPr="00BC3ADB">
              <w:t>20</w:t>
            </w:r>
          </w:p>
        </w:tc>
        <w:tc>
          <w:tcPr>
            <w:tcW w:w="2642" w:type="dxa"/>
          </w:tcPr>
          <w:p w14:paraId="209D2992" w14:textId="77777777" w:rsidR="003A126D" w:rsidRPr="00BC3ADB" w:rsidRDefault="003A126D" w:rsidP="00862E9F">
            <w:r w:rsidRPr="00BC3ADB">
              <w:t>Телефон бухгалтера торговой точки. '-', Если неопределенно.</w:t>
            </w:r>
          </w:p>
        </w:tc>
        <w:tc>
          <w:tcPr>
            <w:tcW w:w="1734" w:type="dxa"/>
          </w:tcPr>
          <w:p w14:paraId="485085F4" w14:textId="77777777" w:rsidR="003A126D" w:rsidRPr="00BC3ADB" w:rsidRDefault="003A126D" w:rsidP="00862E9F">
            <w:pPr>
              <w:jc w:val="center"/>
            </w:pPr>
            <w:r w:rsidRPr="00BC3ADB">
              <w:t>Да</w:t>
            </w:r>
          </w:p>
        </w:tc>
      </w:tr>
      <w:tr w:rsidR="003A126D" w:rsidRPr="00BC3ADB" w14:paraId="565272C0" w14:textId="77777777" w:rsidTr="00862E9F">
        <w:tc>
          <w:tcPr>
            <w:tcW w:w="1402" w:type="dxa"/>
          </w:tcPr>
          <w:p w14:paraId="45DF135D" w14:textId="77777777" w:rsidR="003A126D" w:rsidRPr="00BC3ADB" w:rsidRDefault="003A126D" w:rsidP="00862E9F"/>
        </w:tc>
        <w:tc>
          <w:tcPr>
            <w:tcW w:w="1878" w:type="dxa"/>
          </w:tcPr>
          <w:p w14:paraId="19F6BCD7" w14:textId="77777777" w:rsidR="003A126D" w:rsidRPr="00BC3ADB" w:rsidRDefault="003A126D" w:rsidP="00862E9F">
            <w:r w:rsidRPr="00BC3ADB">
              <w:t>M_Manager</w:t>
            </w:r>
          </w:p>
        </w:tc>
        <w:tc>
          <w:tcPr>
            <w:tcW w:w="1182" w:type="dxa"/>
          </w:tcPr>
          <w:p w14:paraId="29B746B8" w14:textId="77777777" w:rsidR="003A126D" w:rsidRPr="00BC3ADB" w:rsidRDefault="003A126D" w:rsidP="00862E9F">
            <w:r w:rsidRPr="00BC3ADB">
              <w:t>Character</w:t>
            </w:r>
          </w:p>
        </w:tc>
        <w:tc>
          <w:tcPr>
            <w:tcW w:w="1260" w:type="dxa"/>
          </w:tcPr>
          <w:p w14:paraId="7720C6AD" w14:textId="77777777" w:rsidR="003A126D" w:rsidRPr="00BC3ADB" w:rsidRDefault="003A126D" w:rsidP="00862E9F">
            <w:pPr>
              <w:jc w:val="center"/>
            </w:pPr>
            <w:r w:rsidRPr="00BC3ADB">
              <w:t>50</w:t>
            </w:r>
          </w:p>
        </w:tc>
        <w:tc>
          <w:tcPr>
            <w:tcW w:w="2642" w:type="dxa"/>
          </w:tcPr>
          <w:p w14:paraId="3F72BFC7" w14:textId="77777777" w:rsidR="003A126D" w:rsidRPr="00BC3ADB" w:rsidRDefault="003A126D" w:rsidP="00862E9F">
            <w:r w:rsidRPr="00BC3ADB">
              <w:t>Товаровед торговой точки. '-', Если неопределенно.</w:t>
            </w:r>
          </w:p>
        </w:tc>
        <w:tc>
          <w:tcPr>
            <w:tcW w:w="1734" w:type="dxa"/>
          </w:tcPr>
          <w:p w14:paraId="3034028C" w14:textId="77777777" w:rsidR="003A126D" w:rsidRPr="00BC3ADB" w:rsidRDefault="003A126D" w:rsidP="00862E9F">
            <w:pPr>
              <w:jc w:val="center"/>
            </w:pPr>
            <w:r w:rsidRPr="00BC3ADB">
              <w:t>Да</w:t>
            </w:r>
          </w:p>
        </w:tc>
      </w:tr>
      <w:tr w:rsidR="003A126D" w:rsidRPr="00BC3ADB" w14:paraId="0F682AC6" w14:textId="77777777" w:rsidTr="00862E9F">
        <w:tc>
          <w:tcPr>
            <w:tcW w:w="1402" w:type="dxa"/>
            <w:tcBorders>
              <w:bottom w:val="single" w:sz="4" w:space="0" w:color="auto"/>
            </w:tcBorders>
          </w:tcPr>
          <w:p w14:paraId="34090AF0" w14:textId="77777777" w:rsidR="003A126D" w:rsidRPr="00BC3ADB" w:rsidRDefault="003A126D" w:rsidP="00862E9F"/>
        </w:tc>
        <w:tc>
          <w:tcPr>
            <w:tcW w:w="1878" w:type="dxa"/>
            <w:tcBorders>
              <w:bottom w:val="single" w:sz="4" w:space="0" w:color="auto"/>
            </w:tcBorders>
          </w:tcPr>
          <w:p w14:paraId="59F57533" w14:textId="77777777" w:rsidR="003A126D" w:rsidRPr="00BC3ADB" w:rsidRDefault="003A126D" w:rsidP="00862E9F">
            <w:r w:rsidRPr="00BC3ADB">
              <w:t>MM_Phone</w:t>
            </w:r>
          </w:p>
        </w:tc>
        <w:tc>
          <w:tcPr>
            <w:tcW w:w="1182" w:type="dxa"/>
            <w:tcBorders>
              <w:bottom w:val="single" w:sz="4" w:space="0" w:color="auto"/>
            </w:tcBorders>
          </w:tcPr>
          <w:p w14:paraId="389E0177" w14:textId="77777777" w:rsidR="003A126D" w:rsidRPr="00BC3ADB" w:rsidRDefault="003A126D" w:rsidP="00862E9F">
            <w:r w:rsidRPr="00BC3ADB">
              <w:t>Character</w:t>
            </w:r>
          </w:p>
        </w:tc>
        <w:tc>
          <w:tcPr>
            <w:tcW w:w="1260" w:type="dxa"/>
            <w:tcBorders>
              <w:bottom w:val="single" w:sz="4" w:space="0" w:color="auto"/>
            </w:tcBorders>
          </w:tcPr>
          <w:p w14:paraId="20AB0734" w14:textId="77777777" w:rsidR="003A126D" w:rsidRPr="00BC3ADB" w:rsidRDefault="003A126D" w:rsidP="00862E9F">
            <w:pPr>
              <w:jc w:val="center"/>
            </w:pPr>
            <w:r w:rsidRPr="00BC3ADB">
              <w:t>20</w:t>
            </w:r>
          </w:p>
        </w:tc>
        <w:tc>
          <w:tcPr>
            <w:tcW w:w="2642" w:type="dxa"/>
            <w:tcBorders>
              <w:bottom w:val="single" w:sz="4" w:space="0" w:color="auto"/>
            </w:tcBorders>
          </w:tcPr>
          <w:p w14:paraId="5C40089E" w14:textId="77777777" w:rsidR="003A126D" w:rsidRPr="00BC3ADB" w:rsidRDefault="003A126D" w:rsidP="00862E9F">
            <w:r w:rsidRPr="00BC3ADB">
              <w:t>Телефон товароведа. '-', Если неопределенно.</w:t>
            </w:r>
          </w:p>
        </w:tc>
        <w:tc>
          <w:tcPr>
            <w:tcW w:w="1734" w:type="dxa"/>
            <w:tcBorders>
              <w:bottom w:val="single" w:sz="4" w:space="0" w:color="auto"/>
            </w:tcBorders>
          </w:tcPr>
          <w:p w14:paraId="1F976E1E" w14:textId="77777777" w:rsidR="003A126D" w:rsidRPr="00BC3ADB" w:rsidRDefault="003A126D" w:rsidP="00862E9F">
            <w:pPr>
              <w:jc w:val="center"/>
            </w:pPr>
            <w:r w:rsidRPr="00BC3ADB">
              <w:t>Да</w:t>
            </w:r>
          </w:p>
        </w:tc>
      </w:tr>
      <w:tr w:rsidR="003A126D" w:rsidRPr="00BC3ADB" w14:paraId="33E6BAE5" w14:textId="77777777" w:rsidTr="00862E9F">
        <w:tc>
          <w:tcPr>
            <w:tcW w:w="1402" w:type="dxa"/>
          </w:tcPr>
          <w:p w14:paraId="2A3DB869" w14:textId="77777777" w:rsidR="003A126D" w:rsidRPr="00BC3ADB" w:rsidRDefault="003A126D" w:rsidP="00862E9F"/>
        </w:tc>
        <w:tc>
          <w:tcPr>
            <w:tcW w:w="1878" w:type="dxa"/>
          </w:tcPr>
          <w:p w14:paraId="1CD85CC1" w14:textId="77777777" w:rsidR="003A126D" w:rsidRPr="00BC3ADB" w:rsidRDefault="003A126D" w:rsidP="00862E9F">
            <w:r w:rsidRPr="00BC3ADB">
              <w:t>P_Manager</w:t>
            </w:r>
          </w:p>
        </w:tc>
        <w:tc>
          <w:tcPr>
            <w:tcW w:w="1182" w:type="dxa"/>
          </w:tcPr>
          <w:p w14:paraId="336B0BF7" w14:textId="77777777" w:rsidR="003A126D" w:rsidRPr="00BC3ADB" w:rsidRDefault="003A126D" w:rsidP="00862E9F">
            <w:r w:rsidRPr="00BC3ADB">
              <w:t>Character</w:t>
            </w:r>
          </w:p>
        </w:tc>
        <w:tc>
          <w:tcPr>
            <w:tcW w:w="1260" w:type="dxa"/>
          </w:tcPr>
          <w:p w14:paraId="2CB6D0E2" w14:textId="77777777" w:rsidR="003A126D" w:rsidRPr="00BC3ADB" w:rsidRDefault="003A126D" w:rsidP="00862E9F">
            <w:pPr>
              <w:jc w:val="center"/>
            </w:pPr>
            <w:r w:rsidRPr="00BC3ADB">
              <w:t>50</w:t>
            </w:r>
          </w:p>
        </w:tc>
        <w:tc>
          <w:tcPr>
            <w:tcW w:w="2642" w:type="dxa"/>
          </w:tcPr>
          <w:p w14:paraId="7C7832E2" w14:textId="77777777" w:rsidR="003A126D" w:rsidRPr="00BC3ADB" w:rsidRDefault="003A126D" w:rsidP="00862E9F">
            <w:r w:rsidRPr="00BC3ADB">
              <w:t>Менеджер торговой точки. '-', Если неопределенно.</w:t>
            </w:r>
          </w:p>
        </w:tc>
        <w:tc>
          <w:tcPr>
            <w:tcW w:w="1734" w:type="dxa"/>
          </w:tcPr>
          <w:p w14:paraId="2A44FE91" w14:textId="77777777" w:rsidR="003A126D" w:rsidRPr="00BC3ADB" w:rsidRDefault="003A126D" w:rsidP="00862E9F">
            <w:pPr>
              <w:jc w:val="center"/>
            </w:pPr>
            <w:r w:rsidRPr="00BC3ADB">
              <w:t>Да</w:t>
            </w:r>
          </w:p>
        </w:tc>
      </w:tr>
      <w:tr w:rsidR="003A126D" w:rsidRPr="00BC3ADB" w14:paraId="0377C8B0" w14:textId="77777777" w:rsidTr="00862E9F">
        <w:trPr>
          <w:trHeight w:val="268"/>
        </w:trPr>
        <w:tc>
          <w:tcPr>
            <w:tcW w:w="1402" w:type="dxa"/>
            <w:tcBorders>
              <w:top w:val="single" w:sz="4" w:space="0" w:color="auto"/>
            </w:tcBorders>
          </w:tcPr>
          <w:p w14:paraId="359CC234" w14:textId="77777777" w:rsidR="003A126D" w:rsidRPr="00BC3ADB" w:rsidRDefault="003A126D" w:rsidP="00862E9F"/>
        </w:tc>
        <w:tc>
          <w:tcPr>
            <w:tcW w:w="1878" w:type="dxa"/>
            <w:tcBorders>
              <w:top w:val="single" w:sz="4" w:space="0" w:color="auto"/>
            </w:tcBorders>
          </w:tcPr>
          <w:p w14:paraId="59D304A7" w14:textId="77777777" w:rsidR="003A126D" w:rsidRPr="00BC3ADB" w:rsidRDefault="003A126D" w:rsidP="00862E9F">
            <w:r w:rsidRPr="00BC3ADB">
              <w:t>Open_Time</w:t>
            </w:r>
          </w:p>
        </w:tc>
        <w:tc>
          <w:tcPr>
            <w:tcW w:w="1182" w:type="dxa"/>
            <w:tcBorders>
              <w:top w:val="single" w:sz="4" w:space="0" w:color="auto"/>
            </w:tcBorders>
          </w:tcPr>
          <w:p w14:paraId="0F666A9D" w14:textId="77777777" w:rsidR="003A126D" w:rsidRPr="00BC3ADB" w:rsidRDefault="003A126D" w:rsidP="00862E9F">
            <w:r w:rsidRPr="00BC3ADB">
              <w:t>Character</w:t>
            </w:r>
          </w:p>
        </w:tc>
        <w:tc>
          <w:tcPr>
            <w:tcW w:w="1260" w:type="dxa"/>
            <w:tcBorders>
              <w:top w:val="single" w:sz="4" w:space="0" w:color="auto"/>
            </w:tcBorders>
          </w:tcPr>
          <w:p w14:paraId="6714CABF" w14:textId="77777777" w:rsidR="003A126D" w:rsidRPr="00BC3ADB" w:rsidRDefault="003A126D" w:rsidP="00862E9F">
            <w:pPr>
              <w:jc w:val="center"/>
            </w:pPr>
            <w:r w:rsidRPr="00BC3ADB">
              <w:t>5</w:t>
            </w:r>
          </w:p>
        </w:tc>
        <w:tc>
          <w:tcPr>
            <w:tcW w:w="2642" w:type="dxa"/>
            <w:tcBorders>
              <w:top w:val="single" w:sz="4" w:space="0" w:color="auto"/>
            </w:tcBorders>
          </w:tcPr>
          <w:p w14:paraId="23B2E6B1" w14:textId="77777777" w:rsidR="003A126D" w:rsidRPr="00BC3ADB" w:rsidRDefault="003A126D" w:rsidP="00862E9F">
            <w:r w:rsidRPr="00BC3ADB">
              <w:t>Время открытия торговой точки в формате 'hh: mm ". По умолчанию '00: 00 '.</w:t>
            </w:r>
          </w:p>
        </w:tc>
        <w:tc>
          <w:tcPr>
            <w:tcW w:w="1734" w:type="dxa"/>
            <w:tcBorders>
              <w:top w:val="single" w:sz="4" w:space="0" w:color="auto"/>
            </w:tcBorders>
          </w:tcPr>
          <w:p w14:paraId="2148DDF5" w14:textId="77777777" w:rsidR="003A126D" w:rsidRPr="00BC3ADB" w:rsidRDefault="003A126D" w:rsidP="00862E9F">
            <w:pPr>
              <w:jc w:val="center"/>
            </w:pPr>
            <w:r w:rsidRPr="00BC3ADB">
              <w:t>Да</w:t>
            </w:r>
          </w:p>
        </w:tc>
      </w:tr>
      <w:tr w:rsidR="003A126D" w:rsidRPr="00BC3ADB" w14:paraId="7DF904BB" w14:textId="77777777" w:rsidTr="00862E9F">
        <w:trPr>
          <w:trHeight w:val="268"/>
        </w:trPr>
        <w:tc>
          <w:tcPr>
            <w:tcW w:w="1402" w:type="dxa"/>
          </w:tcPr>
          <w:p w14:paraId="255AC2C2" w14:textId="77777777" w:rsidR="003A126D" w:rsidRPr="00BC3ADB" w:rsidRDefault="003A126D" w:rsidP="00862E9F"/>
        </w:tc>
        <w:tc>
          <w:tcPr>
            <w:tcW w:w="1878" w:type="dxa"/>
          </w:tcPr>
          <w:p w14:paraId="25EE5682" w14:textId="77777777" w:rsidR="003A126D" w:rsidRPr="00BC3ADB" w:rsidRDefault="003A126D" w:rsidP="00862E9F">
            <w:r w:rsidRPr="00BC3ADB">
              <w:t>Close_Time</w:t>
            </w:r>
          </w:p>
        </w:tc>
        <w:tc>
          <w:tcPr>
            <w:tcW w:w="1182" w:type="dxa"/>
          </w:tcPr>
          <w:p w14:paraId="43797E63" w14:textId="77777777" w:rsidR="003A126D" w:rsidRPr="00BC3ADB" w:rsidRDefault="003A126D" w:rsidP="00862E9F">
            <w:r w:rsidRPr="00BC3ADB">
              <w:t>Character</w:t>
            </w:r>
          </w:p>
        </w:tc>
        <w:tc>
          <w:tcPr>
            <w:tcW w:w="1260" w:type="dxa"/>
          </w:tcPr>
          <w:p w14:paraId="26F2688B" w14:textId="77777777" w:rsidR="003A126D" w:rsidRPr="00BC3ADB" w:rsidRDefault="003A126D" w:rsidP="00862E9F">
            <w:pPr>
              <w:jc w:val="center"/>
            </w:pPr>
            <w:r w:rsidRPr="00BC3ADB">
              <w:t>5</w:t>
            </w:r>
          </w:p>
        </w:tc>
        <w:tc>
          <w:tcPr>
            <w:tcW w:w="2642" w:type="dxa"/>
          </w:tcPr>
          <w:p w14:paraId="3CA16866" w14:textId="77777777" w:rsidR="003A126D" w:rsidRPr="00BC3ADB" w:rsidRDefault="003A126D" w:rsidP="00862E9F">
            <w:r w:rsidRPr="00BC3ADB">
              <w:t>Время закрытия торговой точки в формате 'hh: mm ". По умолчанию '00: 00 '.</w:t>
            </w:r>
          </w:p>
        </w:tc>
        <w:tc>
          <w:tcPr>
            <w:tcW w:w="1734" w:type="dxa"/>
          </w:tcPr>
          <w:p w14:paraId="172EEAF9" w14:textId="77777777" w:rsidR="003A126D" w:rsidRPr="00BC3ADB" w:rsidRDefault="003A126D" w:rsidP="00862E9F">
            <w:pPr>
              <w:jc w:val="center"/>
            </w:pPr>
            <w:r w:rsidRPr="00BC3ADB">
              <w:t>Да</w:t>
            </w:r>
          </w:p>
        </w:tc>
      </w:tr>
      <w:tr w:rsidR="003A126D" w:rsidRPr="00BC3ADB" w14:paraId="2684220E" w14:textId="77777777" w:rsidTr="00862E9F">
        <w:tc>
          <w:tcPr>
            <w:tcW w:w="1402" w:type="dxa"/>
          </w:tcPr>
          <w:p w14:paraId="55377590" w14:textId="77777777" w:rsidR="003A126D" w:rsidRPr="00BC3ADB" w:rsidRDefault="003A126D" w:rsidP="00862E9F"/>
        </w:tc>
        <w:tc>
          <w:tcPr>
            <w:tcW w:w="1878" w:type="dxa"/>
          </w:tcPr>
          <w:p w14:paraId="4BA60A6D" w14:textId="77777777" w:rsidR="003A126D" w:rsidRPr="00BC3ADB" w:rsidRDefault="003A126D" w:rsidP="00862E9F">
            <w:r w:rsidRPr="00BC3ADB">
              <w:t>Break_From</w:t>
            </w:r>
          </w:p>
        </w:tc>
        <w:tc>
          <w:tcPr>
            <w:tcW w:w="1182" w:type="dxa"/>
          </w:tcPr>
          <w:p w14:paraId="3BEACDC4" w14:textId="77777777" w:rsidR="003A126D" w:rsidRPr="00BC3ADB" w:rsidRDefault="003A126D" w:rsidP="00862E9F">
            <w:r w:rsidRPr="00BC3ADB">
              <w:t>Character</w:t>
            </w:r>
          </w:p>
        </w:tc>
        <w:tc>
          <w:tcPr>
            <w:tcW w:w="1260" w:type="dxa"/>
          </w:tcPr>
          <w:p w14:paraId="39E4ADB2" w14:textId="77777777" w:rsidR="003A126D" w:rsidRPr="00BC3ADB" w:rsidRDefault="003A126D" w:rsidP="00862E9F">
            <w:pPr>
              <w:jc w:val="center"/>
            </w:pPr>
            <w:r w:rsidRPr="00BC3ADB">
              <w:t>5</w:t>
            </w:r>
          </w:p>
        </w:tc>
        <w:tc>
          <w:tcPr>
            <w:tcW w:w="2642" w:type="dxa"/>
          </w:tcPr>
          <w:p w14:paraId="14E8692C" w14:textId="77777777" w:rsidR="003A126D" w:rsidRPr="00BC3ADB" w:rsidRDefault="003A126D" w:rsidP="00862E9F">
            <w:r w:rsidRPr="00BC3ADB">
              <w:t>Время начала перерыва в формате 'hh: mm ". По умолчанию '00: 00 '.</w:t>
            </w:r>
          </w:p>
        </w:tc>
        <w:tc>
          <w:tcPr>
            <w:tcW w:w="1734" w:type="dxa"/>
          </w:tcPr>
          <w:p w14:paraId="331778DA" w14:textId="77777777" w:rsidR="003A126D" w:rsidRPr="00BC3ADB" w:rsidRDefault="003A126D" w:rsidP="00862E9F">
            <w:pPr>
              <w:jc w:val="center"/>
            </w:pPr>
            <w:r w:rsidRPr="00BC3ADB">
              <w:t>Да</w:t>
            </w:r>
          </w:p>
        </w:tc>
      </w:tr>
      <w:tr w:rsidR="003A126D" w:rsidRPr="00BC3ADB" w14:paraId="625977DD" w14:textId="77777777" w:rsidTr="00862E9F">
        <w:tc>
          <w:tcPr>
            <w:tcW w:w="1402" w:type="dxa"/>
          </w:tcPr>
          <w:p w14:paraId="361B4B47" w14:textId="77777777" w:rsidR="003A126D" w:rsidRPr="00BC3ADB" w:rsidRDefault="003A126D" w:rsidP="00862E9F"/>
        </w:tc>
        <w:tc>
          <w:tcPr>
            <w:tcW w:w="1878" w:type="dxa"/>
          </w:tcPr>
          <w:p w14:paraId="5023B49D" w14:textId="77777777" w:rsidR="003A126D" w:rsidRPr="00BC3ADB" w:rsidRDefault="003A126D" w:rsidP="00862E9F">
            <w:r w:rsidRPr="00BC3ADB">
              <w:t>Break_To</w:t>
            </w:r>
          </w:p>
        </w:tc>
        <w:tc>
          <w:tcPr>
            <w:tcW w:w="1182" w:type="dxa"/>
          </w:tcPr>
          <w:p w14:paraId="04D4D25D" w14:textId="77777777" w:rsidR="003A126D" w:rsidRPr="00BC3ADB" w:rsidRDefault="003A126D" w:rsidP="00862E9F">
            <w:r w:rsidRPr="00BC3ADB">
              <w:t>Character</w:t>
            </w:r>
          </w:p>
        </w:tc>
        <w:tc>
          <w:tcPr>
            <w:tcW w:w="1260" w:type="dxa"/>
          </w:tcPr>
          <w:p w14:paraId="7396FFC4" w14:textId="77777777" w:rsidR="003A126D" w:rsidRPr="00BC3ADB" w:rsidRDefault="003A126D" w:rsidP="00862E9F">
            <w:pPr>
              <w:jc w:val="center"/>
            </w:pPr>
            <w:r w:rsidRPr="00BC3ADB">
              <w:t>5</w:t>
            </w:r>
          </w:p>
        </w:tc>
        <w:tc>
          <w:tcPr>
            <w:tcW w:w="2642" w:type="dxa"/>
          </w:tcPr>
          <w:p w14:paraId="02DEF512" w14:textId="77777777" w:rsidR="003A126D" w:rsidRPr="00BC3ADB" w:rsidRDefault="003A126D" w:rsidP="00862E9F">
            <w:r w:rsidRPr="00BC3ADB">
              <w:t>Время окончания перерыва в формате 'hh: mm ". По умолчанию '00: 00 '.</w:t>
            </w:r>
          </w:p>
        </w:tc>
        <w:tc>
          <w:tcPr>
            <w:tcW w:w="1734" w:type="dxa"/>
          </w:tcPr>
          <w:p w14:paraId="3E6C788C" w14:textId="77777777" w:rsidR="003A126D" w:rsidRPr="00BC3ADB" w:rsidRDefault="003A126D" w:rsidP="00862E9F">
            <w:pPr>
              <w:jc w:val="center"/>
            </w:pPr>
            <w:r w:rsidRPr="00BC3ADB">
              <w:t>Да</w:t>
            </w:r>
          </w:p>
        </w:tc>
      </w:tr>
      <w:tr w:rsidR="003A126D" w:rsidRPr="00BC3ADB" w14:paraId="525929CB" w14:textId="77777777" w:rsidTr="00862E9F">
        <w:tc>
          <w:tcPr>
            <w:tcW w:w="1402" w:type="dxa"/>
            <w:tcBorders>
              <w:bottom w:val="single" w:sz="4" w:space="0" w:color="auto"/>
            </w:tcBorders>
          </w:tcPr>
          <w:p w14:paraId="1D58446F" w14:textId="77777777" w:rsidR="003A126D" w:rsidRPr="00BC3ADB" w:rsidRDefault="003A126D" w:rsidP="00862E9F"/>
        </w:tc>
        <w:tc>
          <w:tcPr>
            <w:tcW w:w="1878" w:type="dxa"/>
            <w:tcBorders>
              <w:bottom w:val="single" w:sz="4" w:space="0" w:color="auto"/>
            </w:tcBorders>
          </w:tcPr>
          <w:p w14:paraId="5E46266C" w14:textId="77777777" w:rsidR="003A126D" w:rsidRPr="00BC3ADB" w:rsidRDefault="003A126D" w:rsidP="00862E9F">
            <w:r w:rsidRPr="00BC3ADB">
              <w:t>ZKPO</w:t>
            </w:r>
          </w:p>
        </w:tc>
        <w:tc>
          <w:tcPr>
            <w:tcW w:w="1182" w:type="dxa"/>
            <w:tcBorders>
              <w:bottom w:val="single" w:sz="4" w:space="0" w:color="auto"/>
            </w:tcBorders>
          </w:tcPr>
          <w:p w14:paraId="443CDDBE" w14:textId="77777777" w:rsidR="003A126D" w:rsidRPr="00BC3ADB" w:rsidRDefault="003A126D" w:rsidP="00862E9F">
            <w:r w:rsidRPr="00BC3ADB">
              <w:t>Character</w:t>
            </w:r>
          </w:p>
        </w:tc>
        <w:tc>
          <w:tcPr>
            <w:tcW w:w="1260" w:type="dxa"/>
            <w:tcBorders>
              <w:bottom w:val="single" w:sz="4" w:space="0" w:color="auto"/>
            </w:tcBorders>
          </w:tcPr>
          <w:p w14:paraId="6E139A10" w14:textId="77777777" w:rsidR="003A126D" w:rsidRPr="00BC3ADB" w:rsidRDefault="003A126D" w:rsidP="00862E9F">
            <w:pPr>
              <w:jc w:val="center"/>
            </w:pPr>
            <w:r w:rsidRPr="00BC3ADB">
              <w:t>20</w:t>
            </w:r>
          </w:p>
        </w:tc>
        <w:tc>
          <w:tcPr>
            <w:tcW w:w="2642" w:type="dxa"/>
            <w:tcBorders>
              <w:bottom w:val="single" w:sz="4" w:space="0" w:color="auto"/>
            </w:tcBorders>
          </w:tcPr>
          <w:p w14:paraId="010A4211" w14:textId="77777777" w:rsidR="003A126D" w:rsidRPr="00BC3ADB" w:rsidRDefault="003A126D" w:rsidP="00862E9F">
            <w:r w:rsidRPr="00BC3ADB">
              <w:t>Код ОКПО. '-', Если неопределенно.</w:t>
            </w:r>
          </w:p>
        </w:tc>
        <w:tc>
          <w:tcPr>
            <w:tcW w:w="1734" w:type="dxa"/>
            <w:tcBorders>
              <w:bottom w:val="single" w:sz="4" w:space="0" w:color="auto"/>
            </w:tcBorders>
          </w:tcPr>
          <w:p w14:paraId="0195292C" w14:textId="77777777" w:rsidR="003A126D" w:rsidRPr="00BC3ADB" w:rsidRDefault="003A126D" w:rsidP="00862E9F">
            <w:pPr>
              <w:jc w:val="center"/>
            </w:pPr>
            <w:r w:rsidRPr="00BC3ADB">
              <w:t>Да</w:t>
            </w:r>
          </w:p>
        </w:tc>
      </w:tr>
      <w:tr w:rsidR="003A126D" w:rsidRPr="00BC3ADB" w14:paraId="484A4F8E" w14:textId="77777777" w:rsidTr="00862E9F">
        <w:tc>
          <w:tcPr>
            <w:tcW w:w="1402" w:type="dxa"/>
          </w:tcPr>
          <w:p w14:paraId="41A5278C" w14:textId="77777777" w:rsidR="003A126D" w:rsidRPr="00BC3ADB" w:rsidRDefault="003A126D" w:rsidP="00862E9F"/>
        </w:tc>
        <w:tc>
          <w:tcPr>
            <w:tcW w:w="1878" w:type="dxa"/>
          </w:tcPr>
          <w:p w14:paraId="77EB0C6F" w14:textId="77777777" w:rsidR="003A126D" w:rsidRPr="00BC3ADB" w:rsidRDefault="003A126D" w:rsidP="00862E9F">
            <w:r w:rsidRPr="00BC3ADB">
              <w:t>IPN</w:t>
            </w:r>
          </w:p>
        </w:tc>
        <w:tc>
          <w:tcPr>
            <w:tcW w:w="1182" w:type="dxa"/>
          </w:tcPr>
          <w:p w14:paraId="0F48F1B8" w14:textId="77777777" w:rsidR="003A126D" w:rsidRPr="00BC3ADB" w:rsidRDefault="003A126D" w:rsidP="00862E9F">
            <w:r w:rsidRPr="00BC3ADB">
              <w:t>Character</w:t>
            </w:r>
          </w:p>
        </w:tc>
        <w:tc>
          <w:tcPr>
            <w:tcW w:w="1260" w:type="dxa"/>
          </w:tcPr>
          <w:p w14:paraId="7C6DC8D3" w14:textId="77777777" w:rsidR="003A126D" w:rsidRPr="00BC3ADB" w:rsidRDefault="003A126D" w:rsidP="00862E9F">
            <w:pPr>
              <w:jc w:val="center"/>
            </w:pPr>
            <w:r w:rsidRPr="00BC3ADB">
              <w:t>20</w:t>
            </w:r>
          </w:p>
        </w:tc>
        <w:tc>
          <w:tcPr>
            <w:tcW w:w="2642" w:type="dxa"/>
          </w:tcPr>
          <w:p w14:paraId="1ABE5492" w14:textId="77777777" w:rsidR="003A126D" w:rsidRPr="00BC3ADB" w:rsidRDefault="003A126D" w:rsidP="00862E9F">
            <w:r w:rsidRPr="00BC3ADB">
              <w:t>ИНН. ‘-’, если не определен.</w:t>
            </w:r>
          </w:p>
        </w:tc>
        <w:tc>
          <w:tcPr>
            <w:tcW w:w="1734" w:type="dxa"/>
          </w:tcPr>
          <w:p w14:paraId="12BF19B7" w14:textId="77777777" w:rsidR="003A126D" w:rsidRPr="00BC3ADB" w:rsidRDefault="003A126D" w:rsidP="00862E9F">
            <w:pPr>
              <w:jc w:val="center"/>
            </w:pPr>
            <w:r w:rsidRPr="00BC3ADB">
              <w:t>Да</w:t>
            </w:r>
          </w:p>
        </w:tc>
      </w:tr>
      <w:tr w:rsidR="003A126D" w:rsidRPr="00BC3ADB" w14:paraId="5927BFFC" w14:textId="77777777" w:rsidTr="00862E9F">
        <w:trPr>
          <w:trHeight w:val="268"/>
        </w:trPr>
        <w:tc>
          <w:tcPr>
            <w:tcW w:w="1402" w:type="dxa"/>
            <w:tcBorders>
              <w:top w:val="single" w:sz="4" w:space="0" w:color="auto"/>
            </w:tcBorders>
          </w:tcPr>
          <w:p w14:paraId="65DADEC3" w14:textId="77777777" w:rsidR="003A126D" w:rsidRPr="00BC3ADB" w:rsidRDefault="003A126D" w:rsidP="00862E9F"/>
        </w:tc>
        <w:tc>
          <w:tcPr>
            <w:tcW w:w="1878" w:type="dxa"/>
            <w:tcBorders>
              <w:top w:val="single" w:sz="4" w:space="0" w:color="auto"/>
            </w:tcBorders>
          </w:tcPr>
          <w:p w14:paraId="18A0D96D" w14:textId="77777777" w:rsidR="003A126D" w:rsidRPr="00BC3ADB" w:rsidRDefault="003A126D" w:rsidP="00862E9F">
            <w:r w:rsidRPr="00BC3ADB">
              <w:t>VATN</w:t>
            </w:r>
          </w:p>
        </w:tc>
        <w:tc>
          <w:tcPr>
            <w:tcW w:w="1182" w:type="dxa"/>
            <w:tcBorders>
              <w:top w:val="single" w:sz="4" w:space="0" w:color="auto"/>
            </w:tcBorders>
          </w:tcPr>
          <w:p w14:paraId="6DC1E45D" w14:textId="77777777" w:rsidR="003A126D" w:rsidRPr="00BC3ADB" w:rsidRDefault="003A126D" w:rsidP="00862E9F">
            <w:r w:rsidRPr="00BC3ADB">
              <w:t>Character</w:t>
            </w:r>
          </w:p>
        </w:tc>
        <w:tc>
          <w:tcPr>
            <w:tcW w:w="1260" w:type="dxa"/>
            <w:tcBorders>
              <w:top w:val="single" w:sz="4" w:space="0" w:color="auto"/>
            </w:tcBorders>
          </w:tcPr>
          <w:p w14:paraId="4262C5B6" w14:textId="77777777" w:rsidR="003A126D" w:rsidRPr="00BC3ADB" w:rsidRDefault="003A126D" w:rsidP="00862E9F">
            <w:pPr>
              <w:jc w:val="center"/>
            </w:pPr>
            <w:r w:rsidRPr="00BC3ADB">
              <w:t>20</w:t>
            </w:r>
          </w:p>
        </w:tc>
        <w:tc>
          <w:tcPr>
            <w:tcW w:w="2642" w:type="dxa"/>
            <w:tcBorders>
              <w:top w:val="single" w:sz="4" w:space="0" w:color="auto"/>
            </w:tcBorders>
          </w:tcPr>
          <w:p w14:paraId="6247AFC1" w14:textId="77777777" w:rsidR="003A126D" w:rsidRPr="00BC3ADB" w:rsidRDefault="003A126D" w:rsidP="00862E9F">
            <w:r w:rsidRPr="00BC3ADB">
              <w:t>Номер плательщика НДС. ‘-’, если не определен.</w:t>
            </w:r>
          </w:p>
        </w:tc>
        <w:tc>
          <w:tcPr>
            <w:tcW w:w="1734" w:type="dxa"/>
            <w:tcBorders>
              <w:top w:val="single" w:sz="4" w:space="0" w:color="auto"/>
            </w:tcBorders>
          </w:tcPr>
          <w:p w14:paraId="732E7ABE" w14:textId="77777777" w:rsidR="003A126D" w:rsidRPr="00BC3ADB" w:rsidRDefault="003A126D" w:rsidP="00862E9F">
            <w:pPr>
              <w:jc w:val="center"/>
            </w:pPr>
            <w:r w:rsidRPr="00BC3ADB">
              <w:t>Да</w:t>
            </w:r>
          </w:p>
        </w:tc>
      </w:tr>
      <w:tr w:rsidR="003A126D" w:rsidRPr="00BC3ADB" w14:paraId="58D043DB" w14:textId="77777777" w:rsidTr="00862E9F">
        <w:trPr>
          <w:trHeight w:val="268"/>
        </w:trPr>
        <w:tc>
          <w:tcPr>
            <w:tcW w:w="1402" w:type="dxa"/>
          </w:tcPr>
          <w:p w14:paraId="64FD1537" w14:textId="77777777" w:rsidR="003A126D" w:rsidRPr="00BC3ADB" w:rsidRDefault="003A126D" w:rsidP="00862E9F"/>
        </w:tc>
        <w:tc>
          <w:tcPr>
            <w:tcW w:w="1878" w:type="dxa"/>
          </w:tcPr>
          <w:p w14:paraId="5C23C3AF" w14:textId="77777777" w:rsidR="003A126D" w:rsidRPr="00BC3ADB" w:rsidRDefault="003A126D" w:rsidP="00862E9F">
            <w:r w:rsidRPr="00BC3ADB">
              <w:t>RR</w:t>
            </w:r>
          </w:p>
        </w:tc>
        <w:tc>
          <w:tcPr>
            <w:tcW w:w="1182" w:type="dxa"/>
          </w:tcPr>
          <w:p w14:paraId="6316EF35" w14:textId="77777777" w:rsidR="003A126D" w:rsidRPr="00BC3ADB" w:rsidRDefault="003A126D" w:rsidP="00862E9F">
            <w:r w:rsidRPr="00BC3ADB">
              <w:t>Character</w:t>
            </w:r>
          </w:p>
        </w:tc>
        <w:tc>
          <w:tcPr>
            <w:tcW w:w="1260" w:type="dxa"/>
          </w:tcPr>
          <w:p w14:paraId="01E3ADE8" w14:textId="77777777" w:rsidR="003A126D" w:rsidRPr="00BC3ADB" w:rsidRDefault="003A126D" w:rsidP="00862E9F">
            <w:pPr>
              <w:jc w:val="center"/>
            </w:pPr>
            <w:r w:rsidRPr="00BC3ADB">
              <w:t>20</w:t>
            </w:r>
          </w:p>
        </w:tc>
        <w:tc>
          <w:tcPr>
            <w:tcW w:w="2642" w:type="dxa"/>
          </w:tcPr>
          <w:p w14:paraId="1693551B" w14:textId="77777777" w:rsidR="003A126D" w:rsidRPr="00BC3ADB" w:rsidRDefault="003A126D" w:rsidP="00862E9F">
            <w:r w:rsidRPr="00BC3ADB">
              <w:t>Р / счет. '-', Если неопределенно.</w:t>
            </w:r>
          </w:p>
        </w:tc>
        <w:tc>
          <w:tcPr>
            <w:tcW w:w="1734" w:type="dxa"/>
          </w:tcPr>
          <w:p w14:paraId="2D34ACA7" w14:textId="77777777" w:rsidR="003A126D" w:rsidRPr="00BC3ADB" w:rsidRDefault="003A126D" w:rsidP="00862E9F">
            <w:pPr>
              <w:jc w:val="center"/>
            </w:pPr>
            <w:r w:rsidRPr="00BC3ADB">
              <w:t>Да</w:t>
            </w:r>
          </w:p>
        </w:tc>
      </w:tr>
      <w:tr w:rsidR="003A126D" w:rsidRPr="00BC3ADB" w14:paraId="67FE5A18" w14:textId="77777777" w:rsidTr="00862E9F">
        <w:trPr>
          <w:trHeight w:val="268"/>
        </w:trPr>
        <w:tc>
          <w:tcPr>
            <w:tcW w:w="1402" w:type="dxa"/>
          </w:tcPr>
          <w:p w14:paraId="48C80372" w14:textId="77777777" w:rsidR="003A126D" w:rsidRPr="00BC3ADB" w:rsidRDefault="003A126D" w:rsidP="00862E9F"/>
        </w:tc>
        <w:tc>
          <w:tcPr>
            <w:tcW w:w="1878" w:type="dxa"/>
          </w:tcPr>
          <w:p w14:paraId="3C3912EB" w14:textId="77777777" w:rsidR="003A126D" w:rsidRPr="00BC3ADB" w:rsidRDefault="003A126D" w:rsidP="00862E9F">
            <w:r w:rsidRPr="00BC3ADB">
              <w:t>BankCode</w:t>
            </w:r>
          </w:p>
        </w:tc>
        <w:tc>
          <w:tcPr>
            <w:tcW w:w="1182" w:type="dxa"/>
          </w:tcPr>
          <w:p w14:paraId="7497876D" w14:textId="77777777" w:rsidR="003A126D" w:rsidRPr="00BC3ADB" w:rsidRDefault="003A126D" w:rsidP="00862E9F">
            <w:r w:rsidRPr="00BC3ADB">
              <w:t>Character</w:t>
            </w:r>
          </w:p>
        </w:tc>
        <w:tc>
          <w:tcPr>
            <w:tcW w:w="1260" w:type="dxa"/>
          </w:tcPr>
          <w:p w14:paraId="74335A6E" w14:textId="77777777" w:rsidR="003A126D" w:rsidRPr="00BC3ADB" w:rsidRDefault="003A126D" w:rsidP="00862E9F">
            <w:pPr>
              <w:jc w:val="center"/>
            </w:pPr>
            <w:r w:rsidRPr="00BC3ADB">
              <w:t>20</w:t>
            </w:r>
          </w:p>
        </w:tc>
        <w:tc>
          <w:tcPr>
            <w:tcW w:w="2642" w:type="dxa"/>
          </w:tcPr>
          <w:p w14:paraId="71211549" w14:textId="77777777" w:rsidR="003A126D" w:rsidRPr="00BC3ADB" w:rsidRDefault="003A126D" w:rsidP="00862E9F">
            <w:r w:rsidRPr="00BC3ADB">
              <w:t>Код банка. '-', Если неопределенно.</w:t>
            </w:r>
          </w:p>
        </w:tc>
        <w:tc>
          <w:tcPr>
            <w:tcW w:w="1734" w:type="dxa"/>
          </w:tcPr>
          <w:p w14:paraId="1D3A7DF1" w14:textId="77777777" w:rsidR="003A126D" w:rsidRPr="00BC3ADB" w:rsidRDefault="003A126D" w:rsidP="00862E9F">
            <w:pPr>
              <w:jc w:val="center"/>
            </w:pPr>
            <w:r w:rsidRPr="00BC3ADB">
              <w:t>Да</w:t>
            </w:r>
          </w:p>
        </w:tc>
      </w:tr>
      <w:tr w:rsidR="003A126D" w:rsidRPr="00BC3ADB" w14:paraId="76683411" w14:textId="77777777" w:rsidTr="00862E9F">
        <w:trPr>
          <w:trHeight w:val="268"/>
        </w:trPr>
        <w:tc>
          <w:tcPr>
            <w:tcW w:w="1402" w:type="dxa"/>
          </w:tcPr>
          <w:p w14:paraId="23D338DE" w14:textId="77777777" w:rsidR="003A126D" w:rsidRPr="00BC3ADB" w:rsidRDefault="003A126D" w:rsidP="00862E9F"/>
        </w:tc>
        <w:tc>
          <w:tcPr>
            <w:tcW w:w="1878" w:type="dxa"/>
          </w:tcPr>
          <w:p w14:paraId="79395092" w14:textId="77777777" w:rsidR="003A126D" w:rsidRPr="00BC3ADB" w:rsidRDefault="003A126D" w:rsidP="00862E9F">
            <w:r w:rsidRPr="00BC3ADB">
              <w:t>BankName</w:t>
            </w:r>
          </w:p>
        </w:tc>
        <w:tc>
          <w:tcPr>
            <w:tcW w:w="1182" w:type="dxa"/>
          </w:tcPr>
          <w:p w14:paraId="26D4EC86" w14:textId="77777777" w:rsidR="003A126D" w:rsidRPr="00BC3ADB" w:rsidRDefault="003A126D" w:rsidP="00862E9F">
            <w:r w:rsidRPr="00BC3ADB">
              <w:t>Character</w:t>
            </w:r>
          </w:p>
        </w:tc>
        <w:tc>
          <w:tcPr>
            <w:tcW w:w="1260" w:type="dxa"/>
          </w:tcPr>
          <w:p w14:paraId="51829158" w14:textId="77777777" w:rsidR="003A126D" w:rsidRPr="00BC3ADB" w:rsidRDefault="003A126D" w:rsidP="00862E9F">
            <w:pPr>
              <w:jc w:val="center"/>
            </w:pPr>
            <w:r w:rsidRPr="00BC3ADB">
              <w:t>50</w:t>
            </w:r>
          </w:p>
        </w:tc>
        <w:tc>
          <w:tcPr>
            <w:tcW w:w="2642" w:type="dxa"/>
          </w:tcPr>
          <w:p w14:paraId="190EAD72" w14:textId="77777777" w:rsidR="003A126D" w:rsidRPr="00BC3ADB" w:rsidRDefault="003A126D" w:rsidP="00862E9F">
            <w:r w:rsidRPr="00BC3ADB">
              <w:t>Название банка. '-', Если неопределенно.</w:t>
            </w:r>
          </w:p>
        </w:tc>
        <w:tc>
          <w:tcPr>
            <w:tcW w:w="1734" w:type="dxa"/>
          </w:tcPr>
          <w:p w14:paraId="6320A509" w14:textId="77777777" w:rsidR="003A126D" w:rsidRPr="00BC3ADB" w:rsidRDefault="003A126D" w:rsidP="00862E9F">
            <w:pPr>
              <w:jc w:val="center"/>
            </w:pPr>
            <w:r w:rsidRPr="00BC3ADB">
              <w:t>Да</w:t>
            </w:r>
          </w:p>
        </w:tc>
      </w:tr>
      <w:tr w:rsidR="003A126D" w:rsidRPr="00BC3ADB" w14:paraId="00A98BA4" w14:textId="77777777" w:rsidTr="00862E9F">
        <w:trPr>
          <w:trHeight w:val="268"/>
        </w:trPr>
        <w:tc>
          <w:tcPr>
            <w:tcW w:w="1402" w:type="dxa"/>
          </w:tcPr>
          <w:p w14:paraId="16A25C4D" w14:textId="77777777" w:rsidR="003A126D" w:rsidRPr="00BC3ADB" w:rsidRDefault="003A126D" w:rsidP="00862E9F"/>
        </w:tc>
        <w:tc>
          <w:tcPr>
            <w:tcW w:w="1878" w:type="dxa"/>
          </w:tcPr>
          <w:p w14:paraId="6DBBADA4" w14:textId="77777777" w:rsidR="003A126D" w:rsidRPr="00BC3ADB" w:rsidRDefault="003A126D" w:rsidP="00862E9F">
            <w:r w:rsidRPr="00BC3ADB">
              <w:t>BankAddr</w:t>
            </w:r>
          </w:p>
        </w:tc>
        <w:tc>
          <w:tcPr>
            <w:tcW w:w="1182" w:type="dxa"/>
          </w:tcPr>
          <w:p w14:paraId="54016B35" w14:textId="77777777" w:rsidR="003A126D" w:rsidRPr="00BC3ADB" w:rsidRDefault="003A126D" w:rsidP="00862E9F">
            <w:r w:rsidRPr="00BC3ADB">
              <w:t>Character</w:t>
            </w:r>
          </w:p>
        </w:tc>
        <w:tc>
          <w:tcPr>
            <w:tcW w:w="1260" w:type="dxa"/>
          </w:tcPr>
          <w:p w14:paraId="557AA931" w14:textId="77777777" w:rsidR="003A126D" w:rsidRPr="00BC3ADB" w:rsidRDefault="003A126D" w:rsidP="00862E9F">
            <w:pPr>
              <w:jc w:val="center"/>
            </w:pPr>
            <w:r w:rsidRPr="00BC3ADB">
              <w:t>50</w:t>
            </w:r>
          </w:p>
        </w:tc>
        <w:tc>
          <w:tcPr>
            <w:tcW w:w="2642" w:type="dxa"/>
          </w:tcPr>
          <w:p w14:paraId="5DB9ADF1" w14:textId="77777777" w:rsidR="003A126D" w:rsidRPr="00BC3ADB" w:rsidRDefault="003A126D" w:rsidP="00862E9F">
            <w:r w:rsidRPr="00BC3ADB">
              <w:t>Адрес банка. '-', Если неопределенно.</w:t>
            </w:r>
          </w:p>
        </w:tc>
        <w:tc>
          <w:tcPr>
            <w:tcW w:w="1734" w:type="dxa"/>
          </w:tcPr>
          <w:p w14:paraId="3752DB08" w14:textId="77777777" w:rsidR="003A126D" w:rsidRPr="00BC3ADB" w:rsidRDefault="003A126D" w:rsidP="00862E9F">
            <w:pPr>
              <w:jc w:val="center"/>
            </w:pPr>
            <w:r w:rsidRPr="00BC3ADB">
              <w:t>Да</w:t>
            </w:r>
          </w:p>
        </w:tc>
      </w:tr>
      <w:tr w:rsidR="003A126D" w:rsidRPr="00BC3ADB" w14:paraId="4B5DDE46" w14:textId="77777777" w:rsidTr="00862E9F">
        <w:trPr>
          <w:trHeight w:val="268"/>
        </w:trPr>
        <w:tc>
          <w:tcPr>
            <w:tcW w:w="1402" w:type="dxa"/>
          </w:tcPr>
          <w:p w14:paraId="035EBBDE" w14:textId="77777777" w:rsidR="003A126D" w:rsidRPr="00BC3ADB" w:rsidRDefault="003A126D" w:rsidP="00862E9F"/>
        </w:tc>
        <w:tc>
          <w:tcPr>
            <w:tcW w:w="1878" w:type="dxa"/>
          </w:tcPr>
          <w:p w14:paraId="6459EA58" w14:textId="77777777" w:rsidR="003A126D" w:rsidRPr="00BC3ADB" w:rsidRDefault="003A126D" w:rsidP="00862E9F">
            <w:r w:rsidRPr="00BC3ADB">
              <w:t>Status</w:t>
            </w:r>
          </w:p>
        </w:tc>
        <w:tc>
          <w:tcPr>
            <w:tcW w:w="1182" w:type="dxa"/>
          </w:tcPr>
          <w:p w14:paraId="68802E3B" w14:textId="77777777" w:rsidR="003A126D" w:rsidRPr="00BC3ADB" w:rsidRDefault="003A126D" w:rsidP="00862E9F">
            <w:r w:rsidRPr="00BC3ADB">
              <w:t>Numeric</w:t>
            </w:r>
          </w:p>
        </w:tc>
        <w:tc>
          <w:tcPr>
            <w:tcW w:w="1260" w:type="dxa"/>
          </w:tcPr>
          <w:p w14:paraId="187A7C7B" w14:textId="77777777" w:rsidR="003A126D" w:rsidRPr="00BC3ADB" w:rsidRDefault="003A126D" w:rsidP="00862E9F">
            <w:pPr>
              <w:jc w:val="center"/>
            </w:pPr>
            <w:r w:rsidRPr="00BC3ADB">
              <w:t>11</w:t>
            </w:r>
          </w:p>
        </w:tc>
        <w:tc>
          <w:tcPr>
            <w:tcW w:w="2642" w:type="dxa"/>
          </w:tcPr>
          <w:p w14:paraId="2E063581" w14:textId="77777777" w:rsidR="003A126D" w:rsidRPr="00BC3ADB" w:rsidRDefault="003A126D" w:rsidP="00862E9F">
            <w:r w:rsidRPr="00BC3ADB">
              <w:t xml:space="preserve">Статус торговой точки </w:t>
            </w:r>
          </w:p>
          <w:p w14:paraId="3F3F5FE5" w14:textId="4BD6DC75" w:rsidR="003A126D" w:rsidRPr="00BC3ADB" w:rsidRDefault="003A126D" w:rsidP="006C51F8">
            <w:r w:rsidRPr="00BC3ADB">
              <w:t>(2-Активная, 9-Неактивная)</w:t>
            </w:r>
          </w:p>
        </w:tc>
        <w:tc>
          <w:tcPr>
            <w:tcW w:w="1734" w:type="dxa"/>
          </w:tcPr>
          <w:p w14:paraId="7D4E9959" w14:textId="77777777" w:rsidR="003A126D" w:rsidRPr="00BC3ADB" w:rsidRDefault="003A126D" w:rsidP="00862E9F">
            <w:pPr>
              <w:jc w:val="center"/>
            </w:pPr>
            <w:r w:rsidRPr="00BC3ADB">
              <w:t>Да</w:t>
            </w:r>
          </w:p>
        </w:tc>
      </w:tr>
      <w:tr w:rsidR="003A126D" w:rsidRPr="00BC3ADB" w14:paraId="4FADA947" w14:textId="77777777" w:rsidTr="00862E9F">
        <w:trPr>
          <w:trHeight w:val="268"/>
        </w:trPr>
        <w:tc>
          <w:tcPr>
            <w:tcW w:w="1402" w:type="dxa"/>
          </w:tcPr>
          <w:p w14:paraId="6B24EF7B" w14:textId="77777777" w:rsidR="003A126D" w:rsidRPr="00BC3ADB" w:rsidRDefault="003A126D" w:rsidP="00862E9F"/>
        </w:tc>
        <w:tc>
          <w:tcPr>
            <w:tcW w:w="1878" w:type="dxa"/>
          </w:tcPr>
          <w:p w14:paraId="0304298A" w14:textId="77777777" w:rsidR="003A126D" w:rsidRPr="00BC3ADB" w:rsidRDefault="003A126D" w:rsidP="00862E9F">
            <w:r w:rsidRPr="00BC3ADB">
              <w:t>DTLM</w:t>
            </w:r>
          </w:p>
        </w:tc>
        <w:tc>
          <w:tcPr>
            <w:tcW w:w="1182" w:type="dxa"/>
          </w:tcPr>
          <w:p w14:paraId="51BA3D51" w14:textId="77777777" w:rsidR="003A126D" w:rsidRPr="00BC3ADB" w:rsidRDefault="003A126D" w:rsidP="00862E9F">
            <w:r w:rsidRPr="00BC3ADB">
              <w:t>Character</w:t>
            </w:r>
          </w:p>
        </w:tc>
        <w:tc>
          <w:tcPr>
            <w:tcW w:w="1260" w:type="dxa"/>
          </w:tcPr>
          <w:p w14:paraId="70CF3061" w14:textId="77777777" w:rsidR="003A126D" w:rsidRPr="00BC3ADB" w:rsidRDefault="003A126D" w:rsidP="00862E9F">
            <w:pPr>
              <w:jc w:val="center"/>
            </w:pPr>
            <w:r w:rsidRPr="00BC3ADB">
              <w:t>14</w:t>
            </w:r>
          </w:p>
        </w:tc>
        <w:tc>
          <w:tcPr>
            <w:tcW w:w="2642" w:type="dxa"/>
          </w:tcPr>
          <w:p w14:paraId="577FF5EB" w14:textId="77777777" w:rsidR="003A126D" w:rsidRPr="00BC3ADB" w:rsidRDefault="003A126D" w:rsidP="00862E9F">
            <w:r w:rsidRPr="00BC3ADB">
              <w:t xml:space="preserve">Дата и время модификации записи. </w:t>
            </w:r>
          </w:p>
          <w:p w14:paraId="630A1BCD" w14:textId="77777777" w:rsidR="003A126D" w:rsidRPr="00BC3ADB" w:rsidRDefault="003A126D" w:rsidP="00862E9F">
            <w:r w:rsidRPr="00BC3ADB">
              <w:t>Формат: “YYYYMMDD HH:MM”</w:t>
            </w:r>
          </w:p>
        </w:tc>
        <w:tc>
          <w:tcPr>
            <w:tcW w:w="1734" w:type="dxa"/>
          </w:tcPr>
          <w:p w14:paraId="15D962BD" w14:textId="77777777" w:rsidR="003A126D" w:rsidRPr="00BC3ADB" w:rsidRDefault="003A126D" w:rsidP="00862E9F">
            <w:pPr>
              <w:jc w:val="center"/>
            </w:pPr>
            <w:r w:rsidRPr="00BC3ADB">
              <w:t>Да</w:t>
            </w:r>
          </w:p>
        </w:tc>
      </w:tr>
      <w:tr w:rsidR="003A126D" w:rsidRPr="00BC3ADB" w14:paraId="699185E5" w14:textId="77777777" w:rsidTr="00862E9F">
        <w:trPr>
          <w:trHeight w:val="268"/>
        </w:trPr>
        <w:tc>
          <w:tcPr>
            <w:tcW w:w="1402" w:type="dxa"/>
          </w:tcPr>
          <w:p w14:paraId="5443E09C" w14:textId="77777777" w:rsidR="003A126D" w:rsidRPr="00BC3ADB" w:rsidRDefault="003A126D" w:rsidP="00862E9F"/>
        </w:tc>
        <w:tc>
          <w:tcPr>
            <w:tcW w:w="1878" w:type="dxa"/>
          </w:tcPr>
          <w:p w14:paraId="4B0C9604" w14:textId="77777777" w:rsidR="003A126D" w:rsidRPr="00BC3ADB" w:rsidRDefault="003A126D" w:rsidP="00862E9F">
            <w:r w:rsidRPr="00BC3ADB">
              <w:t>Contr_Num</w:t>
            </w:r>
          </w:p>
        </w:tc>
        <w:tc>
          <w:tcPr>
            <w:tcW w:w="1182" w:type="dxa"/>
          </w:tcPr>
          <w:p w14:paraId="3CE3ED06" w14:textId="77777777" w:rsidR="003A126D" w:rsidRPr="00BC3ADB" w:rsidRDefault="003A126D" w:rsidP="00862E9F">
            <w:r w:rsidRPr="00BC3ADB">
              <w:t>Character</w:t>
            </w:r>
          </w:p>
        </w:tc>
        <w:tc>
          <w:tcPr>
            <w:tcW w:w="1260" w:type="dxa"/>
          </w:tcPr>
          <w:p w14:paraId="0F08C34B" w14:textId="77777777" w:rsidR="003A126D" w:rsidRPr="00BC3ADB" w:rsidRDefault="003A126D" w:rsidP="00862E9F">
            <w:pPr>
              <w:jc w:val="center"/>
            </w:pPr>
            <w:r w:rsidRPr="00BC3ADB">
              <w:t>50</w:t>
            </w:r>
          </w:p>
        </w:tc>
        <w:tc>
          <w:tcPr>
            <w:tcW w:w="2642" w:type="dxa"/>
          </w:tcPr>
          <w:p w14:paraId="5E38CBFE" w14:textId="77777777" w:rsidR="003A126D" w:rsidRPr="00BC3ADB" w:rsidRDefault="003A126D" w:rsidP="00862E9F">
            <w:r w:rsidRPr="00BC3ADB">
              <w:t>Номер договора</w:t>
            </w:r>
          </w:p>
        </w:tc>
        <w:tc>
          <w:tcPr>
            <w:tcW w:w="1734" w:type="dxa"/>
          </w:tcPr>
          <w:p w14:paraId="43F6AE82" w14:textId="77777777" w:rsidR="003A126D" w:rsidRPr="00BC3ADB" w:rsidRDefault="003A126D" w:rsidP="00862E9F">
            <w:pPr>
              <w:jc w:val="center"/>
            </w:pPr>
            <w:r w:rsidRPr="00BC3ADB">
              <w:t>Нет</w:t>
            </w:r>
          </w:p>
        </w:tc>
      </w:tr>
      <w:tr w:rsidR="003A126D" w:rsidRPr="00BC3ADB" w14:paraId="7311391A" w14:textId="77777777" w:rsidTr="00862E9F">
        <w:trPr>
          <w:trHeight w:val="268"/>
        </w:trPr>
        <w:tc>
          <w:tcPr>
            <w:tcW w:w="1402" w:type="dxa"/>
          </w:tcPr>
          <w:p w14:paraId="0ECA85C6" w14:textId="77777777" w:rsidR="003A126D" w:rsidRPr="00BC3ADB" w:rsidRDefault="003A126D" w:rsidP="00862E9F"/>
        </w:tc>
        <w:tc>
          <w:tcPr>
            <w:tcW w:w="1878" w:type="dxa"/>
          </w:tcPr>
          <w:p w14:paraId="0A7ABFC5" w14:textId="77777777" w:rsidR="003A126D" w:rsidRPr="00BC3ADB" w:rsidRDefault="003A126D" w:rsidP="00862E9F">
            <w:r w:rsidRPr="00BC3ADB">
              <w:t>Contr_Date</w:t>
            </w:r>
          </w:p>
        </w:tc>
        <w:tc>
          <w:tcPr>
            <w:tcW w:w="1182" w:type="dxa"/>
          </w:tcPr>
          <w:p w14:paraId="221B9CF2" w14:textId="77777777" w:rsidR="003A126D" w:rsidRPr="00BC3ADB" w:rsidRDefault="003A126D" w:rsidP="00862E9F">
            <w:r w:rsidRPr="00BC3ADB">
              <w:t>Date</w:t>
            </w:r>
          </w:p>
        </w:tc>
        <w:tc>
          <w:tcPr>
            <w:tcW w:w="1260" w:type="dxa"/>
          </w:tcPr>
          <w:p w14:paraId="1860A21E" w14:textId="77777777" w:rsidR="003A126D" w:rsidRPr="00BC3ADB" w:rsidRDefault="003A126D" w:rsidP="00862E9F">
            <w:pPr>
              <w:jc w:val="center"/>
            </w:pPr>
            <w:r w:rsidRPr="00BC3ADB">
              <w:t>8</w:t>
            </w:r>
          </w:p>
        </w:tc>
        <w:tc>
          <w:tcPr>
            <w:tcW w:w="2642" w:type="dxa"/>
          </w:tcPr>
          <w:p w14:paraId="4E382733" w14:textId="77777777" w:rsidR="003A126D" w:rsidRPr="00BC3ADB" w:rsidRDefault="003A126D" w:rsidP="00862E9F">
            <w:r w:rsidRPr="00BC3ADB">
              <w:t>Дата начала действия договора</w:t>
            </w:r>
          </w:p>
        </w:tc>
        <w:tc>
          <w:tcPr>
            <w:tcW w:w="1734" w:type="dxa"/>
          </w:tcPr>
          <w:p w14:paraId="5B44A23F" w14:textId="77777777" w:rsidR="003A126D" w:rsidRPr="00BC3ADB" w:rsidRDefault="003A126D" w:rsidP="00862E9F">
            <w:pPr>
              <w:jc w:val="center"/>
            </w:pPr>
            <w:r w:rsidRPr="00BC3ADB">
              <w:t>Нет</w:t>
            </w:r>
          </w:p>
        </w:tc>
      </w:tr>
      <w:tr w:rsidR="003A126D" w:rsidRPr="00BC3ADB" w14:paraId="704F82B5" w14:textId="77777777" w:rsidTr="00862E9F">
        <w:trPr>
          <w:trHeight w:val="268"/>
        </w:trPr>
        <w:tc>
          <w:tcPr>
            <w:tcW w:w="1402" w:type="dxa"/>
          </w:tcPr>
          <w:p w14:paraId="76C8A210" w14:textId="77777777" w:rsidR="003A126D" w:rsidRPr="00BC3ADB" w:rsidRDefault="003A126D" w:rsidP="00862E9F"/>
        </w:tc>
        <w:tc>
          <w:tcPr>
            <w:tcW w:w="1878" w:type="dxa"/>
          </w:tcPr>
          <w:p w14:paraId="09FE3754" w14:textId="77777777" w:rsidR="003A126D" w:rsidRPr="00BC3ADB" w:rsidRDefault="003A126D" w:rsidP="00862E9F">
            <w:r w:rsidRPr="00BC3ADB">
              <w:t>CNTR_DT_F</w:t>
            </w:r>
          </w:p>
        </w:tc>
        <w:tc>
          <w:tcPr>
            <w:tcW w:w="1182" w:type="dxa"/>
          </w:tcPr>
          <w:p w14:paraId="789D3A33" w14:textId="77777777" w:rsidR="003A126D" w:rsidRPr="00BC3ADB" w:rsidRDefault="003A126D" w:rsidP="00862E9F">
            <w:r w:rsidRPr="00BC3ADB">
              <w:t>Date</w:t>
            </w:r>
          </w:p>
        </w:tc>
        <w:tc>
          <w:tcPr>
            <w:tcW w:w="1260" w:type="dxa"/>
          </w:tcPr>
          <w:p w14:paraId="42CEA892" w14:textId="77777777" w:rsidR="003A126D" w:rsidRPr="00BC3ADB" w:rsidRDefault="003A126D" w:rsidP="00862E9F">
            <w:pPr>
              <w:jc w:val="center"/>
            </w:pPr>
            <w:r w:rsidRPr="00BC3ADB">
              <w:t>8</w:t>
            </w:r>
          </w:p>
        </w:tc>
        <w:tc>
          <w:tcPr>
            <w:tcW w:w="2642" w:type="dxa"/>
          </w:tcPr>
          <w:p w14:paraId="0D25AE34" w14:textId="77777777" w:rsidR="003A126D" w:rsidRPr="00BC3ADB" w:rsidRDefault="003A126D" w:rsidP="00862E9F">
            <w:r w:rsidRPr="00BC3ADB">
              <w:t>Дата окончания действия договора</w:t>
            </w:r>
          </w:p>
        </w:tc>
        <w:tc>
          <w:tcPr>
            <w:tcW w:w="1734" w:type="dxa"/>
          </w:tcPr>
          <w:p w14:paraId="7998A71A" w14:textId="77777777" w:rsidR="003A126D" w:rsidRPr="00BC3ADB" w:rsidRDefault="003A126D" w:rsidP="00862E9F">
            <w:pPr>
              <w:jc w:val="center"/>
            </w:pPr>
            <w:r w:rsidRPr="00BC3ADB">
              <w:t>Нет</w:t>
            </w:r>
          </w:p>
        </w:tc>
      </w:tr>
      <w:tr w:rsidR="003A126D" w:rsidRPr="00BC3ADB" w14:paraId="41376421" w14:textId="77777777" w:rsidTr="00862E9F">
        <w:trPr>
          <w:trHeight w:val="268"/>
        </w:trPr>
        <w:tc>
          <w:tcPr>
            <w:tcW w:w="1402" w:type="dxa"/>
          </w:tcPr>
          <w:p w14:paraId="35565A1B" w14:textId="77777777" w:rsidR="003A126D" w:rsidRPr="00BC3ADB" w:rsidRDefault="003A126D" w:rsidP="00862E9F"/>
        </w:tc>
        <w:tc>
          <w:tcPr>
            <w:tcW w:w="1878" w:type="dxa"/>
          </w:tcPr>
          <w:p w14:paraId="4CCB9D7E" w14:textId="77777777" w:rsidR="003A126D" w:rsidRPr="00BC3ADB" w:rsidRDefault="003A126D" w:rsidP="00862E9F">
            <w:r w:rsidRPr="00BC3ADB">
              <w:t>PCOMP_CODE</w:t>
            </w:r>
          </w:p>
        </w:tc>
        <w:tc>
          <w:tcPr>
            <w:tcW w:w="1182" w:type="dxa"/>
          </w:tcPr>
          <w:p w14:paraId="3A65C2E4" w14:textId="77777777" w:rsidR="003A126D" w:rsidRPr="00BC3ADB" w:rsidRDefault="003A126D" w:rsidP="00862E9F">
            <w:r w:rsidRPr="00BC3ADB">
              <w:t>Character</w:t>
            </w:r>
          </w:p>
        </w:tc>
        <w:tc>
          <w:tcPr>
            <w:tcW w:w="1260" w:type="dxa"/>
          </w:tcPr>
          <w:p w14:paraId="6CF26FAE" w14:textId="77777777" w:rsidR="003A126D" w:rsidRPr="00BC3ADB" w:rsidRDefault="003A126D" w:rsidP="00862E9F">
            <w:pPr>
              <w:jc w:val="center"/>
            </w:pPr>
            <w:r w:rsidRPr="00BC3ADB">
              <w:t>25</w:t>
            </w:r>
          </w:p>
        </w:tc>
        <w:tc>
          <w:tcPr>
            <w:tcW w:w="2642" w:type="dxa"/>
          </w:tcPr>
          <w:p w14:paraId="2BB351A9" w14:textId="77777777" w:rsidR="003A126D" w:rsidRPr="00BC3ADB" w:rsidRDefault="003A126D" w:rsidP="00862E9F">
            <w:r w:rsidRPr="00BC3ADB">
              <w:t>Внешний код юридического лица</w:t>
            </w:r>
          </w:p>
        </w:tc>
        <w:tc>
          <w:tcPr>
            <w:tcW w:w="1734" w:type="dxa"/>
          </w:tcPr>
          <w:p w14:paraId="19508628" w14:textId="77777777" w:rsidR="003A126D" w:rsidRPr="00BC3ADB" w:rsidRDefault="003A126D" w:rsidP="00862E9F">
            <w:pPr>
              <w:jc w:val="center"/>
            </w:pPr>
            <w:r w:rsidRPr="00BC3ADB">
              <w:t>Нет</w:t>
            </w:r>
          </w:p>
        </w:tc>
      </w:tr>
      <w:tr w:rsidR="003A126D" w:rsidRPr="00BC3ADB" w14:paraId="26F52735" w14:textId="77777777" w:rsidTr="00862E9F">
        <w:trPr>
          <w:trHeight w:val="268"/>
        </w:trPr>
        <w:tc>
          <w:tcPr>
            <w:tcW w:w="1402" w:type="dxa"/>
          </w:tcPr>
          <w:p w14:paraId="058734A4" w14:textId="77777777" w:rsidR="003A126D" w:rsidRPr="00BC3ADB" w:rsidRDefault="003A126D" w:rsidP="00862E9F"/>
        </w:tc>
        <w:tc>
          <w:tcPr>
            <w:tcW w:w="1878" w:type="dxa"/>
          </w:tcPr>
          <w:p w14:paraId="2EFB33AC" w14:textId="77777777" w:rsidR="003A126D" w:rsidRPr="00BC3ADB" w:rsidRDefault="003A126D" w:rsidP="00862E9F">
            <w:r w:rsidRPr="00BC3ADB">
              <w:t>DC_ALLOW</w:t>
            </w:r>
          </w:p>
        </w:tc>
        <w:tc>
          <w:tcPr>
            <w:tcW w:w="1182" w:type="dxa"/>
          </w:tcPr>
          <w:p w14:paraId="75FA1AE2" w14:textId="77777777" w:rsidR="003A126D" w:rsidRPr="00BC3ADB" w:rsidRDefault="003A126D" w:rsidP="00862E9F">
            <w:r w:rsidRPr="00BC3ADB">
              <w:t>Numeric</w:t>
            </w:r>
          </w:p>
        </w:tc>
        <w:tc>
          <w:tcPr>
            <w:tcW w:w="1260" w:type="dxa"/>
          </w:tcPr>
          <w:p w14:paraId="16E6424C" w14:textId="77777777" w:rsidR="003A126D" w:rsidRPr="00BC3ADB" w:rsidRDefault="003A126D" w:rsidP="00862E9F">
            <w:pPr>
              <w:jc w:val="center"/>
            </w:pPr>
            <w:r w:rsidRPr="00BC3ADB">
              <w:t>3</w:t>
            </w:r>
          </w:p>
        </w:tc>
        <w:tc>
          <w:tcPr>
            <w:tcW w:w="2642" w:type="dxa"/>
          </w:tcPr>
          <w:p w14:paraId="1A8A0A32" w14:textId="77777777" w:rsidR="003A126D" w:rsidRPr="00BC3ADB" w:rsidRDefault="003A126D" w:rsidP="00862E9F">
            <w:r w:rsidRPr="00BC3ADB">
              <w:t>Признак наличия УТТ</w:t>
            </w:r>
          </w:p>
        </w:tc>
        <w:tc>
          <w:tcPr>
            <w:tcW w:w="1734" w:type="dxa"/>
          </w:tcPr>
          <w:p w14:paraId="3CB5D690" w14:textId="77777777" w:rsidR="003A126D" w:rsidRPr="00BC3ADB" w:rsidRDefault="003A126D" w:rsidP="00862E9F">
            <w:pPr>
              <w:jc w:val="center"/>
            </w:pPr>
            <w:r w:rsidRPr="00BC3ADB">
              <w:t>Нет</w:t>
            </w:r>
          </w:p>
        </w:tc>
      </w:tr>
      <w:tr w:rsidR="003A126D" w:rsidRPr="00BC3ADB" w14:paraId="3094B8FA" w14:textId="77777777" w:rsidTr="00862E9F">
        <w:trPr>
          <w:trHeight w:val="268"/>
        </w:trPr>
        <w:tc>
          <w:tcPr>
            <w:tcW w:w="1402" w:type="dxa"/>
          </w:tcPr>
          <w:p w14:paraId="25EDEE61" w14:textId="77777777" w:rsidR="003A126D" w:rsidRPr="00BC3ADB" w:rsidRDefault="003A126D" w:rsidP="00862E9F"/>
        </w:tc>
        <w:tc>
          <w:tcPr>
            <w:tcW w:w="1878" w:type="dxa"/>
          </w:tcPr>
          <w:p w14:paraId="33DEB5B6" w14:textId="77777777" w:rsidR="003A126D" w:rsidRPr="00BC3ADB" w:rsidRDefault="003A126D" w:rsidP="00862E9F">
            <w:r w:rsidRPr="00BC3ADB">
              <w:t>OLDISTCENT</w:t>
            </w:r>
          </w:p>
        </w:tc>
        <w:tc>
          <w:tcPr>
            <w:tcW w:w="1182" w:type="dxa"/>
          </w:tcPr>
          <w:p w14:paraId="01EDE2FC" w14:textId="77777777" w:rsidR="003A126D" w:rsidRPr="00BC3ADB" w:rsidRDefault="003A126D" w:rsidP="00862E9F">
            <w:r w:rsidRPr="00BC3ADB">
              <w:t>Character</w:t>
            </w:r>
          </w:p>
        </w:tc>
        <w:tc>
          <w:tcPr>
            <w:tcW w:w="1260" w:type="dxa"/>
          </w:tcPr>
          <w:p w14:paraId="1E298530" w14:textId="77777777" w:rsidR="003A126D" w:rsidRPr="00BC3ADB" w:rsidRDefault="003A126D" w:rsidP="00862E9F">
            <w:pPr>
              <w:jc w:val="center"/>
            </w:pPr>
            <w:r w:rsidRPr="00BC3ADB">
              <w:t>25</w:t>
            </w:r>
          </w:p>
        </w:tc>
        <w:tc>
          <w:tcPr>
            <w:tcW w:w="2642" w:type="dxa"/>
          </w:tcPr>
          <w:p w14:paraId="39E7394A" w14:textId="77777777" w:rsidR="003A126D" w:rsidRPr="00BC3ADB" w:rsidRDefault="003A126D" w:rsidP="00862E9F">
            <w:r w:rsidRPr="00BC3ADB">
              <w:t>Узловая ТТ</w:t>
            </w:r>
          </w:p>
        </w:tc>
        <w:tc>
          <w:tcPr>
            <w:tcW w:w="1734" w:type="dxa"/>
          </w:tcPr>
          <w:p w14:paraId="768D94DC" w14:textId="77777777" w:rsidR="003A126D" w:rsidRPr="00BC3ADB" w:rsidRDefault="003A126D" w:rsidP="00862E9F">
            <w:pPr>
              <w:jc w:val="center"/>
            </w:pPr>
            <w:r w:rsidRPr="00BC3ADB">
              <w:t>Нет</w:t>
            </w:r>
          </w:p>
        </w:tc>
      </w:tr>
      <w:tr w:rsidR="003A126D" w:rsidRPr="00BC3ADB" w14:paraId="7340B132" w14:textId="77777777" w:rsidTr="00862E9F">
        <w:trPr>
          <w:trHeight w:val="268"/>
        </w:trPr>
        <w:tc>
          <w:tcPr>
            <w:tcW w:w="1402" w:type="dxa"/>
          </w:tcPr>
          <w:p w14:paraId="54892ECD" w14:textId="77777777" w:rsidR="003A126D" w:rsidRPr="00BC3ADB" w:rsidRDefault="003A126D" w:rsidP="00862E9F"/>
        </w:tc>
        <w:tc>
          <w:tcPr>
            <w:tcW w:w="1878" w:type="dxa"/>
          </w:tcPr>
          <w:p w14:paraId="2DD56277" w14:textId="77777777" w:rsidR="003A126D" w:rsidRPr="00BC3ADB" w:rsidRDefault="003A126D" w:rsidP="00862E9F">
            <w:r w:rsidRPr="00BC3ADB">
              <w:t>OLDISTSHAR</w:t>
            </w:r>
          </w:p>
        </w:tc>
        <w:tc>
          <w:tcPr>
            <w:tcW w:w="1182" w:type="dxa"/>
          </w:tcPr>
          <w:p w14:paraId="6E2F2999" w14:textId="77777777" w:rsidR="003A126D" w:rsidRPr="00BC3ADB" w:rsidRDefault="003A126D" w:rsidP="00862E9F">
            <w:r w:rsidRPr="00BC3ADB">
              <w:t>Numeric</w:t>
            </w:r>
          </w:p>
        </w:tc>
        <w:tc>
          <w:tcPr>
            <w:tcW w:w="1260" w:type="dxa"/>
          </w:tcPr>
          <w:p w14:paraId="225BBF88" w14:textId="77777777" w:rsidR="003A126D" w:rsidRPr="00BC3ADB" w:rsidRDefault="003A126D" w:rsidP="00862E9F">
            <w:pPr>
              <w:jc w:val="center"/>
            </w:pPr>
            <w:r w:rsidRPr="00BC3ADB">
              <w:t>(7, 3)</w:t>
            </w:r>
          </w:p>
        </w:tc>
        <w:tc>
          <w:tcPr>
            <w:tcW w:w="2642" w:type="dxa"/>
          </w:tcPr>
          <w:p w14:paraId="34CF7C14" w14:textId="77777777" w:rsidR="003A126D" w:rsidRPr="00BC3ADB" w:rsidRDefault="003A126D" w:rsidP="00862E9F">
            <w:r w:rsidRPr="00BC3ADB">
              <w:t>Удельный вес дистрибуции</w:t>
            </w:r>
          </w:p>
        </w:tc>
        <w:tc>
          <w:tcPr>
            <w:tcW w:w="1734" w:type="dxa"/>
          </w:tcPr>
          <w:p w14:paraId="16D7E389" w14:textId="77777777" w:rsidR="003A126D" w:rsidRPr="00BC3ADB" w:rsidRDefault="003A126D" w:rsidP="00862E9F">
            <w:pPr>
              <w:jc w:val="center"/>
            </w:pPr>
            <w:r w:rsidRPr="00BC3ADB">
              <w:t>Нет</w:t>
            </w:r>
          </w:p>
        </w:tc>
      </w:tr>
      <w:tr w:rsidR="003A126D" w:rsidRPr="00BC3ADB" w14:paraId="60E4C8A6" w14:textId="77777777" w:rsidTr="00862E9F">
        <w:trPr>
          <w:trHeight w:val="268"/>
        </w:trPr>
        <w:tc>
          <w:tcPr>
            <w:tcW w:w="1402" w:type="dxa"/>
          </w:tcPr>
          <w:p w14:paraId="13DAAE5F" w14:textId="77777777" w:rsidR="003A126D" w:rsidRPr="00BC3ADB" w:rsidRDefault="003A126D" w:rsidP="00862E9F"/>
        </w:tc>
        <w:tc>
          <w:tcPr>
            <w:tcW w:w="1878" w:type="dxa"/>
          </w:tcPr>
          <w:p w14:paraId="476038DF" w14:textId="77777777" w:rsidR="003A126D" w:rsidRPr="00BC3ADB" w:rsidRDefault="003A126D" w:rsidP="00862E9F">
            <w:r w:rsidRPr="00BC3ADB">
              <w:t>DC_DELIVER</w:t>
            </w:r>
          </w:p>
        </w:tc>
        <w:tc>
          <w:tcPr>
            <w:tcW w:w="1182" w:type="dxa"/>
          </w:tcPr>
          <w:p w14:paraId="51728BFE" w14:textId="77777777" w:rsidR="003A126D" w:rsidRPr="00BC3ADB" w:rsidRDefault="003A126D" w:rsidP="00862E9F">
            <w:r w:rsidRPr="00BC3ADB">
              <w:t>Logical</w:t>
            </w:r>
          </w:p>
        </w:tc>
        <w:tc>
          <w:tcPr>
            <w:tcW w:w="1260" w:type="dxa"/>
          </w:tcPr>
          <w:p w14:paraId="327165F7" w14:textId="77777777" w:rsidR="003A126D" w:rsidRPr="00BC3ADB" w:rsidRDefault="003A126D" w:rsidP="00862E9F">
            <w:pPr>
              <w:jc w:val="center"/>
            </w:pPr>
            <w:r w:rsidRPr="00BC3ADB">
              <w:t>1</w:t>
            </w:r>
          </w:p>
        </w:tc>
        <w:tc>
          <w:tcPr>
            <w:tcW w:w="2642" w:type="dxa"/>
          </w:tcPr>
          <w:p w14:paraId="436194A4" w14:textId="77777777" w:rsidR="003A126D" w:rsidRPr="00BC3ADB" w:rsidRDefault="003A126D" w:rsidP="00862E9F">
            <w:r w:rsidRPr="00BC3ADB">
              <w:t>Доставка в УТТ</w:t>
            </w:r>
          </w:p>
        </w:tc>
        <w:tc>
          <w:tcPr>
            <w:tcW w:w="1734" w:type="dxa"/>
          </w:tcPr>
          <w:p w14:paraId="11901E3D" w14:textId="77777777" w:rsidR="003A126D" w:rsidRPr="00BC3ADB" w:rsidRDefault="003A126D" w:rsidP="00862E9F">
            <w:pPr>
              <w:jc w:val="center"/>
            </w:pPr>
            <w:r w:rsidRPr="00BC3ADB">
              <w:t>Нет</w:t>
            </w:r>
          </w:p>
        </w:tc>
      </w:tr>
      <w:tr w:rsidR="003A126D" w:rsidRPr="00BC3ADB" w14:paraId="69B95479" w14:textId="77777777" w:rsidTr="00862E9F">
        <w:trPr>
          <w:trHeight w:val="268"/>
        </w:trPr>
        <w:tc>
          <w:tcPr>
            <w:tcW w:w="1402" w:type="dxa"/>
          </w:tcPr>
          <w:p w14:paraId="43F274E0" w14:textId="77777777" w:rsidR="003A126D" w:rsidRPr="00BC3ADB" w:rsidRDefault="003A126D" w:rsidP="00862E9F"/>
        </w:tc>
        <w:tc>
          <w:tcPr>
            <w:tcW w:w="1878" w:type="dxa"/>
          </w:tcPr>
          <w:p w14:paraId="477A96C8" w14:textId="77777777" w:rsidR="003A126D" w:rsidRPr="00BC3ADB" w:rsidRDefault="003A126D" w:rsidP="00862E9F">
            <w:r w:rsidRPr="00BC3ADB">
              <w:t>DC_PAYER</w:t>
            </w:r>
          </w:p>
        </w:tc>
        <w:tc>
          <w:tcPr>
            <w:tcW w:w="1182" w:type="dxa"/>
          </w:tcPr>
          <w:p w14:paraId="44F75597" w14:textId="77777777" w:rsidR="003A126D" w:rsidRPr="00BC3ADB" w:rsidRDefault="003A126D" w:rsidP="00862E9F">
            <w:r w:rsidRPr="00BC3ADB">
              <w:t>Logical</w:t>
            </w:r>
          </w:p>
        </w:tc>
        <w:tc>
          <w:tcPr>
            <w:tcW w:w="1260" w:type="dxa"/>
          </w:tcPr>
          <w:p w14:paraId="5F9B6103" w14:textId="77777777" w:rsidR="003A126D" w:rsidRPr="00BC3ADB" w:rsidRDefault="003A126D" w:rsidP="00862E9F">
            <w:pPr>
              <w:jc w:val="center"/>
            </w:pPr>
            <w:r w:rsidRPr="00BC3ADB">
              <w:t>1</w:t>
            </w:r>
          </w:p>
        </w:tc>
        <w:tc>
          <w:tcPr>
            <w:tcW w:w="2642" w:type="dxa"/>
          </w:tcPr>
          <w:p w14:paraId="669EBED5" w14:textId="77777777" w:rsidR="003A126D" w:rsidRDefault="003A126D" w:rsidP="00862E9F">
            <w:r w:rsidRPr="00BC3ADB">
              <w:t>Плательщик УТТ</w:t>
            </w:r>
          </w:p>
          <w:p w14:paraId="66E5A427" w14:textId="730BD807" w:rsidR="00496A46" w:rsidRPr="00BC3ADB" w:rsidRDefault="00496A46" w:rsidP="00862E9F">
            <w:r w:rsidRPr="00BC3ADB">
              <w:t>0 -</w:t>
            </w:r>
            <w:r>
              <w:t xml:space="preserve"> заполнять</w:t>
            </w:r>
            <w:r w:rsidRPr="00BC3ADB">
              <w:t>)</w:t>
            </w:r>
          </w:p>
        </w:tc>
        <w:tc>
          <w:tcPr>
            <w:tcW w:w="1734" w:type="dxa"/>
          </w:tcPr>
          <w:p w14:paraId="12D753DF" w14:textId="77777777" w:rsidR="003A126D" w:rsidRPr="00BC3ADB" w:rsidRDefault="003A126D" w:rsidP="00862E9F">
            <w:pPr>
              <w:jc w:val="center"/>
            </w:pPr>
            <w:r w:rsidRPr="00BC3ADB">
              <w:t>Нет</w:t>
            </w:r>
          </w:p>
        </w:tc>
      </w:tr>
      <w:tr w:rsidR="003A126D" w:rsidRPr="00BC3ADB" w14:paraId="1239779B" w14:textId="77777777" w:rsidTr="00862E9F">
        <w:trPr>
          <w:trHeight w:val="268"/>
        </w:trPr>
        <w:tc>
          <w:tcPr>
            <w:tcW w:w="1402" w:type="dxa"/>
          </w:tcPr>
          <w:p w14:paraId="05EA8438" w14:textId="77777777" w:rsidR="003A126D" w:rsidRPr="00BC3ADB" w:rsidRDefault="003A126D" w:rsidP="00862E9F"/>
        </w:tc>
        <w:tc>
          <w:tcPr>
            <w:tcW w:w="1878" w:type="dxa"/>
          </w:tcPr>
          <w:p w14:paraId="10DF1F27" w14:textId="77777777" w:rsidR="003A126D" w:rsidRPr="00BC3ADB" w:rsidRDefault="003A126D" w:rsidP="00862E9F">
            <w:r w:rsidRPr="00BC3ADB">
              <w:t>Lic_Usage</w:t>
            </w:r>
          </w:p>
        </w:tc>
        <w:tc>
          <w:tcPr>
            <w:tcW w:w="1182" w:type="dxa"/>
          </w:tcPr>
          <w:p w14:paraId="5ABAE798" w14:textId="77777777" w:rsidR="003A126D" w:rsidRPr="00BC3ADB" w:rsidRDefault="003A126D" w:rsidP="00862E9F">
            <w:r w:rsidRPr="00BC3ADB">
              <w:t>Numeric</w:t>
            </w:r>
          </w:p>
        </w:tc>
        <w:tc>
          <w:tcPr>
            <w:tcW w:w="1260" w:type="dxa"/>
          </w:tcPr>
          <w:p w14:paraId="4F53968C" w14:textId="77777777" w:rsidR="003A126D" w:rsidRPr="00BC3ADB" w:rsidRDefault="003A126D" w:rsidP="00862E9F">
            <w:pPr>
              <w:jc w:val="center"/>
            </w:pPr>
            <w:r w:rsidRPr="00BC3ADB">
              <w:t>5</w:t>
            </w:r>
          </w:p>
        </w:tc>
        <w:tc>
          <w:tcPr>
            <w:tcW w:w="2642" w:type="dxa"/>
          </w:tcPr>
          <w:p w14:paraId="54C35B04" w14:textId="77777777" w:rsidR="003A126D" w:rsidRPr="00BC3ADB" w:rsidRDefault="003A126D" w:rsidP="00862E9F">
            <w:r w:rsidRPr="00BC3ADB">
              <w:t xml:space="preserve">Контроль лицензий </w:t>
            </w:r>
          </w:p>
          <w:p w14:paraId="65878058" w14:textId="162669BE" w:rsidR="003A126D" w:rsidRPr="00BC3ADB" w:rsidRDefault="003A126D" w:rsidP="00B7005B">
            <w:r w:rsidRPr="00BC3ADB">
              <w:t>(0 -</w:t>
            </w:r>
            <w:r w:rsidR="00B7005B">
              <w:t xml:space="preserve"> заполнять</w:t>
            </w:r>
            <w:r w:rsidRPr="00BC3ADB">
              <w:t>)</w:t>
            </w:r>
          </w:p>
        </w:tc>
        <w:tc>
          <w:tcPr>
            <w:tcW w:w="1734" w:type="dxa"/>
          </w:tcPr>
          <w:p w14:paraId="1A538C48" w14:textId="77777777" w:rsidR="003A126D" w:rsidRPr="00BC3ADB" w:rsidRDefault="003A126D" w:rsidP="00862E9F">
            <w:pPr>
              <w:jc w:val="center"/>
            </w:pPr>
            <w:r w:rsidRPr="00BC3ADB">
              <w:t>Да</w:t>
            </w:r>
          </w:p>
        </w:tc>
      </w:tr>
    </w:tbl>
    <w:p w14:paraId="78A494C8" w14:textId="4F813393" w:rsidR="008B12FC" w:rsidRPr="008B12FC" w:rsidRDefault="008B12FC" w:rsidP="008B12FC">
      <w:pPr>
        <w:pStyle w:val="21"/>
      </w:pPr>
      <w:bookmarkStart w:id="1859" w:name="_Toc395006646"/>
      <w:bookmarkStart w:id="1860" w:name="_Toc6993312"/>
      <w:bookmarkEnd w:id="1854"/>
      <w:r w:rsidRPr="005E2863">
        <w:rPr>
          <w:highlight w:val="yellow"/>
        </w:rPr>
        <w:t>Таблица ROUTES</w:t>
      </w:r>
      <w:bookmarkEnd w:id="1859"/>
      <w:r w:rsidR="00816165">
        <w:t xml:space="preserve"> (</w:t>
      </w:r>
      <w:r w:rsidR="00816165">
        <w:rPr>
          <w:lang w:val="ru-RU"/>
        </w:rPr>
        <w:t>при необходимости</w:t>
      </w:r>
      <w:r w:rsidR="00816165">
        <w:t>)</w:t>
      </w:r>
      <w:bookmarkEnd w:id="1860"/>
    </w:p>
    <w:p w14:paraId="5CECA375" w14:textId="77777777" w:rsidR="008B12FC" w:rsidRPr="00BC3ADB" w:rsidRDefault="008B12FC" w:rsidP="008B12FC">
      <w:pPr>
        <w:spacing w:after="200"/>
        <w:ind w:left="706"/>
        <w:rPr>
          <w:lang w:eastAsia="en-US"/>
        </w:rPr>
      </w:pPr>
      <w:r w:rsidRPr="00BC3ADB">
        <w:rPr>
          <w:lang w:eastAsia="en-US"/>
        </w:rPr>
        <w:t>Информация о маршрутах.</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8B12FC" w:rsidRPr="00BC3ADB" w14:paraId="59234142" w14:textId="77777777" w:rsidTr="00862E9F">
        <w:tc>
          <w:tcPr>
            <w:tcW w:w="1402" w:type="dxa"/>
            <w:tcBorders>
              <w:top w:val="single" w:sz="12" w:space="0" w:color="auto"/>
              <w:left w:val="single" w:sz="12" w:space="0" w:color="auto"/>
              <w:bottom w:val="single" w:sz="12" w:space="0" w:color="auto"/>
              <w:right w:val="single" w:sz="12" w:space="0" w:color="auto"/>
            </w:tcBorders>
          </w:tcPr>
          <w:p w14:paraId="7D47A16F" w14:textId="77777777" w:rsidR="008B12FC" w:rsidRPr="00BC3ADB" w:rsidRDefault="008B12FC" w:rsidP="00862E9F">
            <w:pPr>
              <w:jc w:val="cente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400908AC" w14:textId="77777777" w:rsidR="008B12FC" w:rsidRPr="00BC3ADB" w:rsidRDefault="008B12FC" w:rsidP="00862E9F">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359E974F" w14:textId="77777777" w:rsidR="008B12FC" w:rsidRPr="00BC3ADB" w:rsidRDefault="008B12FC" w:rsidP="00862E9F">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201F8FF6" w14:textId="77777777" w:rsidR="008B12FC" w:rsidRPr="00BC3ADB" w:rsidRDefault="008B12FC" w:rsidP="00862E9F">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75E2972C" w14:textId="77777777" w:rsidR="008B12FC" w:rsidRPr="00BC3ADB" w:rsidRDefault="008B12FC" w:rsidP="00862E9F">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10CE65C7" w14:textId="77777777" w:rsidR="008B12FC" w:rsidRPr="00BC3ADB" w:rsidRDefault="008B12FC" w:rsidP="00862E9F">
            <w:pPr>
              <w:jc w:val="center"/>
              <w:rPr>
                <w:b/>
              </w:rPr>
            </w:pPr>
            <w:r w:rsidRPr="00BC3ADB">
              <w:rPr>
                <w:b/>
              </w:rPr>
              <w:t>Поле обязательное</w:t>
            </w:r>
          </w:p>
        </w:tc>
      </w:tr>
      <w:tr w:rsidR="008B12FC" w:rsidRPr="00BC3ADB" w14:paraId="03CD07CE" w14:textId="77777777" w:rsidTr="00862E9F">
        <w:trPr>
          <w:trHeight w:val="268"/>
        </w:trPr>
        <w:tc>
          <w:tcPr>
            <w:tcW w:w="1402" w:type="dxa"/>
            <w:tcBorders>
              <w:top w:val="single" w:sz="12" w:space="0" w:color="auto"/>
            </w:tcBorders>
          </w:tcPr>
          <w:p w14:paraId="388B6322" w14:textId="77777777" w:rsidR="008B12FC" w:rsidRPr="00BC3ADB" w:rsidRDefault="008B12FC" w:rsidP="00862E9F">
            <w:r w:rsidRPr="00BC3ADB">
              <w:t>PK</w:t>
            </w:r>
          </w:p>
        </w:tc>
        <w:tc>
          <w:tcPr>
            <w:tcW w:w="1620" w:type="dxa"/>
            <w:tcBorders>
              <w:top w:val="single" w:sz="12" w:space="0" w:color="auto"/>
            </w:tcBorders>
          </w:tcPr>
          <w:p w14:paraId="5666E73E" w14:textId="77777777" w:rsidR="008B12FC" w:rsidRPr="00BC3ADB" w:rsidRDefault="008B12FC" w:rsidP="00862E9F">
            <w:r w:rsidRPr="00BC3ADB">
              <w:t>R_CODE</w:t>
            </w:r>
          </w:p>
        </w:tc>
        <w:tc>
          <w:tcPr>
            <w:tcW w:w="1440" w:type="dxa"/>
            <w:tcBorders>
              <w:top w:val="single" w:sz="12" w:space="0" w:color="auto"/>
            </w:tcBorders>
          </w:tcPr>
          <w:p w14:paraId="44C211D6" w14:textId="77777777" w:rsidR="008B12FC" w:rsidRPr="00BC3ADB" w:rsidRDefault="008B12FC" w:rsidP="00862E9F">
            <w:r w:rsidRPr="00BC3ADB">
              <w:t>Character</w:t>
            </w:r>
          </w:p>
        </w:tc>
        <w:tc>
          <w:tcPr>
            <w:tcW w:w="1260" w:type="dxa"/>
            <w:tcBorders>
              <w:top w:val="single" w:sz="12" w:space="0" w:color="auto"/>
            </w:tcBorders>
          </w:tcPr>
          <w:p w14:paraId="64331030" w14:textId="77777777" w:rsidR="008B12FC" w:rsidRPr="00BC3ADB" w:rsidRDefault="008B12FC" w:rsidP="00862E9F">
            <w:pPr>
              <w:jc w:val="center"/>
            </w:pPr>
            <w:r w:rsidRPr="00BC3ADB">
              <w:t>20</w:t>
            </w:r>
          </w:p>
        </w:tc>
        <w:tc>
          <w:tcPr>
            <w:tcW w:w="2784" w:type="dxa"/>
            <w:tcBorders>
              <w:top w:val="single" w:sz="12" w:space="0" w:color="auto"/>
            </w:tcBorders>
            <w:vAlign w:val="bottom"/>
          </w:tcPr>
          <w:p w14:paraId="1600EC4A" w14:textId="77777777" w:rsidR="008B12FC" w:rsidRPr="00BC3ADB" w:rsidRDefault="008B12FC" w:rsidP="00862E9F">
            <w:r w:rsidRPr="00BC3ADB">
              <w:t>Внешний код маршрута</w:t>
            </w:r>
          </w:p>
        </w:tc>
        <w:tc>
          <w:tcPr>
            <w:tcW w:w="1716" w:type="dxa"/>
            <w:tcBorders>
              <w:top w:val="single" w:sz="12" w:space="0" w:color="auto"/>
            </w:tcBorders>
          </w:tcPr>
          <w:p w14:paraId="3C75871C" w14:textId="77777777" w:rsidR="008B12FC" w:rsidRPr="00BC3ADB" w:rsidRDefault="008B12FC" w:rsidP="00862E9F">
            <w:pPr>
              <w:jc w:val="center"/>
            </w:pPr>
            <w:r w:rsidRPr="00BC3ADB">
              <w:t>Да</w:t>
            </w:r>
          </w:p>
        </w:tc>
      </w:tr>
      <w:tr w:rsidR="008B12FC" w:rsidRPr="00BC3ADB" w14:paraId="78308CFF" w14:textId="77777777" w:rsidTr="00862E9F">
        <w:trPr>
          <w:trHeight w:val="268"/>
        </w:trPr>
        <w:tc>
          <w:tcPr>
            <w:tcW w:w="1402" w:type="dxa"/>
          </w:tcPr>
          <w:p w14:paraId="6BB11A03" w14:textId="77777777" w:rsidR="008B12FC" w:rsidRPr="00BC3ADB" w:rsidRDefault="008B12FC" w:rsidP="00862E9F"/>
        </w:tc>
        <w:tc>
          <w:tcPr>
            <w:tcW w:w="1620" w:type="dxa"/>
          </w:tcPr>
          <w:p w14:paraId="043FDD6E" w14:textId="77777777" w:rsidR="008B12FC" w:rsidRPr="00BC3ADB" w:rsidRDefault="008B12FC" w:rsidP="00862E9F">
            <w:r w:rsidRPr="00BC3ADB">
              <w:t>NAME</w:t>
            </w:r>
          </w:p>
        </w:tc>
        <w:tc>
          <w:tcPr>
            <w:tcW w:w="1440" w:type="dxa"/>
          </w:tcPr>
          <w:p w14:paraId="211E6DA6" w14:textId="77777777" w:rsidR="008B12FC" w:rsidRPr="00BC3ADB" w:rsidRDefault="008B12FC" w:rsidP="00862E9F">
            <w:r w:rsidRPr="00BC3ADB">
              <w:t>Character</w:t>
            </w:r>
          </w:p>
        </w:tc>
        <w:tc>
          <w:tcPr>
            <w:tcW w:w="1260" w:type="dxa"/>
          </w:tcPr>
          <w:p w14:paraId="276144FC" w14:textId="77777777" w:rsidR="008B12FC" w:rsidRPr="00BC3ADB" w:rsidRDefault="008B12FC" w:rsidP="00862E9F">
            <w:pPr>
              <w:jc w:val="center"/>
            </w:pPr>
            <w:r w:rsidRPr="00BC3ADB">
              <w:t>30</w:t>
            </w:r>
          </w:p>
        </w:tc>
        <w:tc>
          <w:tcPr>
            <w:tcW w:w="2784" w:type="dxa"/>
            <w:vAlign w:val="bottom"/>
          </w:tcPr>
          <w:p w14:paraId="59A03C8E" w14:textId="77777777" w:rsidR="008B12FC" w:rsidRPr="00BC3ADB" w:rsidRDefault="008B12FC" w:rsidP="00862E9F">
            <w:r w:rsidRPr="00BC3ADB">
              <w:t>Название маршрута</w:t>
            </w:r>
          </w:p>
        </w:tc>
        <w:tc>
          <w:tcPr>
            <w:tcW w:w="1716" w:type="dxa"/>
          </w:tcPr>
          <w:p w14:paraId="733FF896" w14:textId="77777777" w:rsidR="008B12FC" w:rsidRPr="00BC3ADB" w:rsidRDefault="008B12FC" w:rsidP="00862E9F">
            <w:pPr>
              <w:jc w:val="center"/>
            </w:pPr>
            <w:r w:rsidRPr="00BC3ADB">
              <w:t>Да</w:t>
            </w:r>
          </w:p>
        </w:tc>
      </w:tr>
      <w:tr w:rsidR="008B12FC" w:rsidRPr="00BC3ADB" w14:paraId="0FA5A849" w14:textId="77777777" w:rsidTr="00862E9F">
        <w:tc>
          <w:tcPr>
            <w:tcW w:w="1402" w:type="dxa"/>
          </w:tcPr>
          <w:p w14:paraId="799E123D" w14:textId="77777777" w:rsidR="008B12FC" w:rsidRPr="00BC3ADB" w:rsidRDefault="008B12FC" w:rsidP="00862E9F">
            <w:r w:rsidRPr="00BC3ADB">
              <w:t>FK</w:t>
            </w:r>
          </w:p>
        </w:tc>
        <w:tc>
          <w:tcPr>
            <w:tcW w:w="1620" w:type="dxa"/>
          </w:tcPr>
          <w:p w14:paraId="402E94E3" w14:textId="77777777" w:rsidR="008B12FC" w:rsidRPr="00BC3ADB" w:rsidRDefault="008B12FC" w:rsidP="00862E9F">
            <w:r w:rsidRPr="00BC3ADB">
              <w:t>MERCH_ID</w:t>
            </w:r>
          </w:p>
        </w:tc>
        <w:tc>
          <w:tcPr>
            <w:tcW w:w="1440" w:type="dxa"/>
          </w:tcPr>
          <w:p w14:paraId="5612A380" w14:textId="77777777" w:rsidR="008B12FC" w:rsidRPr="00BC3ADB" w:rsidRDefault="008B12FC" w:rsidP="00862E9F">
            <w:r w:rsidRPr="00BC3ADB">
              <w:t>Numeric</w:t>
            </w:r>
          </w:p>
        </w:tc>
        <w:tc>
          <w:tcPr>
            <w:tcW w:w="1260" w:type="dxa"/>
          </w:tcPr>
          <w:p w14:paraId="241759F1" w14:textId="77777777" w:rsidR="008B12FC" w:rsidRPr="00BC3ADB" w:rsidRDefault="008B12FC" w:rsidP="00862E9F">
            <w:pPr>
              <w:jc w:val="center"/>
            </w:pPr>
            <w:r w:rsidRPr="00BC3ADB">
              <w:t>11</w:t>
            </w:r>
          </w:p>
        </w:tc>
        <w:tc>
          <w:tcPr>
            <w:tcW w:w="2784" w:type="dxa"/>
            <w:vAlign w:val="bottom"/>
          </w:tcPr>
          <w:p w14:paraId="2EE2305E" w14:textId="2EC43AE5" w:rsidR="008B12FC" w:rsidRPr="006E333A" w:rsidRDefault="008B12FC" w:rsidP="00862E9F">
            <w:r w:rsidRPr="00BC3ADB">
              <w:t>Идентификатор торгового представителя</w:t>
            </w:r>
            <w:r w:rsidR="006E333A" w:rsidRPr="006E333A">
              <w:t xml:space="preserve"> (</w:t>
            </w:r>
            <w:r w:rsidR="006E333A" w:rsidRPr="006E333A">
              <w:rPr>
                <w:highlight w:val="yellow"/>
              </w:rPr>
              <w:t>из файла Формы оплаты и ТП</w:t>
            </w:r>
            <w:r w:rsidR="006E333A" w:rsidRPr="006E333A">
              <w:t>)</w:t>
            </w:r>
          </w:p>
        </w:tc>
        <w:tc>
          <w:tcPr>
            <w:tcW w:w="1716" w:type="dxa"/>
          </w:tcPr>
          <w:p w14:paraId="36665A5E" w14:textId="77777777" w:rsidR="008B12FC" w:rsidRPr="00BC3ADB" w:rsidRDefault="008B12FC" w:rsidP="00862E9F">
            <w:pPr>
              <w:jc w:val="center"/>
            </w:pPr>
            <w:r w:rsidRPr="00BC3ADB">
              <w:t>Да</w:t>
            </w:r>
          </w:p>
        </w:tc>
      </w:tr>
      <w:tr w:rsidR="008B12FC" w:rsidRPr="00BC3ADB" w14:paraId="0B49C1A7" w14:textId="77777777" w:rsidTr="00862E9F">
        <w:tc>
          <w:tcPr>
            <w:tcW w:w="1402" w:type="dxa"/>
          </w:tcPr>
          <w:p w14:paraId="7B9FD3D4" w14:textId="77777777" w:rsidR="008B12FC" w:rsidRPr="00BC3ADB" w:rsidRDefault="008B12FC" w:rsidP="00862E9F">
            <w:r w:rsidRPr="00BC3ADB">
              <w:t>FK</w:t>
            </w:r>
          </w:p>
        </w:tc>
        <w:tc>
          <w:tcPr>
            <w:tcW w:w="1620" w:type="dxa"/>
          </w:tcPr>
          <w:p w14:paraId="3D8E7463" w14:textId="77777777" w:rsidR="008B12FC" w:rsidRPr="00BC3ADB" w:rsidRDefault="008B12FC" w:rsidP="00862E9F">
            <w:r w:rsidRPr="00BC3ADB">
              <w:t>CITY_ID</w:t>
            </w:r>
          </w:p>
        </w:tc>
        <w:tc>
          <w:tcPr>
            <w:tcW w:w="1440" w:type="dxa"/>
          </w:tcPr>
          <w:p w14:paraId="1D13C3EC" w14:textId="77777777" w:rsidR="008B12FC" w:rsidRPr="00BC3ADB" w:rsidRDefault="008B12FC" w:rsidP="00862E9F">
            <w:r w:rsidRPr="00BC3ADB">
              <w:t>Numeric</w:t>
            </w:r>
          </w:p>
        </w:tc>
        <w:tc>
          <w:tcPr>
            <w:tcW w:w="1260" w:type="dxa"/>
          </w:tcPr>
          <w:p w14:paraId="1A4FF2ED" w14:textId="77777777" w:rsidR="008B12FC" w:rsidRPr="00BC3ADB" w:rsidRDefault="008B12FC" w:rsidP="00862E9F">
            <w:pPr>
              <w:jc w:val="center"/>
            </w:pPr>
            <w:r w:rsidRPr="00BC3ADB">
              <w:t>11</w:t>
            </w:r>
          </w:p>
        </w:tc>
        <w:tc>
          <w:tcPr>
            <w:tcW w:w="2784" w:type="dxa"/>
            <w:vAlign w:val="bottom"/>
          </w:tcPr>
          <w:p w14:paraId="08273ECD" w14:textId="77777777" w:rsidR="008B12FC" w:rsidRPr="00BC3ADB" w:rsidRDefault="008B12FC" w:rsidP="00862E9F">
            <w:r w:rsidRPr="00BC3ADB">
              <w:t>Идентификатор города (NULL = 0 = не принадлежит городу)</w:t>
            </w:r>
          </w:p>
        </w:tc>
        <w:tc>
          <w:tcPr>
            <w:tcW w:w="1716" w:type="dxa"/>
          </w:tcPr>
          <w:p w14:paraId="64A0E3A3" w14:textId="77777777" w:rsidR="008B12FC" w:rsidRPr="00BC3ADB" w:rsidRDefault="008B12FC" w:rsidP="00862E9F">
            <w:pPr>
              <w:jc w:val="center"/>
            </w:pPr>
            <w:r w:rsidRPr="00BC3ADB">
              <w:t>Нет</w:t>
            </w:r>
          </w:p>
        </w:tc>
      </w:tr>
      <w:tr w:rsidR="008B12FC" w:rsidRPr="00BC3ADB" w14:paraId="609382DD" w14:textId="77777777" w:rsidTr="00862E9F">
        <w:tc>
          <w:tcPr>
            <w:tcW w:w="1402" w:type="dxa"/>
          </w:tcPr>
          <w:p w14:paraId="2796EA8D" w14:textId="77777777" w:rsidR="008B12FC" w:rsidRPr="00BC3ADB" w:rsidRDefault="008B12FC" w:rsidP="00862E9F"/>
        </w:tc>
        <w:tc>
          <w:tcPr>
            <w:tcW w:w="1620" w:type="dxa"/>
          </w:tcPr>
          <w:p w14:paraId="63B0F69E" w14:textId="77777777" w:rsidR="008B12FC" w:rsidRPr="00BC3ADB" w:rsidRDefault="008B12FC" w:rsidP="00862E9F">
            <w:r w:rsidRPr="00BC3ADB">
              <w:t>ORDERED</w:t>
            </w:r>
          </w:p>
        </w:tc>
        <w:tc>
          <w:tcPr>
            <w:tcW w:w="1440" w:type="dxa"/>
          </w:tcPr>
          <w:p w14:paraId="16F1EB9C" w14:textId="77777777" w:rsidR="008B12FC" w:rsidRPr="00BC3ADB" w:rsidRDefault="008B12FC" w:rsidP="00862E9F">
            <w:r w:rsidRPr="00BC3ADB">
              <w:t>Logical</w:t>
            </w:r>
          </w:p>
        </w:tc>
        <w:tc>
          <w:tcPr>
            <w:tcW w:w="1260" w:type="dxa"/>
          </w:tcPr>
          <w:p w14:paraId="59E87BD7" w14:textId="77777777" w:rsidR="008B12FC" w:rsidRPr="00BC3ADB" w:rsidDel="004E3BF3" w:rsidRDefault="008B12FC" w:rsidP="00862E9F">
            <w:pPr>
              <w:jc w:val="center"/>
            </w:pPr>
            <w:r w:rsidRPr="00BC3ADB">
              <w:t>1</w:t>
            </w:r>
          </w:p>
        </w:tc>
        <w:tc>
          <w:tcPr>
            <w:tcW w:w="2784" w:type="dxa"/>
          </w:tcPr>
          <w:p w14:paraId="46E3BB7A" w14:textId="77777777" w:rsidR="008B12FC" w:rsidRPr="00BC3ADB" w:rsidRDefault="008B12FC" w:rsidP="00862E9F">
            <w:r w:rsidRPr="00BC3ADB">
              <w:t>Флажок упорядоченности маршрута (NULL = 0 = не упорядочен)</w:t>
            </w:r>
          </w:p>
        </w:tc>
        <w:tc>
          <w:tcPr>
            <w:tcW w:w="1716" w:type="dxa"/>
          </w:tcPr>
          <w:p w14:paraId="299BFF07" w14:textId="77777777" w:rsidR="008B12FC" w:rsidRPr="00BC3ADB" w:rsidRDefault="008B12FC" w:rsidP="00862E9F">
            <w:pPr>
              <w:jc w:val="center"/>
            </w:pPr>
            <w:r w:rsidRPr="00BC3ADB">
              <w:t>Нет</w:t>
            </w:r>
          </w:p>
        </w:tc>
      </w:tr>
      <w:tr w:rsidR="008B12FC" w:rsidRPr="00BC3ADB" w14:paraId="2E1BEC23" w14:textId="77777777" w:rsidTr="00862E9F">
        <w:trPr>
          <w:trHeight w:val="268"/>
        </w:trPr>
        <w:tc>
          <w:tcPr>
            <w:tcW w:w="1402" w:type="dxa"/>
          </w:tcPr>
          <w:p w14:paraId="16103187" w14:textId="77777777" w:rsidR="008B12FC" w:rsidRPr="00BC3ADB" w:rsidRDefault="008B12FC" w:rsidP="00862E9F"/>
        </w:tc>
        <w:tc>
          <w:tcPr>
            <w:tcW w:w="1620" w:type="dxa"/>
          </w:tcPr>
          <w:p w14:paraId="0648C856" w14:textId="77777777" w:rsidR="008B12FC" w:rsidRPr="00BC3ADB" w:rsidRDefault="008B12FC" w:rsidP="00862E9F">
            <w:r w:rsidRPr="00BC3ADB">
              <w:t>DTLM</w:t>
            </w:r>
          </w:p>
        </w:tc>
        <w:tc>
          <w:tcPr>
            <w:tcW w:w="1440" w:type="dxa"/>
          </w:tcPr>
          <w:p w14:paraId="313A38E0" w14:textId="77777777" w:rsidR="008B12FC" w:rsidRPr="00BC3ADB" w:rsidRDefault="008B12FC" w:rsidP="00862E9F">
            <w:r w:rsidRPr="00BC3ADB">
              <w:t>Character</w:t>
            </w:r>
          </w:p>
        </w:tc>
        <w:tc>
          <w:tcPr>
            <w:tcW w:w="1260" w:type="dxa"/>
          </w:tcPr>
          <w:p w14:paraId="21A4B49B" w14:textId="77777777" w:rsidR="008B12FC" w:rsidRPr="00BC3ADB" w:rsidRDefault="008B12FC" w:rsidP="00862E9F">
            <w:pPr>
              <w:jc w:val="center"/>
            </w:pPr>
            <w:r w:rsidRPr="00BC3ADB">
              <w:t>14</w:t>
            </w:r>
          </w:p>
        </w:tc>
        <w:tc>
          <w:tcPr>
            <w:tcW w:w="2784" w:type="dxa"/>
          </w:tcPr>
          <w:p w14:paraId="46B15FDF" w14:textId="77777777" w:rsidR="008B12FC" w:rsidRPr="00BC3ADB" w:rsidRDefault="008B12FC" w:rsidP="00862E9F">
            <w:r w:rsidRPr="00BC3ADB">
              <w:t>Дата и время модификации записи. Формат: “YYYYMMDD HH:MM”</w:t>
            </w:r>
          </w:p>
        </w:tc>
        <w:tc>
          <w:tcPr>
            <w:tcW w:w="1716" w:type="dxa"/>
          </w:tcPr>
          <w:p w14:paraId="1DB7C561" w14:textId="77777777" w:rsidR="008B12FC" w:rsidRPr="00BC3ADB" w:rsidRDefault="008B12FC" w:rsidP="00862E9F">
            <w:pPr>
              <w:jc w:val="center"/>
            </w:pPr>
            <w:r w:rsidRPr="00BC3ADB">
              <w:t>Да</w:t>
            </w:r>
          </w:p>
        </w:tc>
      </w:tr>
      <w:tr w:rsidR="008B12FC" w:rsidRPr="00BC3ADB" w14:paraId="2D16FDF6" w14:textId="77777777" w:rsidTr="00862E9F">
        <w:trPr>
          <w:trHeight w:val="268"/>
        </w:trPr>
        <w:tc>
          <w:tcPr>
            <w:tcW w:w="1402" w:type="dxa"/>
          </w:tcPr>
          <w:p w14:paraId="003EC2A6" w14:textId="77777777" w:rsidR="008B12FC" w:rsidRPr="00BC3ADB" w:rsidRDefault="008B12FC" w:rsidP="00862E9F"/>
        </w:tc>
        <w:tc>
          <w:tcPr>
            <w:tcW w:w="1620" w:type="dxa"/>
          </w:tcPr>
          <w:p w14:paraId="02BE1C2C" w14:textId="77777777" w:rsidR="008B12FC" w:rsidRPr="00BC3ADB" w:rsidRDefault="008B12FC" w:rsidP="00862E9F">
            <w:r w:rsidRPr="00BC3ADB">
              <w:t>Status</w:t>
            </w:r>
          </w:p>
        </w:tc>
        <w:tc>
          <w:tcPr>
            <w:tcW w:w="1440" w:type="dxa"/>
          </w:tcPr>
          <w:p w14:paraId="524B6A80" w14:textId="77777777" w:rsidR="008B12FC" w:rsidRPr="00BC3ADB" w:rsidRDefault="008B12FC" w:rsidP="00862E9F">
            <w:r w:rsidRPr="00BC3ADB">
              <w:t>Numeric</w:t>
            </w:r>
          </w:p>
        </w:tc>
        <w:tc>
          <w:tcPr>
            <w:tcW w:w="1260" w:type="dxa"/>
          </w:tcPr>
          <w:p w14:paraId="3241804A" w14:textId="77777777" w:rsidR="008B12FC" w:rsidRPr="00BC3ADB" w:rsidRDefault="008B12FC" w:rsidP="00862E9F">
            <w:pPr>
              <w:jc w:val="center"/>
            </w:pPr>
            <w:r w:rsidRPr="00BC3ADB">
              <w:t>11</w:t>
            </w:r>
          </w:p>
        </w:tc>
        <w:tc>
          <w:tcPr>
            <w:tcW w:w="2784" w:type="dxa"/>
          </w:tcPr>
          <w:p w14:paraId="15E35B98" w14:textId="77777777" w:rsidR="008B12FC" w:rsidRPr="00BC3ADB" w:rsidRDefault="008B12FC" w:rsidP="00862E9F">
            <w:r w:rsidRPr="00BC3ADB">
              <w:t>Статус маршрута (2 - 'активный', 9 - "неактивный")</w:t>
            </w:r>
          </w:p>
        </w:tc>
        <w:tc>
          <w:tcPr>
            <w:tcW w:w="1716" w:type="dxa"/>
          </w:tcPr>
          <w:p w14:paraId="4E3D9F59" w14:textId="77777777" w:rsidR="008B12FC" w:rsidRPr="00BC3ADB" w:rsidRDefault="008B12FC" w:rsidP="00862E9F">
            <w:pPr>
              <w:jc w:val="center"/>
            </w:pPr>
            <w:r w:rsidRPr="00BC3ADB">
              <w:t>Да</w:t>
            </w:r>
          </w:p>
        </w:tc>
      </w:tr>
      <w:tr w:rsidR="008B12FC" w:rsidRPr="00BC3ADB" w14:paraId="6AF479D5" w14:textId="77777777" w:rsidTr="00862E9F">
        <w:trPr>
          <w:trHeight w:val="268"/>
        </w:trPr>
        <w:tc>
          <w:tcPr>
            <w:tcW w:w="1402" w:type="dxa"/>
          </w:tcPr>
          <w:p w14:paraId="66199E08" w14:textId="77777777" w:rsidR="008B12FC" w:rsidRPr="00BC3ADB" w:rsidRDefault="008B12FC" w:rsidP="00862E9F"/>
        </w:tc>
        <w:tc>
          <w:tcPr>
            <w:tcW w:w="1620" w:type="dxa"/>
          </w:tcPr>
          <w:p w14:paraId="7FD086AC" w14:textId="77777777" w:rsidR="008B12FC" w:rsidRPr="00BC3ADB" w:rsidRDefault="008B12FC" w:rsidP="00862E9F">
            <w:r w:rsidRPr="00BC3ADB">
              <w:t>CYCLE</w:t>
            </w:r>
          </w:p>
        </w:tc>
        <w:tc>
          <w:tcPr>
            <w:tcW w:w="1440" w:type="dxa"/>
          </w:tcPr>
          <w:p w14:paraId="7DCB78A8" w14:textId="77777777" w:rsidR="008B12FC" w:rsidRPr="00BC3ADB" w:rsidRDefault="008B12FC" w:rsidP="00862E9F">
            <w:r w:rsidRPr="00BC3ADB">
              <w:t>Numeric</w:t>
            </w:r>
          </w:p>
        </w:tc>
        <w:tc>
          <w:tcPr>
            <w:tcW w:w="1260" w:type="dxa"/>
          </w:tcPr>
          <w:p w14:paraId="01E0AEC2" w14:textId="77777777" w:rsidR="008B12FC" w:rsidRPr="00BC3ADB" w:rsidRDefault="008B12FC" w:rsidP="00862E9F">
            <w:pPr>
              <w:jc w:val="center"/>
            </w:pPr>
            <w:r w:rsidRPr="00BC3ADB">
              <w:t>4</w:t>
            </w:r>
          </w:p>
        </w:tc>
        <w:tc>
          <w:tcPr>
            <w:tcW w:w="2784" w:type="dxa"/>
          </w:tcPr>
          <w:p w14:paraId="239D0758" w14:textId="77777777" w:rsidR="008B12FC" w:rsidRPr="00BC3ADB" w:rsidRDefault="008B12FC" w:rsidP="00862E9F">
            <w:r w:rsidRPr="00BC3ADB">
              <w:t>Цикличность</w:t>
            </w:r>
          </w:p>
        </w:tc>
        <w:tc>
          <w:tcPr>
            <w:tcW w:w="1716" w:type="dxa"/>
          </w:tcPr>
          <w:p w14:paraId="5A2F7DA8" w14:textId="77777777" w:rsidR="008B12FC" w:rsidRPr="00BC3ADB" w:rsidRDefault="008B12FC" w:rsidP="00862E9F">
            <w:pPr>
              <w:jc w:val="center"/>
            </w:pPr>
            <w:r w:rsidRPr="00BC3ADB">
              <w:t>Да</w:t>
            </w:r>
          </w:p>
        </w:tc>
      </w:tr>
      <w:tr w:rsidR="008B12FC" w:rsidRPr="00BC3ADB" w14:paraId="7C8E4560" w14:textId="77777777" w:rsidTr="00862E9F">
        <w:trPr>
          <w:trHeight w:val="268"/>
        </w:trPr>
        <w:tc>
          <w:tcPr>
            <w:tcW w:w="1402" w:type="dxa"/>
          </w:tcPr>
          <w:p w14:paraId="3FF2DE7C" w14:textId="77777777" w:rsidR="008B12FC" w:rsidRPr="00BC3ADB" w:rsidRDefault="008B12FC" w:rsidP="00862E9F"/>
        </w:tc>
        <w:tc>
          <w:tcPr>
            <w:tcW w:w="1620" w:type="dxa"/>
          </w:tcPr>
          <w:p w14:paraId="634E097F" w14:textId="77777777" w:rsidR="008B12FC" w:rsidRPr="00BC3ADB" w:rsidRDefault="008B12FC" w:rsidP="00862E9F">
            <w:r w:rsidRPr="00BC3ADB">
              <w:t>WEEKDAY</w:t>
            </w:r>
          </w:p>
        </w:tc>
        <w:tc>
          <w:tcPr>
            <w:tcW w:w="1440" w:type="dxa"/>
          </w:tcPr>
          <w:p w14:paraId="43CF2DCB" w14:textId="77777777" w:rsidR="008B12FC" w:rsidRPr="00BC3ADB" w:rsidRDefault="008B12FC" w:rsidP="00862E9F">
            <w:r w:rsidRPr="00BC3ADB">
              <w:t>Numeric</w:t>
            </w:r>
          </w:p>
        </w:tc>
        <w:tc>
          <w:tcPr>
            <w:tcW w:w="1260" w:type="dxa"/>
          </w:tcPr>
          <w:p w14:paraId="7E1CAAB8" w14:textId="77777777" w:rsidR="008B12FC" w:rsidRPr="00BC3ADB" w:rsidRDefault="008B12FC" w:rsidP="00862E9F">
            <w:pPr>
              <w:jc w:val="center"/>
            </w:pPr>
            <w:r w:rsidRPr="00BC3ADB">
              <w:t>4</w:t>
            </w:r>
          </w:p>
        </w:tc>
        <w:tc>
          <w:tcPr>
            <w:tcW w:w="2784" w:type="dxa"/>
          </w:tcPr>
          <w:p w14:paraId="2CCE5D37" w14:textId="77777777" w:rsidR="008B12FC" w:rsidRPr="00BC3ADB" w:rsidRDefault="008B12FC" w:rsidP="00862E9F">
            <w:r w:rsidRPr="00BC3ADB">
              <w:t>Номер дня недели</w:t>
            </w:r>
          </w:p>
        </w:tc>
        <w:tc>
          <w:tcPr>
            <w:tcW w:w="1716" w:type="dxa"/>
          </w:tcPr>
          <w:p w14:paraId="03DAD0F0" w14:textId="77777777" w:rsidR="008B12FC" w:rsidRPr="00BC3ADB" w:rsidRDefault="008B12FC" w:rsidP="00862E9F">
            <w:pPr>
              <w:jc w:val="center"/>
            </w:pPr>
            <w:r w:rsidRPr="00BC3ADB">
              <w:t>Да</w:t>
            </w:r>
          </w:p>
        </w:tc>
      </w:tr>
    </w:tbl>
    <w:p w14:paraId="1F76797E" w14:textId="085ED512" w:rsidR="008B12FC" w:rsidRPr="00BC3ADB" w:rsidRDefault="008B12FC" w:rsidP="008B12FC">
      <w:pPr>
        <w:pStyle w:val="21"/>
        <w:rPr>
          <w:lang w:val="ru-RU"/>
        </w:rPr>
      </w:pPr>
      <w:bookmarkStart w:id="1861" w:name="_Toc470019555"/>
      <w:bookmarkStart w:id="1862" w:name="_Toc470023718"/>
      <w:bookmarkStart w:id="1863" w:name="_Toc470027881"/>
      <w:bookmarkStart w:id="1864" w:name="_Toc470019556"/>
      <w:bookmarkStart w:id="1865" w:name="_Toc470023719"/>
      <w:bookmarkStart w:id="1866" w:name="_Toc470027882"/>
      <w:bookmarkStart w:id="1867" w:name="_Toc470019557"/>
      <w:bookmarkStart w:id="1868" w:name="_Toc470023720"/>
      <w:bookmarkStart w:id="1869" w:name="_Toc470027883"/>
      <w:bookmarkStart w:id="1870" w:name="_Toc470019558"/>
      <w:bookmarkStart w:id="1871" w:name="_Toc470023721"/>
      <w:bookmarkStart w:id="1872" w:name="_Toc470027884"/>
      <w:bookmarkStart w:id="1873" w:name="_Toc470019559"/>
      <w:bookmarkStart w:id="1874" w:name="_Toc470023722"/>
      <w:bookmarkStart w:id="1875" w:name="_Toc470027885"/>
      <w:bookmarkStart w:id="1876" w:name="_Toc470019560"/>
      <w:bookmarkStart w:id="1877" w:name="_Toc470023723"/>
      <w:bookmarkStart w:id="1878" w:name="_Toc470027886"/>
      <w:bookmarkStart w:id="1879" w:name="_Toc470019561"/>
      <w:bookmarkStart w:id="1880" w:name="_Toc470023724"/>
      <w:bookmarkStart w:id="1881" w:name="_Toc470027887"/>
      <w:bookmarkStart w:id="1882" w:name="_Toc470019562"/>
      <w:bookmarkStart w:id="1883" w:name="_Toc470023725"/>
      <w:bookmarkStart w:id="1884" w:name="_Toc470027888"/>
      <w:bookmarkStart w:id="1885" w:name="_Toc470019563"/>
      <w:bookmarkStart w:id="1886" w:name="_Toc470023726"/>
      <w:bookmarkStart w:id="1887" w:name="_Toc470027889"/>
      <w:bookmarkStart w:id="1888" w:name="_Toc470019564"/>
      <w:bookmarkStart w:id="1889" w:name="_Toc470023727"/>
      <w:bookmarkStart w:id="1890" w:name="_Toc470027890"/>
      <w:bookmarkStart w:id="1891" w:name="_Toc470019565"/>
      <w:bookmarkStart w:id="1892" w:name="_Toc470023728"/>
      <w:bookmarkStart w:id="1893" w:name="_Toc470027891"/>
      <w:bookmarkStart w:id="1894" w:name="_Toc356571389"/>
      <w:bookmarkStart w:id="1895" w:name="_Toc395006647"/>
      <w:bookmarkStart w:id="1896" w:name="_Toc6993313"/>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r w:rsidRPr="005E2863">
        <w:rPr>
          <w:highlight w:val="yellow"/>
          <w:lang w:val="ru-RU"/>
        </w:rPr>
        <w:lastRenderedPageBreak/>
        <w:t>Таблица OLROUTES</w:t>
      </w:r>
      <w:bookmarkEnd w:id="1894"/>
      <w:bookmarkEnd w:id="1895"/>
      <w:r w:rsidR="0066327E">
        <w:rPr>
          <w:lang w:val="ru-RU"/>
        </w:rPr>
        <w:t xml:space="preserve"> (при необходимости)</w:t>
      </w:r>
      <w:bookmarkEnd w:id="1896"/>
    </w:p>
    <w:p w14:paraId="1F1F8EBF" w14:textId="77777777" w:rsidR="008B12FC" w:rsidRPr="00BC3ADB" w:rsidRDefault="008B12FC" w:rsidP="008B12FC">
      <w:pPr>
        <w:spacing w:after="200"/>
        <w:ind w:left="706"/>
        <w:rPr>
          <w:lang w:eastAsia="en-US"/>
        </w:rPr>
      </w:pPr>
      <w:r w:rsidRPr="00BC3ADB">
        <w:rPr>
          <w:lang w:eastAsia="en-US"/>
        </w:rPr>
        <w:t>Информация о привязках торговых точек до маршрутов.</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8B12FC" w:rsidRPr="00BC3ADB" w14:paraId="1ADCCC0B" w14:textId="77777777" w:rsidTr="00862E9F">
        <w:tc>
          <w:tcPr>
            <w:tcW w:w="1402" w:type="dxa"/>
            <w:tcBorders>
              <w:top w:val="single" w:sz="12" w:space="0" w:color="auto"/>
              <w:left w:val="single" w:sz="12" w:space="0" w:color="auto"/>
              <w:bottom w:val="single" w:sz="12" w:space="0" w:color="auto"/>
              <w:right w:val="single" w:sz="12" w:space="0" w:color="auto"/>
            </w:tcBorders>
          </w:tcPr>
          <w:p w14:paraId="18B4032A" w14:textId="77777777" w:rsidR="008B12FC" w:rsidRPr="00BC3ADB" w:rsidRDefault="008B12FC" w:rsidP="00862E9F">
            <w:pPr>
              <w:jc w:val="cente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4CEA2A90" w14:textId="77777777" w:rsidR="008B12FC" w:rsidRPr="00BC3ADB" w:rsidRDefault="008B12FC" w:rsidP="00862E9F">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4E6FBB04" w14:textId="77777777" w:rsidR="008B12FC" w:rsidRPr="00BC3ADB" w:rsidRDefault="008B12FC" w:rsidP="00862E9F">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2F666717" w14:textId="77777777" w:rsidR="008B12FC" w:rsidRPr="00BC3ADB" w:rsidRDefault="008B12FC" w:rsidP="00862E9F">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068DA0A5" w14:textId="77777777" w:rsidR="008B12FC" w:rsidRPr="00BC3ADB" w:rsidRDefault="008B12FC" w:rsidP="00862E9F">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025891C4" w14:textId="77777777" w:rsidR="008B12FC" w:rsidRPr="00BC3ADB" w:rsidRDefault="008B12FC" w:rsidP="00862E9F">
            <w:pPr>
              <w:jc w:val="center"/>
              <w:rPr>
                <w:b/>
              </w:rPr>
            </w:pPr>
            <w:r w:rsidRPr="00BC3ADB">
              <w:rPr>
                <w:b/>
              </w:rPr>
              <w:t>Поле обязательное</w:t>
            </w:r>
          </w:p>
        </w:tc>
      </w:tr>
      <w:tr w:rsidR="008B12FC" w:rsidRPr="00BC3ADB" w14:paraId="15EF54E3" w14:textId="77777777" w:rsidTr="00862E9F">
        <w:trPr>
          <w:trHeight w:val="268"/>
        </w:trPr>
        <w:tc>
          <w:tcPr>
            <w:tcW w:w="1402" w:type="dxa"/>
            <w:tcBorders>
              <w:top w:val="single" w:sz="12" w:space="0" w:color="auto"/>
            </w:tcBorders>
          </w:tcPr>
          <w:p w14:paraId="238C928C" w14:textId="77777777" w:rsidR="008B12FC" w:rsidRPr="00BC3ADB" w:rsidRDefault="008B12FC" w:rsidP="00862E9F">
            <w:r w:rsidRPr="00BC3ADB">
              <w:t>PK, FK</w:t>
            </w:r>
          </w:p>
        </w:tc>
        <w:tc>
          <w:tcPr>
            <w:tcW w:w="1620" w:type="dxa"/>
            <w:tcBorders>
              <w:top w:val="single" w:sz="12" w:space="0" w:color="auto"/>
            </w:tcBorders>
          </w:tcPr>
          <w:p w14:paraId="62DED974" w14:textId="77777777" w:rsidR="008B12FC" w:rsidRPr="00BC3ADB" w:rsidRDefault="008B12FC" w:rsidP="00862E9F">
            <w:r w:rsidRPr="00BC3ADB">
              <w:t>R_CODE</w:t>
            </w:r>
          </w:p>
        </w:tc>
        <w:tc>
          <w:tcPr>
            <w:tcW w:w="1440" w:type="dxa"/>
            <w:tcBorders>
              <w:top w:val="single" w:sz="12" w:space="0" w:color="auto"/>
            </w:tcBorders>
          </w:tcPr>
          <w:p w14:paraId="1A4913C1" w14:textId="77777777" w:rsidR="008B12FC" w:rsidRPr="00BC3ADB" w:rsidRDefault="008B12FC" w:rsidP="00862E9F">
            <w:r w:rsidRPr="00BC3ADB">
              <w:t>Character</w:t>
            </w:r>
          </w:p>
        </w:tc>
        <w:tc>
          <w:tcPr>
            <w:tcW w:w="1260" w:type="dxa"/>
            <w:tcBorders>
              <w:top w:val="single" w:sz="12" w:space="0" w:color="auto"/>
            </w:tcBorders>
          </w:tcPr>
          <w:p w14:paraId="00879A13" w14:textId="77777777" w:rsidR="008B12FC" w:rsidRPr="00BC3ADB" w:rsidRDefault="008B12FC" w:rsidP="00862E9F">
            <w:pPr>
              <w:jc w:val="center"/>
            </w:pPr>
            <w:r w:rsidRPr="00BC3ADB">
              <w:t>20</w:t>
            </w:r>
          </w:p>
        </w:tc>
        <w:tc>
          <w:tcPr>
            <w:tcW w:w="2784" w:type="dxa"/>
            <w:tcBorders>
              <w:top w:val="single" w:sz="12" w:space="0" w:color="auto"/>
            </w:tcBorders>
          </w:tcPr>
          <w:p w14:paraId="6D2E7EE6" w14:textId="77777777" w:rsidR="008B12FC" w:rsidRPr="00BC3ADB" w:rsidRDefault="008B12FC" w:rsidP="00862E9F">
            <w:r w:rsidRPr="00BC3ADB">
              <w:t>Внешний код маршрута</w:t>
            </w:r>
          </w:p>
        </w:tc>
        <w:tc>
          <w:tcPr>
            <w:tcW w:w="1716" w:type="dxa"/>
            <w:tcBorders>
              <w:top w:val="single" w:sz="12" w:space="0" w:color="auto"/>
            </w:tcBorders>
          </w:tcPr>
          <w:p w14:paraId="2BC74002" w14:textId="77777777" w:rsidR="008B12FC" w:rsidRPr="00BC3ADB" w:rsidRDefault="008B12FC" w:rsidP="00862E9F">
            <w:pPr>
              <w:jc w:val="center"/>
            </w:pPr>
            <w:r w:rsidRPr="00BC3ADB">
              <w:t>Да</w:t>
            </w:r>
          </w:p>
        </w:tc>
      </w:tr>
      <w:tr w:rsidR="008B12FC" w:rsidRPr="00BC3ADB" w14:paraId="5676991C" w14:textId="77777777" w:rsidTr="00862E9F">
        <w:trPr>
          <w:trHeight w:val="268"/>
        </w:trPr>
        <w:tc>
          <w:tcPr>
            <w:tcW w:w="1402" w:type="dxa"/>
          </w:tcPr>
          <w:p w14:paraId="199838DF" w14:textId="77777777" w:rsidR="008B12FC" w:rsidRPr="00BC3ADB" w:rsidRDefault="008B12FC" w:rsidP="00862E9F">
            <w:r w:rsidRPr="00BC3ADB">
              <w:t>PK, FK</w:t>
            </w:r>
          </w:p>
        </w:tc>
        <w:tc>
          <w:tcPr>
            <w:tcW w:w="1620" w:type="dxa"/>
          </w:tcPr>
          <w:p w14:paraId="7FCA8385" w14:textId="77777777" w:rsidR="008B12FC" w:rsidRPr="00BC3ADB" w:rsidRDefault="008B12FC" w:rsidP="00862E9F">
            <w:r w:rsidRPr="00BC3ADB">
              <w:t>OL_CODE</w:t>
            </w:r>
          </w:p>
        </w:tc>
        <w:tc>
          <w:tcPr>
            <w:tcW w:w="1440" w:type="dxa"/>
          </w:tcPr>
          <w:p w14:paraId="17249495" w14:textId="77777777" w:rsidR="008B12FC" w:rsidRPr="00BC3ADB" w:rsidRDefault="008B12FC" w:rsidP="00862E9F">
            <w:r w:rsidRPr="00BC3ADB">
              <w:t>Character</w:t>
            </w:r>
          </w:p>
        </w:tc>
        <w:tc>
          <w:tcPr>
            <w:tcW w:w="1260" w:type="dxa"/>
          </w:tcPr>
          <w:p w14:paraId="7164D6FE" w14:textId="77777777" w:rsidR="008B12FC" w:rsidRPr="00BC3ADB" w:rsidRDefault="008B12FC" w:rsidP="00862E9F">
            <w:pPr>
              <w:jc w:val="center"/>
            </w:pPr>
            <w:r w:rsidRPr="00BC3ADB">
              <w:t>25</w:t>
            </w:r>
          </w:p>
        </w:tc>
        <w:tc>
          <w:tcPr>
            <w:tcW w:w="2784" w:type="dxa"/>
            <w:vAlign w:val="bottom"/>
          </w:tcPr>
          <w:p w14:paraId="4498B753" w14:textId="77777777" w:rsidR="008B12FC" w:rsidRPr="00BC3ADB" w:rsidRDefault="008B12FC" w:rsidP="00862E9F">
            <w:r w:rsidRPr="00BC3ADB">
              <w:t>Внешний код торговой</w:t>
            </w:r>
          </w:p>
          <w:p w14:paraId="31BDB81B" w14:textId="77777777" w:rsidR="008B12FC" w:rsidRPr="00BC3ADB" w:rsidRDefault="008B12FC" w:rsidP="00862E9F">
            <w:r w:rsidRPr="00BC3ADB">
              <w:t>точки</w:t>
            </w:r>
          </w:p>
        </w:tc>
        <w:tc>
          <w:tcPr>
            <w:tcW w:w="1716" w:type="dxa"/>
          </w:tcPr>
          <w:p w14:paraId="564CAC30" w14:textId="77777777" w:rsidR="008B12FC" w:rsidRPr="00BC3ADB" w:rsidRDefault="008B12FC" w:rsidP="00862E9F">
            <w:pPr>
              <w:jc w:val="center"/>
            </w:pPr>
            <w:r w:rsidRPr="00BC3ADB">
              <w:t>Да</w:t>
            </w:r>
          </w:p>
        </w:tc>
      </w:tr>
      <w:tr w:rsidR="008B12FC" w:rsidRPr="00BC3ADB" w14:paraId="507AF2EE" w14:textId="77777777" w:rsidTr="00862E9F">
        <w:trPr>
          <w:trHeight w:val="268"/>
        </w:trPr>
        <w:tc>
          <w:tcPr>
            <w:tcW w:w="1402" w:type="dxa"/>
          </w:tcPr>
          <w:p w14:paraId="1EDCA1B0" w14:textId="77777777" w:rsidR="008B12FC" w:rsidRPr="00BC3ADB" w:rsidRDefault="008B12FC" w:rsidP="00862E9F"/>
        </w:tc>
        <w:tc>
          <w:tcPr>
            <w:tcW w:w="1620" w:type="dxa"/>
          </w:tcPr>
          <w:p w14:paraId="1133A09A" w14:textId="77777777" w:rsidR="008B12FC" w:rsidRPr="00BC3ADB" w:rsidRDefault="008B12FC" w:rsidP="00862E9F">
            <w:r w:rsidRPr="00BC3ADB">
              <w:t>OLNUMBER</w:t>
            </w:r>
          </w:p>
        </w:tc>
        <w:tc>
          <w:tcPr>
            <w:tcW w:w="1440" w:type="dxa"/>
          </w:tcPr>
          <w:p w14:paraId="04A4E840" w14:textId="77777777" w:rsidR="008B12FC" w:rsidRPr="00BC3ADB" w:rsidRDefault="008B12FC" w:rsidP="00862E9F">
            <w:r w:rsidRPr="00BC3ADB">
              <w:t>Numeric</w:t>
            </w:r>
          </w:p>
        </w:tc>
        <w:tc>
          <w:tcPr>
            <w:tcW w:w="1260" w:type="dxa"/>
          </w:tcPr>
          <w:p w14:paraId="456E8A7C" w14:textId="77777777" w:rsidR="008B12FC" w:rsidRPr="00BC3ADB" w:rsidRDefault="008B12FC" w:rsidP="00862E9F">
            <w:pPr>
              <w:jc w:val="center"/>
            </w:pPr>
            <w:r w:rsidRPr="00BC3ADB">
              <w:t>11</w:t>
            </w:r>
          </w:p>
        </w:tc>
        <w:tc>
          <w:tcPr>
            <w:tcW w:w="2784" w:type="dxa"/>
            <w:vAlign w:val="bottom"/>
          </w:tcPr>
          <w:p w14:paraId="3CC38978" w14:textId="77777777" w:rsidR="008B12FC" w:rsidRPr="00BC3ADB" w:rsidRDefault="008B12FC" w:rsidP="00862E9F">
            <w:r w:rsidRPr="00BC3ADB">
              <w:t>Порядок ТТ в маршруте</w:t>
            </w:r>
          </w:p>
        </w:tc>
        <w:tc>
          <w:tcPr>
            <w:tcW w:w="1716" w:type="dxa"/>
          </w:tcPr>
          <w:p w14:paraId="347D92F1" w14:textId="77777777" w:rsidR="008B12FC" w:rsidRPr="00BC3ADB" w:rsidRDefault="008B12FC" w:rsidP="00862E9F">
            <w:pPr>
              <w:jc w:val="center"/>
            </w:pPr>
            <w:r w:rsidRPr="00BC3ADB">
              <w:t>Да</w:t>
            </w:r>
          </w:p>
        </w:tc>
      </w:tr>
      <w:tr w:rsidR="008B12FC" w:rsidRPr="00BC3ADB" w14:paraId="5EC3A492" w14:textId="77777777" w:rsidTr="00862E9F">
        <w:trPr>
          <w:trHeight w:val="268"/>
        </w:trPr>
        <w:tc>
          <w:tcPr>
            <w:tcW w:w="1402" w:type="dxa"/>
          </w:tcPr>
          <w:p w14:paraId="17C663F6" w14:textId="77777777" w:rsidR="008B12FC" w:rsidRPr="00BC3ADB" w:rsidRDefault="008B12FC" w:rsidP="00862E9F"/>
        </w:tc>
        <w:tc>
          <w:tcPr>
            <w:tcW w:w="1620" w:type="dxa"/>
          </w:tcPr>
          <w:p w14:paraId="30F5A37E" w14:textId="77777777" w:rsidR="008B12FC" w:rsidRPr="00BC3ADB" w:rsidRDefault="008B12FC" w:rsidP="00862E9F">
            <w:r w:rsidRPr="00BC3ADB">
              <w:t>DTLM</w:t>
            </w:r>
          </w:p>
        </w:tc>
        <w:tc>
          <w:tcPr>
            <w:tcW w:w="1440" w:type="dxa"/>
          </w:tcPr>
          <w:p w14:paraId="5A8DEB6B" w14:textId="77777777" w:rsidR="008B12FC" w:rsidRPr="00BC3ADB" w:rsidRDefault="008B12FC" w:rsidP="00862E9F">
            <w:r w:rsidRPr="00BC3ADB">
              <w:t>Character</w:t>
            </w:r>
          </w:p>
        </w:tc>
        <w:tc>
          <w:tcPr>
            <w:tcW w:w="1260" w:type="dxa"/>
          </w:tcPr>
          <w:p w14:paraId="118D4F20" w14:textId="77777777" w:rsidR="008B12FC" w:rsidRPr="00BC3ADB" w:rsidRDefault="008B12FC" w:rsidP="00862E9F">
            <w:pPr>
              <w:jc w:val="center"/>
            </w:pPr>
            <w:r w:rsidRPr="00BC3ADB">
              <w:t>14</w:t>
            </w:r>
          </w:p>
        </w:tc>
        <w:tc>
          <w:tcPr>
            <w:tcW w:w="2784" w:type="dxa"/>
          </w:tcPr>
          <w:p w14:paraId="75213DA3" w14:textId="77777777" w:rsidR="008B12FC" w:rsidRPr="00BC3ADB" w:rsidRDefault="008B12FC" w:rsidP="00862E9F">
            <w:r w:rsidRPr="00BC3ADB">
              <w:t>Дата и время</w:t>
            </w:r>
          </w:p>
          <w:p w14:paraId="17468D34" w14:textId="77777777" w:rsidR="008B12FC" w:rsidRPr="00BC3ADB" w:rsidRDefault="008B12FC" w:rsidP="00862E9F">
            <w:r w:rsidRPr="00BC3ADB">
              <w:t xml:space="preserve">модификации записи. </w:t>
            </w:r>
          </w:p>
          <w:p w14:paraId="08A3C874" w14:textId="77777777" w:rsidR="008B12FC" w:rsidRPr="00BC3ADB" w:rsidRDefault="008B12FC" w:rsidP="00862E9F">
            <w:r w:rsidRPr="00BC3ADB">
              <w:t xml:space="preserve">Формат: </w:t>
            </w:r>
          </w:p>
          <w:p w14:paraId="0E4DC556" w14:textId="77777777" w:rsidR="008B12FC" w:rsidRPr="00BC3ADB" w:rsidRDefault="008B12FC" w:rsidP="00862E9F">
            <w:r w:rsidRPr="00BC3ADB">
              <w:t xml:space="preserve">“YYYYMMDD </w:t>
            </w:r>
          </w:p>
          <w:p w14:paraId="58983AC0" w14:textId="77777777" w:rsidR="008B12FC" w:rsidRPr="00BC3ADB" w:rsidRDefault="008B12FC" w:rsidP="00862E9F">
            <w:r w:rsidRPr="00BC3ADB">
              <w:t>HH:MM”</w:t>
            </w:r>
          </w:p>
        </w:tc>
        <w:tc>
          <w:tcPr>
            <w:tcW w:w="1716" w:type="dxa"/>
          </w:tcPr>
          <w:p w14:paraId="6312AEAA" w14:textId="77777777" w:rsidR="008B12FC" w:rsidRPr="00BC3ADB" w:rsidRDefault="008B12FC" w:rsidP="00862E9F">
            <w:pPr>
              <w:jc w:val="center"/>
            </w:pPr>
            <w:r w:rsidRPr="00BC3ADB">
              <w:t>Да</w:t>
            </w:r>
          </w:p>
        </w:tc>
      </w:tr>
      <w:tr w:rsidR="008B12FC" w:rsidRPr="00BC3ADB" w14:paraId="08801FCE" w14:textId="77777777" w:rsidTr="00862E9F">
        <w:trPr>
          <w:trHeight w:val="268"/>
        </w:trPr>
        <w:tc>
          <w:tcPr>
            <w:tcW w:w="1402" w:type="dxa"/>
          </w:tcPr>
          <w:p w14:paraId="128D55B3" w14:textId="77777777" w:rsidR="008B12FC" w:rsidRPr="00BC3ADB" w:rsidRDefault="008B12FC" w:rsidP="00862E9F"/>
        </w:tc>
        <w:tc>
          <w:tcPr>
            <w:tcW w:w="1620" w:type="dxa"/>
          </w:tcPr>
          <w:p w14:paraId="531D73A4" w14:textId="77777777" w:rsidR="008B12FC" w:rsidRPr="00BC3ADB" w:rsidRDefault="008B12FC" w:rsidP="00862E9F">
            <w:r w:rsidRPr="00BC3ADB">
              <w:t>Status</w:t>
            </w:r>
          </w:p>
        </w:tc>
        <w:tc>
          <w:tcPr>
            <w:tcW w:w="1440" w:type="dxa"/>
          </w:tcPr>
          <w:p w14:paraId="2BEA3C96" w14:textId="77777777" w:rsidR="008B12FC" w:rsidRPr="00BC3ADB" w:rsidRDefault="008B12FC" w:rsidP="00862E9F">
            <w:r w:rsidRPr="00BC3ADB">
              <w:t>Numeric</w:t>
            </w:r>
          </w:p>
        </w:tc>
        <w:tc>
          <w:tcPr>
            <w:tcW w:w="1260" w:type="dxa"/>
          </w:tcPr>
          <w:p w14:paraId="54231072" w14:textId="77777777" w:rsidR="008B12FC" w:rsidRPr="00BC3ADB" w:rsidRDefault="008B12FC" w:rsidP="00862E9F">
            <w:pPr>
              <w:jc w:val="center"/>
            </w:pPr>
            <w:r w:rsidRPr="00BC3ADB">
              <w:t>11</w:t>
            </w:r>
          </w:p>
        </w:tc>
        <w:tc>
          <w:tcPr>
            <w:tcW w:w="2784" w:type="dxa"/>
          </w:tcPr>
          <w:p w14:paraId="603AC9F7" w14:textId="77777777" w:rsidR="008B12FC" w:rsidRPr="00BC3ADB" w:rsidRDefault="008B12FC" w:rsidP="00862E9F">
            <w:r w:rsidRPr="00BC3ADB">
              <w:t xml:space="preserve">Статус привязки </w:t>
            </w:r>
          </w:p>
          <w:p w14:paraId="4A62FFCB" w14:textId="77777777" w:rsidR="008B12FC" w:rsidRPr="00BC3ADB" w:rsidRDefault="008B12FC" w:rsidP="00862E9F">
            <w:r w:rsidRPr="00BC3ADB">
              <w:t>маршрута к ТТ (2 –</w:t>
            </w:r>
          </w:p>
          <w:p w14:paraId="52FBDA46" w14:textId="77777777" w:rsidR="008B12FC" w:rsidRPr="00BC3ADB" w:rsidRDefault="008B12FC" w:rsidP="00862E9F">
            <w:r w:rsidRPr="00BC3ADB">
              <w:t>‘активный’, 9 –</w:t>
            </w:r>
          </w:p>
          <w:p w14:paraId="22F18CDE" w14:textId="77777777" w:rsidR="008B12FC" w:rsidRPr="00BC3ADB" w:rsidRDefault="008B12FC" w:rsidP="00862E9F">
            <w:r w:rsidRPr="00BC3ADB">
              <w:t>‘неактивный’)</w:t>
            </w:r>
          </w:p>
        </w:tc>
        <w:tc>
          <w:tcPr>
            <w:tcW w:w="1716" w:type="dxa"/>
          </w:tcPr>
          <w:p w14:paraId="27B5E788" w14:textId="77777777" w:rsidR="008B12FC" w:rsidRPr="00BC3ADB" w:rsidRDefault="008B12FC" w:rsidP="00862E9F">
            <w:pPr>
              <w:jc w:val="center"/>
            </w:pPr>
            <w:r w:rsidRPr="00BC3ADB">
              <w:t>Да</w:t>
            </w:r>
          </w:p>
        </w:tc>
      </w:tr>
    </w:tbl>
    <w:p w14:paraId="22D7126B" w14:textId="6783C7C7" w:rsidR="00586F6C" w:rsidRPr="00BC3ADB" w:rsidRDefault="00586F6C" w:rsidP="00586F6C">
      <w:pPr>
        <w:pStyle w:val="21"/>
        <w:rPr>
          <w:lang w:val="ru-RU"/>
        </w:rPr>
      </w:pPr>
      <w:bookmarkStart w:id="1897" w:name="_Toc6993314"/>
      <w:r w:rsidRPr="00BC3ADB">
        <w:rPr>
          <w:lang w:val="ru-RU"/>
        </w:rPr>
        <w:t>Таблиц</w:t>
      </w:r>
      <w:r w:rsidR="00DF6995" w:rsidRPr="00BC3ADB">
        <w:rPr>
          <w:lang w:val="ru-RU"/>
        </w:rPr>
        <w:t>а</w:t>
      </w:r>
      <w:r w:rsidRPr="00BC3ADB">
        <w:rPr>
          <w:lang w:val="ru-RU"/>
        </w:rPr>
        <w:t xml:space="preserve"> SALINH</w:t>
      </w:r>
      <w:bookmarkEnd w:id="1855"/>
      <w:bookmarkEnd w:id="1856"/>
      <w:bookmarkEnd w:id="1897"/>
    </w:p>
    <w:p w14:paraId="2FEA4AD8" w14:textId="160D4AAE" w:rsidR="00586F6C" w:rsidRDefault="00DF6995" w:rsidP="00953331">
      <w:pPr>
        <w:spacing w:before="200" w:after="200"/>
        <w:ind w:firstLine="720"/>
      </w:pPr>
      <w:r w:rsidRPr="00BC3ADB">
        <w:t xml:space="preserve">Информация о </w:t>
      </w:r>
      <w:r w:rsidR="009E64FF">
        <w:t>приходах от производителя</w:t>
      </w:r>
      <w:r w:rsidRPr="00BC3ADB">
        <w:t xml:space="preserve"> (шапка).</w:t>
      </w:r>
    </w:p>
    <w:p w14:paraId="4029D12C" w14:textId="77777777" w:rsidR="005245A5" w:rsidRPr="000C652F" w:rsidRDefault="005245A5" w:rsidP="005245A5">
      <w:pPr>
        <w:ind w:left="708"/>
        <w:rPr>
          <w:b/>
          <w:sz w:val="22"/>
          <w:szCs w:val="22"/>
        </w:rPr>
      </w:pPr>
      <w:r w:rsidRPr="00ED0F10">
        <w:rPr>
          <w:b/>
          <w:sz w:val="22"/>
          <w:szCs w:val="22"/>
        </w:rPr>
        <w:t>Таблица соответствий типам движения</w:t>
      </w:r>
      <w:r w:rsidRPr="000C652F">
        <w:rPr>
          <w:b/>
          <w:sz w:val="22"/>
          <w:szCs w:val="22"/>
        </w:rPr>
        <w:t xml:space="preserve"> </w:t>
      </w:r>
    </w:p>
    <w:tbl>
      <w:tblPr>
        <w:tblW w:w="9437" w:type="dxa"/>
        <w:tblInd w:w="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523"/>
        <w:gridCol w:w="2697"/>
        <w:gridCol w:w="1980"/>
        <w:gridCol w:w="2237"/>
      </w:tblGrid>
      <w:tr w:rsidR="005245A5" w14:paraId="1DE291FF" w14:textId="77777777" w:rsidTr="00862E9F">
        <w:tc>
          <w:tcPr>
            <w:tcW w:w="2523" w:type="dxa"/>
            <w:tcMar>
              <w:top w:w="0" w:type="dxa"/>
              <w:left w:w="108" w:type="dxa"/>
              <w:bottom w:w="0" w:type="dxa"/>
              <w:right w:w="108" w:type="dxa"/>
            </w:tcMar>
          </w:tcPr>
          <w:p w14:paraId="1F4A6319" w14:textId="77777777" w:rsidR="005245A5" w:rsidRDefault="005245A5" w:rsidP="00862E9F">
            <w:pPr>
              <w:jc w:val="center"/>
              <w:rPr>
                <w:b/>
                <w:bCs/>
              </w:rPr>
            </w:pPr>
            <w:r>
              <w:rPr>
                <w:b/>
                <w:bCs/>
              </w:rPr>
              <w:t>ТИП ДВИЖЕНИЯ</w:t>
            </w:r>
          </w:p>
        </w:tc>
        <w:tc>
          <w:tcPr>
            <w:tcW w:w="2697" w:type="dxa"/>
            <w:tcMar>
              <w:top w:w="0" w:type="dxa"/>
              <w:left w:w="108" w:type="dxa"/>
              <w:bottom w:w="0" w:type="dxa"/>
              <w:right w:w="108" w:type="dxa"/>
            </w:tcMar>
          </w:tcPr>
          <w:p w14:paraId="03C86EF5" w14:textId="77777777" w:rsidR="005245A5" w:rsidRDefault="005245A5" w:rsidP="00862E9F">
            <w:pPr>
              <w:jc w:val="center"/>
              <w:rPr>
                <w:b/>
                <w:bCs/>
              </w:rPr>
            </w:pPr>
            <w:r>
              <w:rPr>
                <w:b/>
                <w:bCs/>
              </w:rPr>
              <w:t>ОПИСАНИЕ, ПРИМЕРЫ</w:t>
            </w:r>
          </w:p>
        </w:tc>
        <w:tc>
          <w:tcPr>
            <w:tcW w:w="1980" w:type="dxa"/>
            <w:tcMar>
              <w:top w:w="0" w:type="dxa"/>
              <w:left w:w="108" w:type="dxa"/>
              <w:bottom w:w="0" w:type="dxa"/>
              <w:right w:w="108" w:type="dxa"/>
            </w:tcMar>
          </w:tcPr>
          <w:p w14:paraId="3B555B4F" w14:textId="77777777" w:rsidR="005245A5" w:rsidRDefault="005245A5" w:rsidP="00862E9F">
            <w:pPr>
              <w:jc w:val="center"/>
              <w:rPr>
                <w:b/>
                <w:bCs/>
              </w:rPr>
            </w:pPr>
            <w:r>
              <w:rPr>
                <w:b/>
                <w:bCs/>
              </w:rPr>
              <w:t>SALINH</w:t>
            </w:r>
            <w:r w:rsidRPr="00663769">
              <w:rPr>
                <w:b/>
                <w:bCs/>
              </w:rPr>
              <w:t xml:space="preserve"> </w:t>
            </w:r>
            <w:r w:rsidRPr="0013476E">
              <w:rPr>
                <w:b/>
                <w:bCs/>
              </w:rPr>
              <w:t>(</w:t>
            </w:r>
            <w:r w:rsidRPr="0013476E">
              <w:rPr>
                <w:b/>
                <w:bCs/>
                <w:sz w:val="20"/>
                <w:szCs w:val="20"/>
              </w:rPr>
              <w:t>только взаимоотношения с поставщиком (приходы, возвраты</w:t>
            </w:r>
            <w:r>
              <w:rPr>
                <w:b/>
                <w:bCs/>
                <w:sz w:val="20"/>
                <w:szCs w:val="20"/>
              </w:rPr>
              <w:t xml:space="preserve"> поставщику</w:t>
            </w:r>
            <w:r w:rsidRPr="0013476E">
              <w:rPr>
                <w:b/>
                <w:bCs/>
                <w:sz w:val="20"/>
                <w:szCs w:val="20"/>
              </w:rPr>
              <w:t>)</w:t>
            </w:r>
            <w:r w:rsidRPr="0013476E">
              <w:rPr>
                <w:b/>
                <w:bCs/>
              </w:rPr>
              <w:t xml:space="preserve">), знак </w:t>
            </w:r>
            <w:proofErr w:type="gramStart"/>
            <w:r w:rsidRPr="0013476E">
              <w:rPr>
                <w:b/>
                <w:bCs/>
              </w:rPr>
              <w:t>SALINL</w:t>
            </w:r>
            <w:r w:rsidRPr="0013476E">
              <w:rPr>
                <w:b/>
                <w:bCs/>
                <w:lang w:val="en-US"/>
              </w:rPr>
              <w:t>D</w:t>
            </w:r>
            <w:r w:rsidRPr="0013476E">
              <w:rPr>
                <w:b/>
                <w:bCs/>
              </w:rPr>
              <w:t>.</w:t>
            </w:r>
            <w:r w:rsidRPr="0013476E">
              <w:rPr>
                <w:b/>
                <w:bCs/>
                <w:lang w:val="en-US"/>
              </w:rPr>
              <w:t>QTY</w:t>
            </w:r>
            <w:r w:rsidRPr="0013476E">
              <w:rPr>
                <w:b/>
                <w:bCs/>
              </w:rPr>
              <w:t xml:space="preserve">  (</w:t>
            </w:r>
            <w:proofErr w:type="gramEnd"/>
            <w:r w:rsidRPr="0013476E">
              <w:rPr>
                <w:b/>
                <w:bCs/>
                <w:sz w:val="20"/>
                <w:szCs w:val="20"/>
              </w:rPr>
              <w:t>«+» - увеличение остатков,  «-» - уменьшение остатков</w:t>
            </w:r>
            <w:r w:rsidRPr="0013476E">
              <w:rPr>
                <w:b/>
                <w:bCs/>
              </w:rPr>
              <w:t>)</w:t>
            </w:r>
          </w:p>
        </w:tc>
        <w:tc>
          <w:tcPr>
            <w:tcW w:w="2237" w:type="dxa"/>
            <w:tcMar>
              <w:top w:w="0" w:type="dxa"/>
              <w:left w:w="108" w:type="dxa"/>
              <w:bottom w:w="0" w:type="dxa"/>
              <w:right w:w="108" w:type="dxa"/>
            </w:tcMar>
          </w:tcPr>
          <w:p w14:paraId="549CC947" w14:textId="77777777" w:rsidR="005245A5" w:rsidRDefault="005245A5" w:rsidP="00862E9F">
            <w:pPr>
              <w:jc w:val="center"/>
              <w:rPr>
                <w:b/>
                <w:bCs/>
              </w:rPr>
            </w:pPr>
            <w:r w:rsidRPr="0013476E">
              <w:rPr>
                <w:b/>
                <w:bCs/>
              </w:rPr>
              <w:t>SALOUTH (</w:t>
            </w:r>
            <w:r w:rsidRPr="0013476E">
              <w:rPr>
                <w:b/>
                <w:bCs/>
                <w:sz w:val="20"/>
                <w:szCs w:val="20"/>
              </w:rPr>
              <w:t>взаимоотношения с клиентами (продажи, возвраты</w:t>
            </w:r>
            <w:r>
              <w:rPr>
                <w:b/>
                <w:bCs/>
                <w:sz w:val="20"/>
                <w:szCs w:val="20"/>
              </w:rPr>
              <w:t xml:space="preserve"> от клиентов</w:t>
            </w:r>
            <w:r w:rsidRPr="0013476E">
              <w:rPr>
                <w:b/>
                <w:bCs/>
                <w:sz w:val="20"/>
                <w:szCs w:val="20"/>
              </w:rPr>
              <w:t>) и внутренние перемещения, корректировки</w:t>
            </w:r>
            <w:r w:rsidRPr="0013476E">
              <w:rPr>
                <w:b/>
                <w:bCs/>
              </w:rPr>
              <w:t xml:space="preserve">), знак </w:t>
            </w:r>
            <w:r w:rsidRPr="0013476E">
              <w:rPr>
                <w:b/>
                <w:bCs/>
                <w:lang w:val="en-US"/>
              </w:rPr>
              <w:t>SALOUTLD</w:t>
            </w:r>
            <w:r w:rsidRPr="0013476E">
              <w:rPr>
                <w:b/>
                <w:bCs/>
              </w:rPr>
              <w:t>.</w:t>
            </w:r>
            <w:r w:rsidRPr="0013476E">
              <w:rPr>
                <w:b/>
                <w:bCs/>
                <w:lang w:val="en-US"/>
              </w:rPr>
              <w:t>QTY</w:t>
            </w:r>
            <w:r w:rsidRPr="0013476E">
              <w:rPr>
                <w:b/>
                <w:bCs/>
              </w:rPr>
              <w:t xml:space="preserve"> (</w:t>
            </w:r>
            <w:r w:rsidRPr="0013476E">
              <w:rPr>
                <w:b/>
                <w:bCs/>
                <w:sz w:val="20"/>
                <w:szCs w:val="20"/>
              </w:rPr>
              <w:t xml:space="preserve">«+» - уменьшение </w:t>
            </w:r>
            <w:proofErr w:type="gramStart"/>
            <w:r w:rsidRPr="0013476E">
              <w:rPr>
                <w:b/>
                <w:bCs/>
                <w:sz w:val="20"/>
                <w:szCs w:val="20"/>
              </w:rPr>
              <w:t>остатков,  «</w:t>
            </w:r>
            <w:proofErr w:type="gramEnd"/>
            <w:r w:rsidRPr="0013476E">
              <w:rPr>
                <w:b/>
                <w:bCs/>
                <w:sz w:val="20"/>
                <w:szCs w:val="20"/>
              </w:rPr>
              <w:t>-» - увеличение остатков</w:t>
            </w:r>
            <w:r w:rsidRPr="0013476E">
              <w:rPr>
                <w:b/>
                <w:bCs/>
              </w:rPr>
              <w:t>)</w:t>
            </w:r>
          </w:p>
        </w:tc>
      </w:tr>
      <w:tr w:rsidR="005245A5" w14:paraId="5DEDABB2" w14:textId="77777777" w:rsidTr="00862E9F">
        <w:tc>
          <w:tcPr>
            <w:tcW w:w="2523" w:type="dxa"/>
            <w:tcMar>
              <w:top w:w="0" w:type="dxa"/>
              <w:left w:w="108" w:type="dxa"/>
              <w:bottom w:w="0" w:type="dxa"/>
              <w:right w:w="108" w:type="dxa"/>
            </w:tcMar>
          </w:tcPr>
          <w:p w14:paraId="18079804" w14:textId="77777777" w:rsidR="005245A5" w:rsidRDefault="005245A5" w:rsidP="00862E9F">
            <w:r>
              <w:t xml:space="preserve">«1» </w:t>
            </w:r>
          </w:p>
          <w:p w14:paraId="765F83A7" w14:textId="77777777" w:rsidR="005245A5" w:rsidRDefault="005245A5" w:rsidP="00862E9F"/>
          <w:p w14:paraId="494A9255" w14:textId="77777777" w:rsidR="005245A5" w:rsidRDefault="005245A5" w:rsidP="00862E9F">
            <w:r>
              <w:t>ДЛЯ ПРИХОДОВ ОТ ПОСТАВЩИКА</w:t>
            </w:r>
          </w:p>
          <w:p w14:paraId="4CDC99AD" w14:textId="77777777" w:rsidR="005245A5" w:rsidRDefault="005245A5" w:rsidP="00862E9F"/>
        </w:tc>
        <w:tc>
          <w:tcPr>
            <w:tcW w:w="2697" w:type="dxa"/>
            <w:tcMar>
              <w:top w:w="0" w:type="dxa"/>
              <w:left w:w="108" w:type="dxa"/>
              <w:bottom w:w="0" w:type="dxa"/>
              <w:right w:w="108" w:type="dxa"/>
            </w:tcMar>
          </w:tcPr>
          <w:p w14:paraId="460050AC" w14:textId="77777777" w:rsidR="005245A5" w:rsidRDefault="005245A5" w:rsidP="00862E9F">
            <w:r>
              <w:t>Хотя фабрика одна, поставщиков в учетной системе может быть несколько.</w:t>
            </w:r>
          </w:p>
          <w:p w14:paraId="1523B3A0" w14:textId="77777777" w:rsidR="005245A5" w:rsidRDefault="005245A5" w:rsidP="00862E9F"/>
          <w:p w14:paraId="15AEAC23" w14:textId="77777777" w:rsidR="005245A5" w:rsidRDefault="005245A5" w:rsidP="00862E9F">
            <w:r>
              <w:t>Может быть несколько фабрик-поставщиков.</w:t>
            </w:r>
          </w:p>
        </w:tc>
        <w:tc>
          <w:tcPr>
            <w:tcW w:w="1980" w:type="dxa"/>
            <w:tcMar>
              <w:top w:w="0" w:type="dxa"/>
              <w:left w:w="108" w:type="dxa"/>
              <w:bottom w:w="0" w:type="dxa"/>
              <w:right w:w="108" w:type="dxa"/>
            </w:tcMar>
          </w:tcPr>
          <w:p w14:paraId="690E783B" w14:textId="77777777" w:rsidR="005245A5" w:rsidRDefault="005245A5" w:rsidP="00862E9F">
            <w:r>
              <w:t>Да, [+]</w:t>
            </w:r>
          </w:p>
        </w:tc>
        <w:tc>
          <w:tcPr>
            <w:tcW w:w="2237" w:type="dxa"/>
            <w:tcMar>
              <w:top w:w="0" w:type="dxa"/>
              <w:left w:w="108" w:type="dxa"/>
              <w:bottom w:w="0" w:type="dxa"/>
              <w:right w:w="108" w:type="dxa"/>
            </w:tcMar>
          </w:tcPr>
          <w:p w14:paraId="6B274E24" w14:textId="77777777" w:rsidR="005245A5" w:rsidRDefault="005245A5" w:rsidP="00862E9F">
            <w:r>
              <w:t>Нет</w:t>
            </w:r>
          </w:p>
        </w:tc>
      </w:tr>
      <w:tr w:rsidR="005245A5" w14:paraId="0B731B34" w14:textId="77777777" w:rsidTr="00862E9F">
        <w:tc>
          <w:tcPr>
            <w:tcW w:w="2523" w:type="dxa"/>
            <w:tcMar>
              <w:top w:w="0" w:type="dxa"/>
              <w:left w:w="108" w:type="dxa"/>
              <w:bottom w:w="0" w:type="dxa"/>
              <w:right w:w="108" w:type="dxa"/>
            </w:tcMar>
          </w:tcPr>
          <w:p w14:paraId="01E0A5CF" w14:textId="77777777" w:rsidR="005245A5" w:rsidRDefault="005245A5" w:rsidP="00862E9F">
            <w:r>
              <w:t xml:space="preserve">«2» </w:t>
            </w:r>
          </w:p>
          <w:p w14:paraId="22459705" w14:textId="77777777" w:rsidR="005245A5" w:rsidRDefault="005245A5" w:rsidP="00862E9F"/>
          <w:p w14:paraId="62BF63B9" w14:textId="77777777" w:rsidR="005245A5" w:rsidRDefault="005245A5" w:rsidP="00862E9F">
            <w:r>
              <w:lastRenderedPageBreak/>
              <w:t>РАСХОДНЫЕ ДОКУМЕНТЫ ПРОДАЖ</w:t>
            </w:r>
          </w:p>
          <w:p w14:paraId="636196EF" w14:textId="77777777" w:rsidR="005245A5" w:rsidRDefault="005245A5" w:rsidP="00862E9F"/>
        </w:tc>
        <w:tc>
          <w:tcPr>
            <w:tcW w:w="2697" w:type="dxa"/>
            <w:tcMar>
              <w:top w:w="0" w:type="dxa"/>
              <w:left w:w="108" w:type="dxa"/>
              <w:bottom w:w="0" w:type="dxa"/>
              <w:right w:w="108" w:type="dxa"/>
            </w:tcMar>
          </w:tcPr>
          <w:p w14:paraId="31E829CA" w14:textId="77777777" w:rsidR="005245A5" w:rsidRDefault="005245A5" w:rsidP="00862E9F">
            <w:r>
              <w:lastRenderedPageBreak/>
              <w:t>Расходные накладные.</w:t>
            </w:r>
          </w:p>
          <w:p w14:paraId="3297F17E" w14:textId="77777777" w:rsidR="005245A5" w:rsidRDefault="005245A5" w:rsidP="00862E9F"/>
          <w:p w14:paraId="0A1830B7" w14:textId="77777777" w:rsidR="005245A5" w:rsidRDefault="005245A5" w:rsidP="00862E9F">
            <w:r>
              <w:lastRenderedPageBreak/>
              <w:t>«Вычерки» (прямые корректировки накладных) в учетной системе оформляются путем редактирования оригинальной накладной.</w:t>
            </w:r>
          </w:p>
          <w:p w14:paraId="5D1189F6" w14:textId="77777777" w:rsidR="005245A5" w:rsidRDefault="005245A5" w:rsidP="00862E9F">
            <w:r>
              <w:t xml:space="preserve">Такую накладную достаточно перезагрузить в </w:t>
            </w:r>
            <w:r>
              <w:rPr>
                <w:lang w:val="en-US"/>
              </w:rPr>
              <w:t>SWE</w:t>
            </w:r>
            <w:r>
              <w:t>.</w:t>
            </w:r>
          </w:p>
          <w:p w14:paraId="04E68607" w14:textId="77777777" w:rsidR="005245A5" w:rsidRDefault="005245A5" w:rsidP="00862E9F">
            <w:r>
              <w:t>Не нужно импортировать сопутствующие «вычерку» дополнительные накладные (приход, списание).</w:t>
            </w:r>
          </w:p>
        </w:tc>
        <w:tc>
          <w:tcPr>
            <w:tcW w:w="1980" w:type="dxa"/>
            <w:tcMar>
              <w:top w:w="0" w:type="dxa"/>
              <w:left w:w="108" w:type="dxa"/>
              <w:bottom w:w="0" w:type="dxa"/>
              <w:right w:w="108" w:type="dxa"/>
            </w:tcMar>
          </w:tcPr>
          <w:p w14:paraId="1AB05DFD" w14:textId="77777777" w:rsidR="005245A5" w:rsidRDefault="005245A5" w:rsidP="00862E9F">
            <w:r>
              <w:lastRenderedPageBreak/>
              <w:t>Нет</w:t>
            </w:r>
          </w:p>
        </w:tc>
        <w:tc>
          <w:tcPr>
            <w:tcW w:w="2237" w:type="dxa"/>
            <w:tcMar>
              <w:top w:w="0" w:type="dxa"/>
              <w:left w:w="108" w:type="dxa"/>
              <w:bottom w:w="0" w:type="dxa"/>
              <w:right w:w="108" w:type="dxa"/>
            </w:tcMar>
          </w:tcPr>
          <w:p w14:paraId="7B126329" w14:textId="77777777" w:rsidR="005245A5" w:rsidRDefault="005245A5" w:rsidP="00862E9F">
            <w:r>
              <w:t>Да, [+]</w:t>
            </w:r>
          </w:p>
        </w:tc>
      </w:tr>
      <w:tr w:rsidR="005245A5" w14:paraId="53E5D788" w14:textId="77777777" w:rsidTr="00862E9F">
        <w:tc>
          <w:tcPr>
            <w:tcW w:w="2523" w:type="dxa"/>
            <w:tcMar>
              <w:top w:w="0" w:type="dxa"/>
              <w:left w:w="108" w:type="dxa"/>
              <w:bottom w:w="0" w:type="dxa"/>
              <w:right w:w="108" w:type="dxa"/>
            </w:tcMar>
          </w:tcPr>
          <w:p w14:paraId="18ADF78C" w14:textId="0529ACF6" w:rsidR="005245A5" w:rsidRPr="00041252" w:rsidRDefault="005245A5" w:rsidP="00862E9F"/>
        </w:tc>
        <w:tc>
          <w:tcPr>
            <w:tcW w:w="2697" w:type="dxa"/>
            <w:tcMar>
              <w:top w:w="0" w:type="dxa"/>
              <w:left w:w="108" w:type="dxa"/>
              <w:bottom w:w="0" w:type="dxa"/>
              <w:right w:w="108" w:type="dxa"/>
            </w:tcMar>
          </w:tcPr>
          <w:p w14:paraId="64FE85E2" w14:textId="5A302C8B" w:rsidR="005245A5" w:rsidRDefault="005245A5" w:rsidP="00862E9F"/>
        </w:tc>
        <w:tc>
          <w:tcPr>
            <w:tcW w:w="1980" w:type="dxa"/>
            <w:tcMar>
              <w:top w:w="0" w:type="dxa"/>
              <w:left w:w="108" w:type="dxa"/>
              <w:bottom w:w="0" w:type="dxa"/>
              <w:right w:w="108" w:type="dxa"/>
            </w:tcMar>
          </w:tcPr>
          <w:p w14:paraId="136308A5" w14:textId="3EFF10B1" w:rsidR="005245A5" w:rsidRPr="00BC729D" w:rsidRDefault="005245A5" w:rsidP="00862E9F">
            <w:pPr>
              <w:rPr>
                <w:strike/>
              </w:rPr>
            </w:pPr>
          </w:p>
        </w:tc>
        <w:tc>
          <w:tcPr>
            <w:tcW w:w="2237" w:type="dxa"/>
            <w:tcMar>
              <w:top w:w="0" w:type="dxa"/>
              <w:left w:w="108" w:type="dxa"/>
              <w:bottom w:w="0" w:type="dxa"/>
              <w:right w:w="108" w:type="dxa"/>
            </w:tcMar>
          </w:tcPr>
          <w:p w14:paraId="594F57BD" w14:textId="7E6D37B5" w:rsidR="005245A5" w:rsidRDefault="005245A5" w:rsidP="00862E9F"/>
        </w:tc>
      </w:tr>
      <w:tr w:rsidR="005245A5" w14:paraId="4001ABEA" w14:textId="77777777" w:rsidTr="00862E9F">
        <w:tc>
          <w:tcPr>
            <w:tcW w:w="2523" w:type="dxa"/>
            <w:tcMar>
              <w:top w:w="0" w:type="dxa"/>
              <w:left w:w="108" w:type="dxa"/>
              <w:bottom w:w="0" w:type="dxa"/>
              <w:right w:w="108" w:type="dxa"/>
            </w:tcMar>
          </w:tcPr>
          <w:p w14:paraId="338A6F7F" w14:textId="6C3E0B23" w:rsidR="005245A5" w:rsidRDefault="005245A5" w:rsidP="00862E9F">
            <w:r>
              <w:t>«</w:t>
            </w:r>
            <w:r w:rsidR="000B5015">
              <w:t>3</w:t>
            </w:r>
            <w:r>
              <w:t xml:space="preserve">» </w:t>
            </w:r>
          </w:p>
          <w:p w14:paraId="60E434F9" w14:textId="77777777" w:rsidR="005245A5" w:rsidRDefault="005245A5" w:rsidP="00862E9F"/>
          <w:p w14:paraId="2DD12C7E" w14:textId="77777777" w:rsidR="005245A5" w:rsidRDefault="005245A5" w:rsidP="00862E9F">
            <w:r>
              <w:t>ДЛЯ ВОЗВРАТОВ</w:t>
            </w:r>
          </w:p>
          <w:p w14:paraId="4CA4B72A" w14:textId="77777777" w:rsidR="005245A5" w:rsidRDefault="005245A5" w:rsidP="00862E9F"/>
        </w:tc>
        <w:tc>
          <w:tcPr>
            <w:tcW w:w="2697" w:type="dxa"/>
            <w:tcMar>
              <w:top w:w="0" w:type="dxa"/>
              <w:left w:w="108" w:type="dxa"/>
              <w:bottom w:w="0" w:type="dxa"/>
              <w:right w:w="108" w:type="dxa"/>
            </w:tcMar>
          </w:tcPr>
          <w:p w14:paraId="6613947B" w14:textId="77777777" w:rsidR="005245A5" w:rsidRDefault="005245A5" w:rsidP="00862E9F">
            <w:pPr>
              <w:ind w:left="360" w:hanging="360"/>
            </w:pPr>
            <w:r>
              <w:rPr>
                <w:rFonts w:ascii="Symbol" w:hAnsi="Symbol"/>
              </w:rPr>
              <w:t></w:t>
            </w:r>
            <w:r>
              <w:rPr>
                <w:sz w:val="14"/>
                <w:szCs w:val="14"/>
              </w:rPr>
              <w:t xml:space="preserve">        </w:t>
            </w:r>
            <w:r>
              <w:t xml:space="preserve">Возвратные накладные (бухгалтерское сторно) или расходные накладные с признаком «возврат поставщику» - писать в SALINH. </w:t>
            </w:r>
          </w:p>
          <w:p w14:paraId="183424CD" w14:textId="77777777" w:rsidR="005245A5" w:rsidRDefault="005245A5" w:rsidP="00862E9F">
            <w:pPr>
              <w:ind w:left="360" w:hanging="360"/>
            </w:pPr>
            <w:r>
              <w:rPr>
                <w:rFonts w:ascii="Symbol" w:hAnsi="Symbol"/>
              </w:rPr>
              <w:t></w:t>
            </w:r>
            <w:r>
              <w:rPr>
                <w:sz w:val="14"/>
                <w:szCs w:val="14"/>
              </w:rPr>
              <w:t xml:space="preserve">        </w:t>
            </w:r>
            <w:r>
              <w:t>Возвратные накладные от контрагента или приходные накладные на склад с признаком «возврат от контрагента» - в SALOUTH.</w:t>
            </w:r>
          </w:p>
        </w:tc>
        <w:tc>
          <w:tcPr>
            <w:tcW w:w="1980" w:type="dxa"/>
            <w:tcMar>
              <w:top w:w="0" w:type="dxa"/>
              <w:left w:w="108" w:type="dxa"/>
              <w:bottom w:w="0" w:type="dxa"/>
              <w:right w:w="108" w:type="dxa"/>
            </w:tcMar>
          </w:tcPr>
          <w:p w14:paraId="23749874" w14:textId="77777777" w:rsidR="005245A5" w:rsidRDefault="005245A5" w:rsidP="00862E9F">
            <w:r>
              <w:t>Да, [-]</w:t>
            </w:r>
          </w:p>
        </w:tc>
        <w:tc>
          <w:tcPr>
            <w:tcW w:w="2237" w:type="dxa"/>
            <w:tcMar>
              <w:top w:w="0" w:type="dxa"/>
              <w:left w:w="108" w:type="dxa"/>
              <w:bottom w:w="0" w:type="dxa"/>
              <w:right w:w="108" w:type="dxa"/>
            </w:tcMar>
          </w:tcPr>
          <w:p w14:paraId="4B0954A9" w14:textId="77777777" w:rsidR="005245A5" w:rsidRDefault="005245A5" w:rsidP="00862E9F">
            <w:r>
              <w:t>Да, [-]</w:t>
            </w:r>
          </w:p>
        </w:tc>
      </w:tr>
      <w:tr w:rsidR="005245A5" w14:paraId="3CC3DF41" w14:textId="77777777" w:rsidTr="00862E9F">
        <w:tc>
          <w:tcPr>
            <w:tcW w:w="2523" w:type="dxa"/>
            <w:tcMar>
              <w:top w:w="0" w:type="dxa"/>
              <w:left w:w="108" w:type="dxa"/>
              <w:bottom w:w="0" w:type="dxa"/>
              <w:right w:w="108" w:type="dxa"/>
            </w:tcMar>
          </w:tcPr>
          <w:p w14:paraId="1B2D05A7" w14:textId="5AD32EEE" w:rsidR="005245A5" w:rsidRDefault="005245A5" w:rsidP="00862E9F">
            <w:r>
              <w:t>«</w:t>
            </w:r>
            <w:r w:rsidR="006577A7">
              <w:t>4</w:t>
            </w:r>
            <w:r>
              <w:t>»</w:t>
            </w:r>
          </w:p>
          <w:p w14:paraId="293EA2BF" w14:textId="77777777" w:rsidR="005245A5" w:rsidRDefault="005245A5" w:rsidP="00862E9F"/>
          <w:p w14:paraId="62F65360" w14:textId="77777777" w:rsidR="005245A5" w:rsidRDefault="005245A5" w:rsidP="00862E9F">
            <w:r>
              <w:t>ДЛЯ СПИСАНИЙ</w:t>
            </w:r>
          </w:p>
          <w:p w14:paraId="1EE9697C" w14:textId="77777777" w:rsidR="005245A5" w:rsidRDefault="005245A5" w:rsidP="00862E9F"/>
        </w:tc>
        <w:tc>
          <w:tcPr>
            <w:tcW w:w="2697" w:type="dxa"/>
            <w:tcMar>
              <w:top w:w="0" w:type="dxa"/>
              <w:left w:w="108" w:type="dxa"/>
              <w:bottom w:w="0" w:type="dxa"/>
              <w:right w:w="108" w:type="dxa"/>
            </w:tcMar>
          </w:tcPr>
          <w:p w14:paraId="7B808B31" w14:textId="77777777" w:rsidR="005245A5" w:rsidRDefault="005245A5" w:rsidP="00862E9F"/>
        </w:tc>
        <w:tc>
          <w:tcPr>
            <w:tcW w:w="1980" w:type="dxa"/>
            <w:tcMar>
              <w:top w:w="0" w:type="dxa"/>
              <w:left w:w="108" w:type="dxa"/>
              <w:bottom w:w="0" w:type="dxa"/>
              <w:right w:w="108" w:type="dxa"/>
            </w:tcMar>
          </w:tcPr>
          <w:p w14:paraId="0D68CC24" w14:textId="77777777" w:rsidR="005245A5" w:rsidRDefault="005245A5" w:rsidP="00862E9F">
            <w:r>
              <w:t>Нет</w:t>
            </w:r>
          </w:p>
        </w:tc>
        <w:tc>
          <w:tcPr>
            <w:tcW w:w="2237" w:type="dxa"/>
            <w:tcMar>
              <w:top w:w="0" w:type="dxa"/>
              <w:left w:w="108" w:type="dxa"/>
              <w:bottom w:w="0" w:type="dxa"/>
              <w:right w:w="108" w:type="dxa"/>
            </w:tcMar>
          </w:tcPr>
          <w:p w14:paraId="086C45F1" w14:textId="77777777" w:rsidR="005245A5" w:rsidRDefault="005245A5" w:rsidP="00862E9F">
            <w:r>
              <w:t>Да, [+]</w:t>
            </w:r>
          </w:p>
        </w:tc>
      </w:tr>
      <w:tr w:rsidR="005245A5" w14:paraId="6FB6C32E" w14:textId="77777777" w:rsidTr="00862E9F">
        <w:tc>
          <w:tcPr>
            <w:tcW w:w="2523" w:type="dxa"/>
            <w:tcMar>
              <w:top w:w="0" w:type="dxa"/>
              <w:left w:w="108" w:type="dxa"/>
              <w:bottom w:w="0" w:type="dxa"/>
              <w:right w:w="108" w:type="dxa"/>
            </w:tcMar>
          </w:tcPr>
          <w:p w14:paraId="41589D00" w14:textId="73851640" w:rsidR="005245A5" w:rsidRDefault="005245A5" w:rsidP="00862E9F">
            <w:r>
              <w:t>«</w:t>
            </w:r>
            <w:r w:rsidR="00B25384">
              <w:t>5</w:t>
            </w:r>
            <w:r>
              <w:t xml:space="preserve">» </w:t>
            </w:r>
          </w:p>
          <w:p w14:paraId="7F8BE169" w14:textId="77777777" w:rsidR="005245A5" w:rsidRDefault="005245A5" w:rsidP="00862E9F"/>
          <w:p w14:paraId="3453863C" w14:textId="77777777" w:rsidR="005245A5" w:rsidRDefault="005245A5" w:rsidP="00862E9F">
            <w:r>
              <w:t xml:space="preserve">КОРРЕКТИРОВКА СКЛАДСКИХ ОСТАТКОВ </w:t>
            </w:r>
          </w:p>
          <w:p w14:paraId="035186D7" w14:textId="77777777" w:rsidR="005245A5" w:rsidRDefault="005245A5" w:rsidP="00862E9F"/>
        </w:tc>
        <w:tc>
          <w:tcPr>
            <w:tcW w:w="2697" w:type="dxa"/>
            <w:tcMar>
              <w:top w:w="0" w:type="dxa"/>
              <w:left w:w="108" w:type="dxa"/>
              <w:bottom w:w="0" w:type="dxa"/>
              <w:right w:w="108" w:type="dxa"/>
            </w:tcMar>
          </w:tcPr>
          <w:p w14:paraId="69AE8DD1" w14:textId="77777777" w:rsidR="005245A5" w:rsidRDefault="005245A5" w:rsidP="00862E9F">
            <w:r>
              <w:t xml:space="preserve"> Корректирующие документы.</w:t>
            </w:r>
          </w:p>
          <w:p w14:paraId="68836F1B" w14:textId="77777777" w:rsidR="005245A5" w:rsidRDefault="005245A5" w:rsidP="00862E9F"/>
          <w:p w14:paraId="154A4A09" w14:textId="77777777" w:rsidR="005245A5" w:rsidRDefault="005245A5" w:rsidP="00862E9F">
            <w:r>
              <w:t>Например:</w:t>
            </w:r>
          </w:p>
          <w:p w14:paraId="5E06EBF9" w14:textId="77777777" w:rsidR="005245A5" w:rsidRDefault="005245A5" w:rsidP="00862E9F">
            <w:pPr>
              <w:ind w:left="360" w:hanging="360"/>
            </w:pPr>
            <w:r>
              <w:rPr>
                <w:rFonts w:ascii="Symbol" w:hAnsi="Symbol"/>
              </w:rPr>
              <w:t></w:t>
            </w:r>
            <w:r>
              <w:rPr>
                <w:sz w:val="14"/>
                <w:szCs w:val="14"/>
              </w:rPr>
              <w:t xml:space="preserve">        </w:t>
            </w:r>
            <w:r>
              <w:t>При инвентаризации</w:t>
            </w:r>
          </w:p>
          <w:p w14:paraId="4A978BD8" w14:textId="77777777" w:rsidR="005245A5" w:rsidRDefault="005245A5" w:rsidP="00862E9F">
            <w:pPr>
              <w:ind w:left="360" w:hanging="360"/>
            </w:pPr>
            <w:r>
              <w:rPr>
                <w:rFonts w:ascii="Symbol" w:hAnsi="Symbol"/>
              </w:rPr>
              <w:lastRenderedPageBreak/>
              <w:t></w:t>
            </w:r>
            <w:r>
              <w:rPr>
                <w:sz w:val="14"/>
                <w:szCs w:val="14"/>
              </w:rPr>
              <w:t xml:space="preserve">        </w:t>
            </w:r>
            <w:r>
              <w:t>Документы перемещения.</w:t>
            </w:r>
          </w:p>
          <w:p w14:paraId="32DCB5E3" w14:textId="77777777" w:rsidR="005245A5" w:rsidRDefault="005245A5" w:rsidP="00862E9F"/>
          <w:p w14:paraId="583A85D4" w14:textId="77777777" w:rsidR="005245A5" w:rsidRDefault="005245A5" w:rsidP="00862E9F">
            <w:r>
              <w:t xml:space="preserve">Если склады, между которыми происходит перемещение, заведены в систему </w:t>
            </w:r>
            <w:r>
              <w:rPr>
                <w:lang w:val="en-US"/>
              </w:rPr>
              <w:t>SWE</w:t>
            </w:r>
            <w:r>
              <w:t xml:space="preserve">, такие документы </w:t>
            </w:r>
            <w:r>
              <w:rPr>
                <w:i/>
                <w:iCs/>
              </w:rPr>
              <w:t>не нужно учитывать</w:t>
            </w:r>
            <w:r>
              <w:t xml:space="preserve"> (они взаимокомпенсируют остатки друг друга). Достаточно перезагрузить архивные остатки.</w:t>
            </w:r>
          </w:p>
        </w:tc>
        <w:tc>
          <w:tcPr>
            <w:tcW w:w="1980" w:type="dxa"/>
            <w:tcMar>
              <w:top w:w="0" w:type="dxa"/>
              <w:left w:w="108" w:type="dxa"/>
              <w:bottom w:w="0" w:type="dxa"/>
              <w:right w:w="108" w:type="dxa"/>
            </w:tcMar>
          </w:tcPr>
          <w:p w14:paraId="582CF0FA" w14:textId="77777777" w:rsidR="005245A5" w:rsidRDefault="005245A5" w:rsidP="00862E9F">
            <w:r>
              <w:lastRenderedPageBreak/>
              <w:t>Нет</w:t>
            </w:r>
          </w:p>
        </w:tc>
        <w:tc>
          <w:tcPr>
            <w:tcW w:w="2237" w:type="dxa"/>
            <w:tcMar>
              <w:top w:w="0" w:type="dxa"/>
              <w:left w:w="108" w:type="dxa"/>
              <w:bottom w:w="0" w:type="dxa"/>
              <w:right w:w="108" w:type="dxa"/>
            </w:tcMar>
          </w:tcPr>
          <w:p w14:paraId="29018DD7" w14:textId="77777777" w:rsidR="005245A5" w:rsidRDefault="005245A5" w:rsidP="00862E9F">
            <w:r>
              <w:t>Да, [+/-]</w:t>
            </w:r>
          </w:p>
          <w:p w14:paraId="0BDB2AB6" w14:textId="77777777" w:rsidR="00CB6F06" w:rsidRDefault="00CB6F06" w:rsidP="00CB6F06">
            <w:r>
              <w:t>«плюс» если товар корректируется в меньшую сторону(списывается)</w:t>
            </w:r>
          </w:p>
          <w:p w14:paraId="4F25944A" w14:textId="72023A77" w:rsidR="00CB6F06" w:rsidRDefault="00CB6F06" w:rsidP="00CB6F06">
            <w:r>
              <w:lastRenderedPageBreak/>
              <w:t>«минус» если товар приходуется при корректировке.</w:t>
            </w:r>
          </w:p>
        </w:tc>
      </w:tr>
      <w:tr w:rsidR="005245A5" w14:paraId="4F0A05B3" w14:textId="77777777" w:rsidTr="00862E9F">
        <w:tc>
          <w:tcPr>
            <w:tcW w:w="2523" w:type="dxa"/>
            <w:tcMar>
              <w:top w:w="0" w:type="dxa"/>
              <w:left w:w="108" w:type="dxa"/>
              <w:bottom w:w="0" w:type="dxa"/>
              <w:right w:w="108" w:type="dxa"/>
            </w:tcMar>
          </w:tcPr>
          <w:p w14:paraId="105D10D8" w14:textId="77777777" w:rsidR="005245A5" w:rsidRDefault="005245A5" w:rsidP="00862E9F"/>
        </w:tc>
        <w:tc>
          <w:tcPr>
            <w:tcW w:w="2697" w:type="dxa"/>
            <w:tcMar>
              <w:top w:w="0" w:type="dxa"/>
              <w:left w:w="108" w:type="dxa"/>
              <w:bottom w:w="0" w:type="dxa"/>
              <w:right w:w="108" w:type="dxa"/>
            </w:tcMar>
          </w:tcPr>
          <w:p w14:paraId="5D5BE16B" w14:textId="7DB8F87C" w:rsidR="005245A5" w:rsidRDefault="005245A5" w:rsidP="00862E9F"/>
        </w:tc>
        <w:tc>
          <w:tcPr>
            <w:tcW w:w="1980" w:type="dxa"/>
            <w:tcMar>
              <w:top w:w="0" w:type="dxa"/>
              <w:left w:w="108" w:type="dxa"/>
              <w:bottom w:w="0" w:type="dxa"/>
              <w:right w:w="108" w:type="dxa"/>
            </w:tcMar>
          </w:tcPr>
          <w:p w14:paraId="28E3B37E" w14:textId="4F65569F" w:rsidR="005245A5" w:rsidRDefault="005245A5" w:rsidP="00862E9F"/>
        </w:tc>
        <w:tc>
          <w:tcPr>
            <w:tcW w:w="2237" w:type="dxa"/>
            <w:tcMar>
              <w:top w:w="0" w:type="dxa"/>
              <w:left w:w="108" w:type="dxa"/>
              <w:bottom w:w="0" w:type="dxa"/>
              <w:right w:w="108" w:type="dxa"/>
            </w:tcMar>
          </w:tcPr>
          <w:p w14:paraId="091A3FB0" w14:textId="77777777" w:rsidR="005245A5" w:rsidRDefault="005245A5" w:rsidP="00862E9F"/>
        </w:tc>
      </w:tr>
      <w:tr w:rsidR="005245A5" w14:paraId="17AAAF95" w14:textId="77777777" w:rsidTr="00862E9F">
        <w:tc>
          <w:tcPr>
            <w:tcW w:w="2523" w:type="dxa"/>
            <w:tcMar>
              <w:top w:w="0" w:type="dxa"/>
              <w:left w:w="108" w:type="dxa"/>
              <w:bottom w:w="0" w:type="dxa"/>
              <w:right w:w="108" w:type="dxa"/>
            </w:tcMar>
          </w:tcPr>
          <w:p w14:paraId="4E8977CC" w14:textId="782E32D4" w:rsidR="005245A5" w:rsidRDefault="005245A5" w:rsidP="00862E9F">
            <w:r>
              <w:t>«</w:t>
            </w:r>
            <w:r w:rsidR="00EB3C6D">
              <w:t>6</w:t>
            </w:r>
            <w:r>
              <w:t>»</w:t>
            </w:r>
          </w:p>
          <w:p w14:paraId="0AC5A9CD" w14:textId="77777777" w:rsidR="005245A5" w:rsidRDefault="005245A5" w:rsidP="00862E9F"/>
          <w:p w14:paraId="5C0FC509" w14:textId="77777777" w:rsidR="005245A5" w:rsidRPr="00050900" w:rsidRDefault="005245A5" w:rsidP="00862E9F">
            <w:r w:rsidRPr="00050900">
              <w:t>ПЕРЕМЕЩЕНИЕ ТОВАРА (ПРОДАЖА) НА ФИЛИАЛ</w:t>
            </w:r>
          </w:p>
          <w:p w14:paraId="6406C083" w14:textId="77777777" w:rsidR="005245A5" w:rsidRDefault="005245A5" w:rsidP="00862E9F">
            <w:r w:rsidRPr="00050900">
              <w:t>/</w:t>
            </w:r>
            <w:r>
              <w:t xml:space="preserve"> </w:t>
            </w:r>
          </w:p>
          <w:p w14:paraId="72143E0C" w14:textId="77777777" w:rsidR="005245A5" w:rsidRDefault="005245A5" w:rsidP="00862E9F">
            <w:r>
              <w:t>ВОЗВРАТ ФИЛИАЛА</w:t>
            </w:r>
          </w:p>
          <w:p w14:paraId="0D9D581C" w14:textId="77777777" w:rsidR="005245A5" w:rsidRDefault="005245A5" w:rsidP="00862E9F"/>
        </w:tc>
        <w:tc>
          <w:tcPr>
            <w:tcW w:w="2697" w:type="dxa"/>
            <w:tcMar>
              <w:top w:w="0" w:type="dxa"/>
              <w:left w:w="108" w:type="dxa"/>
              <w:bottom w:w="0" w:type="dxa"/>
              <w:right w:w="108" w:type="dxa"/>
            </w:tcMar>
          </w:tcPr>
          <w:p w14:paraId="6849E67D" w14:textId="77777777" w:rsidR="005245A5" w:rsidRPr="008B073E" w:rsidRDefault="005245A5" w:rsidP="00862E9F">
            <w:r w:rsidRPr="00050900">
              <w:t xml:space="preserve">Вариант1, </w:t>
            </w:r>
          </w:p>
          <w:p w14:paraId="761C2BB7" w14:textId="77777777" w:rsidR="005245A5" w:rsidRPr="00050900" w:rsidRDefault="005245A5" w:rsidP="00862E9F">
            <w:r w:rsidRPr="00050900">
              <w:t>перемещение товара (продажа) на филиал:</w:t>
            </w:r>
          </w:p>
          <w:p w14:paraId="31C5F14F" w14:textId="77777777" w:rsidR="005245A5" w:rsidRPr="00050900" w:rsidRDefault="005245A5" w:rsidP="00862E9F">
            <w:pPr>
              <w:ind w:left="360" w:hanging="360"/>
            </w:pPr>
            <w:r w:rsidRPr="00050900">
              <w:rPr>
                <w:rFonts w:ascii="Symbol" w:hAnsi="Symbol"/>
              </w:rPr>
              <w:t></w:t>
            </w:r>
            <w:r w:rsidRPr="00050900">
              <w:rPr>
                <w:sz w:val="14"/>
                <w:szCs w:val="14"/>
              </w:rPr>
              <w:t xml:space="preserve">        </w:t>
            </w:r>
            <w:r w:rsidRPr="00050900">
              <w:t>Расходная накладная центрального офиса со знаком плюс +.</w:t>
            </w:r>
          </w:p>
          <w:p w14:paraId="11C737D9" w14:textId="77777777" w:rsidR="005245A5" w:rsidRPr="00050900" w:rsidRDefault="005245A5" w:rsidP="00862E9F">
            <w:pPr>
              <w:ind w:left="360" w:hanging="360"/>
            </w:pPr>
            <w:r w:rsidRPr="00050900">
              <w:rPr>
                <w:rFonts w:ascii="Symbol" w:hAnsi="Symbol"/>
              </w:rPr>
              <w:t></w:t>
            </w:r>
            <w:r w:rsidRPr="00050900">
              <w:rPr>
                <w:sz w:val="14"/>
                <w:szCs w:val="14"/>
              </w:rPr>
              <w:t xml:space="preserve">        </w:t>
            </w:r>
            <w:r w:rsidRPr="00050900">
              <w:t xml:space="preserve">Приходная накладная филиала со знаком минус -. </w:t>
            </w:r>
          </w:p>
          <w:p w14:paraId="22B632A3" w14:textId="77777777" w:rsidR="005245A5" w:rsidRPr="00050900" w:rsidRDefault="005245A5" w:rsidP="00862E9F"/>
          <w:p w14:paraId="42C15089" w14:textId="77777777" w:rsidR="005245A5" w:rsidRPr="00050900" w:rsidRDefault="005245A5" w:rsidP="00862E9F">
            <w:r w:rsidRPr="00050900">
              <w:t>Вариант2, возврат в центральный офис:</w:t>
            </w:r>
          </w:p>
          <w:p w14:paraId="0D3B6FE3" w14:textId="77777777" w:rsidR="005245A5" w:rsidRPr="00050900" w:rsidRDefault="005245A5" w:rsidP="00862E9F">
            <w:pPr>
              <w:ind w:left="360" w:hanging="360"/>
            </w:pPr>
            <w:r w:rsidRPr="00050900">
              <w:rPr>
                <w:rFonts w:ascii="Symbol" w:hAnsi="Symbol"/>
              </w:rPr>
              <w:t></w:t>
            </w:r>
            <w:r w:rsidRPr="00050900">
              <w:rPr>
                <w:sz w:val="14"/>
                <w:szCs w:val="14"/>
              </w:rPr>
              <w:t xml:space="preserve">        </w:t>
            </w:r>
            <w:r w:rsidRPr="00050900">
              <w:t>Возвратная накладная филиала со знаком плюс +.</w:t>
            </w:r>
          </w:p>
          <w:p w14:paraId="3C402252" w14:textId="77777777" w:rsidR="005245A5" w:rsidRDefault="005245A5" w:rsidP="00862E9F">
            <w:pPr>
              <w:ind w:left="360" w:hanging="360"/>
            </w:pPr>
            <w:r w:rsidRPr="00050900">
              <w:rPr>
                <w:rFonts w:ascii="Symbol" w:hAnsi="Symbol"/>
              </w:rPr>
              <w:t></w:t>
            </w:r>
            <w:r w:rsidRPr="00050900">
              <w:rPr>
                <w:sz w:val="14"/>
                <w:szCs w:val="14"/>
              </w:rPr>
              <w:t xml:space="preserve">        </w:t>
            </w:r>
            <w:r w:rsidRPr="00050900">
              <w:t>Приходная накладная центрального офиса со знаком минус -.</w:t>
            </w:r>
          </w:p>
          <w:p w14:paraId="037168E1" w14:textId="77777777" w:rsidR="005245A5" w:rsidRPr="00050900" w:rsidRDefault="005245A5" w:rsidP="00862E9F">
            <w:pPr>
              <w:ind w:left="360" w:hanging="360"/>
            </w:pPr>
          </w:p>
        </w:tc>
        <w:tc>
          <w:tcPr>
            <w:tcW w:w="1980" w:type="dxa"/>
            <w:vAlign w:val="center"/>
          </w:tcPr>
          <w:p w14:paraId="30D11EFC" w14:textId="77777777" w:rsidR="005245A5" w:rsidRPr="00050900" w:rsidRDefault="005245A5" w:rsidP="00862E9F">
            <w:pPr>
              <w:rPr>
                <w:sz w:val="20"/>
                <w:szCs w:val="20"/>
              </w:rPr>
            </w:pPr>
            <w:r w:rsidRPr="00050900">
              <w:t>Нет</w:t>
            </w:r>
          </w:p>
        </w:tc>
        <w:tc>
          <w:tcPr>
            <w:tcW w:w="2237" w:type="dxa"/>
            <w:vAlign w:val="center"/>
          </w:tcPr>
          <w:p w14:paraId="619E7992" w14:textId="77777777" w:rsidR="005245A5" w:rsidRPr="00050900" w:rsidRDefault="005245A5" w:rsidP="00862E9F">
            <w:pPr>
              <w:rPr>
                <w:sz w:val="20"/>
                <w:szCs w:val="20"/>
              </w:rPr>
            </w:pPr>
            <w:r w:rsidRPr="00050900">
              <w:t>Да, [+/-]</w:t>
            </w:r>
          </w:p>
        </w:tc>
      </w:tr>
    </w:tbl>
    <w:p w14:paraId="14706A42" w14:textId="77777777" w:rsidR="00AC2E93" w:rsidRDefault="00AC2E93" w:rsidP="00AC2E93">
      <w:pPr>
        <w:ind w:firstLine="720"/>
      </w:pPr>
    </w:p>
    <w:p w14:paraId="37A9224B" w14:textId="77777777" w:rsidR="00AC2E93" w:rsidRDefault="00AC2E93" w:rsidP="00AC2E93">
      <w:pPr>
        <w:ind w:firstLine="720"/>
      </w:pPr>
    </w:p>
    <w:p w14:paraId="6E95798D" w14:textId="77777777" w:rsidR="00AC2E93" w:rsidRDefault="00AC2E93" w:rsidP="00AC2E93">
      <w:pPr>
        <w:ind w:firstLine="720"/>
      </w:pPr>
    </w:p>
    <w:p w14:paraId="059CB5CA" w14:textId="77777777" w:rsidR="00AC2E93" w:rsidRPr="00EF3EE1" w:rsidRDefault="00AC2E93" w:rsidP="00AC2E93">
      <w:pPr>
        <w:ind w:firstLine="720"/>
      </w:pPr>
      <w:proofErr w:type="gramStart"/>
      <w:r w:rsidRPr="00EF3EE1">
        <w:t>SALINH  -</w:t>
      </w:r>
      <w:proofErr w:type="gramEnd"/>
      <w:r w:rsidRPr="00EF3EE1">
        <w:t xml:space="preserve"> заголовки документов-поступлений (приходов) продукции</w:t>
      </w:r>
    </w:p>
    <w:p w14:paraId="67F6B3CA" w14:textId="77777777" w:rsidR="00AC2E93" w:rsidRPr="00780018" w:rsidRDefault="00AC2E93" w:rsidP="00AC2E93">
      <w:pPr>
        <w:ind w:left="709"/>
      </w:pPr>
    </w:p>
    <w:p w14:paraId="7E5C2911" w14:textId="77777777" w:rsidR="00AC2E93" w:rsidRPr="00EF3EE1" w:rsidRDefault="00AC2E93" w:rsidP="00AC2E93">
      <w:pPr>
        <w:ind w:left="720"/>
      </w:pPr>
      <w:r w:rsidRPr="00EF3EE1">
        <w:t>Обязательно использование поля Doc_Type для идентификации типа движения продукции в виде сквозной нумерации:</w:t>
      </w:r>
    </w:p>
    <w:p w14:paraId="30A06577" w14:textId="77777777" w:rsidR="00AC2E93" w:rsidRPr="00EF3EE1" w:rsidRDefault="00AC2E93" w:rsidP="00AC2E93">
      <w:pPr>
        <w:ind w:left="720"/>
      </w:pPr>
    </w:p>
    <w:p w14:paraId="2A222511" w14:textId="7AF4CD1F" w:rsidR="002B1DE5" w:rsidRDefault="00AC2E93" w:rsidP="002B1DE5">
      <w:pPr>
        <w:ind w:left="720"/>
        <w:rPr>
          <w:bCs/>
        </w:rPr>
      </w:pPr>
      <w:r>
        <w:lastRenderedPageBreak/>
        <w:t>Таблицу соответствий типам движения см. выше.</w:t>
      </w:r>
      <w:r w:rsidR="002B1DE5" w:rsidRPr="002B1DE5">
        <w:rPr>
          <w:bCs/>
        </w:rPr>
        <w:t xml:space="preserve"> </w:t>
      </w:r>
      <w:r w:rsidR="002B1DE5">
        <w:rPr>
          <w:bCs/>
        </w:rPr>
        <w:t xml:space="preserve">«Да» в таблице означает что тип движения используется в </w:t>
      </w:r>
      <w:r w:rsidR="002B1DE5">
        <w:rPr>
          <w:bCs/>
          <w:lang w:val="en-US"/>
        </w:rPr>
        <w:t>SALINH</w:t>
      </w:r>
      <w:r w:rsidR="002B1DE5">
        <w:rPr>
          <w:bCs/>
        </w:rPr>
        <w:t xml:space="preserve"> или </w:t>
      </w:r>
      <w:r w:rsidR="002B1DE5">
        <w:rPr>
          <w:bCs/>
          <w:lang w:val="en-US"/>
        </w:rPr>
        <w:t>SALOUTH</w:t>
      </w:r>
      <w:r w:rsidR="002B1DE5">
        <w:rPr>
          <w:bCs/>
        </w:rPr>
        <w:t>, «Нет» соответственно – не используется.</w:t>
      </w:r>
    </w:p>
    <w:p w14:paraId="14615C7A" w14:textId="7764FC0C" w:rsidR="00AC2E93" w:rsidRPr="009A0BD8" w:rsidRDefault="00AC2E93" w:rsidP="00AC2E93">
      <w:pPr>
        <w:ind w:left="720"/>
      </w:pPr>
    </w:p>
    <w:p w14:paraId="76256A6A" w14:textId="77777777" w:rsidR="00AC2E93" w:rsidRPr="009A0BD8" w:rsidRDefault="00AC2E93" w:rsidP="00AC2E93">
      <w:pPr>
        <w:ind w:left="720"/>
      </w:pPr>
    </w:p>
    <w:p w14:paraId="4424504F" w14:textId="77777777" w:rsidR="005245A5" w:rsidRPr="00BC3ADB" w:rsidRDefault="005245A5" w:rsidP="00953331">
      <w:pPr>
        <w:spacing w:before="200" w:after="200"/>
        <w:ind w:firstLine="720"/>
      </w:pP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DF6995" w:rsidRPr="00BC3ADB" w14:paraId="2D72F645" w14:textId="77777777" w:rsidTr="00A65934">
        <w:tc>
          <w:tcPr>
            <w:tcW w:w="1402" w:type="dxa"/>
            <w:tcBorders>
              <w:top w:val="single" w:sz="12" w:space="0" w:color="auto"/>
              <w:left w:val="single" w:sz="12" w:space="0" w:color="auto"/>
              <w:bottom w:val="single" w:sz="12" w:space="0" w:color="auto"/>
              <w:right w:val="single" w:sz="12" w:space="0" w:color="auto"/>
            </w:tcBorders>
          </w:tcPr>
          <w:p w14:paraId="7C9D4F30" w14:textId="489C2757" w:rsidR="00DF6995" w:rsidRPr="00BC3ADB" w:rsidRDefault="00DF6995" w:rsidP="00953331">
            <w:pPr>
              <w:jc w:val="cente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39F3EF81" w14:textId="2F38619D" w:rsidR="00DF6995" w:rsidRPr="00BC3ADB" w:rsidRDefault="00DF6995" w:rsidP="00953331">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5E38067F" w14:textId="6E139CBA" w:rsidR="00DF6995" w:rsidRPr="00BC3ADB" w:rsidRDefault="00DF6995" w:rsidP="00953331">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265E1FCA" w14:textId="54CBE6D1" w:rsidR="00DF6995" w:rsidRPr="00BC3ADB" w:rsidRDefault="00DF6995" w:rsidP="00953331">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03F64035" w14:textId="4237F1EA" w:rsidR="00DF6995" w:rsidRPr="00BC3ADB" w:rsidRDefault="00DF6995" w:rsidP="00953331">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1909F118" w14:textId="304D66F9" w:rsidR="00DF6995" w:rsidRPr="00BC3ADB" w:rsidRDefault="00DF6995" w:rsidP="00953331">
            <w:pPr>
              <w:jc w:val="center"/>
              <w:rPr>
                <w:b/>
              </w:rPr>
            </w:pPr>
            <w:r w:rsidRPr="00BC3ADB">
              <w:rPr>
                <w:b/>
              </w:rPr>
              <w:t>Поле обязательное</w:t>
            </w:r>
          </w:p>
        </w:tc>
      </w:tr>
      <w:tr w:rsidR="00B513E8" w:rsidRPr="00BC3ADB" w14:paraId="642A4269" w14:textId="77777777" w:rsidTr="00A65934">
        <w:trPr>
          <w:trHeight w:val="268"/>
        </w:trPr>
        <w:tc>
          <w:tcPr>
            <w:tcW w:w="1402" w:type="dxa"/>
          </w:tcPr>
          <w:p w14:paraId="2E5E72A9" w14:textId="77777777" w:rsidR="00586F6C" w:rsidRPr="00BC3ADB" w:rsidRDefault="00586F6C" w:rsidP="00953331">
            <w:r w:rsidRPr="00BC3ADB">
              <w:t>PK</w:t>
            </w:r>
          </w:p>
        </w:tc>
        <w:tc>
          <w:tcPr>
            <w:tcW w:w="1620" w:type="dxa"/>
          </w:tcPr>
          <w:p w14:paraId="78617CB5" w14:textId="77777777" w:rsidR="00586F6C" w:rsidRPr="00BC3ADB" w:rsidRDefault="00586F6C" w:rsidP="00953331">
            <w:r w:rsidRPr="00BC3ADB">
              <w:t>Date</w:t>
            </w:r>
          </w:p>
        </w:tc>
        <w:tc>
          <w:tcPr>
            <w:tcW w:w="1440" w:type="dxa"/>
          </w:tcPr>
          <w:p w14:paraId="4EFA1840" w14:textId="77777777" w:rsidR="00586F6C" w:rsidRPr="00BC3ADB" w:rsidRDefault="00586F6C" w:rsidP="00953331">
            <w:r w:rsidRPr="00BC3ADB">
              <w:t>Date</w:t>
            </w:r>
          </w:p>
        </w:tc>
        <w:tc>
          <w:tcPr>
            <w:tcW w:w="1260" w:type="dxa"/>
          </w:tcPr>
          <w:p w14:paraId="6B8129B0" w14:textId="77777777" w:rsidR="00586F6C" w:rsidRPr="00BC3ADB" w:rsidRDefault="00586F6C" w:rsidP="00953331">
            <w:pPr>
              <w:jc w:val="center"/>
            </w:pPr>
            <w:r w:rsidRPr="00BC3ADB">
              <w:t>8</w:t>
            </w:r>
          </w:p>
        </w:tc>
        <w:tc>
          <w:tcPr>
            <w:tcW w:w="2784" w:type="dxa"/>
          </w:tcPr>
          <w:p w14:paraId="552927FE" w14:textId="16689020" w:rsidR="00586F6C" w:rsidRPr="00BC3ADB" w:rsidRDefault="00171A81" w:rsidP="00953331">
            <w:r w:rsidRPr="00BC3ADB">
              <w:t>Дата поступления продукции</w:t>
            </w:r>
          </w:p>
        </w:tc>
        <w:tc>
          <w:tcPr>
            <w:tcW w:w="1716" w:type="dxa"/>
          </w:tcPr>
          <w:p w14:paraId="26F01A36" w14:textId="1898192F" w:rsidR="00586F6C" w:rsidRPr="00BC3ADB" w:rsidRDefault="00DF6995" w:rsidP="00953331">
            <w:pPr>
              <w:jc w:val="center"/>
            </w:pPr>
            <w:r w:rsidRPr="00BC3ADB">
              <w:t>Да</w:t>
            </w:r>
          </w:p>
        </w:tc>
      </w:tr>
      <w:tr w:rsidR="00B513E8" w:rsidRPr="00BC3ADB" w14:paraId="4F9A8DEA" w14:textId="77777777" w:rsidTr="00A65934">
        <w:trPr>
          <w:trHeight w:val="268"/>
        </w:trPr>
        <w:tc>
          <w:tcPr>
            <w:tcW w:w="1402" w:type="dxa"/>
          </w:tcPr>
          <w:p w14:paraId="4442AA35" w14:textId="77777777" w:rsidR="00586F6C" w:rsidRPr="00BC3ADB" w:rsidRDefault="00586F6C" w:rsidP="00953331">
            <w:r w:rsidRPr="00BC3ADB">
              <w:t>PK</w:t>
            </w:r>
          </w:p>
        </w:tc>
        <w:tc>
          <w:tcPr>
            <w:tcW w:w="1620" w:type="dxa"/>
          </w:tcPr>
          <w:p w14:paraId="4C889AF4" w14:textId="77777777" w:rsidR="00586F6C" w:rsidRPr="00BC3ADB" w:rsidRDefault="00586F6C" w:rsidP="00953331">
            <w:r w:rsidRPr="00BC3ADB">
              <w:t>Invoice_No</w:t>
            </w:r>
          </w:p>
        </w:tc>
        <w:tc>
          <w:tcPr>
            <w:tcW w:w="1440" w:type="dxa"/>
          </w:tcPr>
          <w:p w14:paraId="2FAD6B77" w14:textId="77777777" w:rsidR="00586F6C" w:rsidRPr="00BC3ADB" w:rsidRDefault="00586F6C" w:rsidP="00953331">
            <w:r w:rsidRPr="00BC3ADB">
              <w:t>Character</w:t>
            </w:r>
          </w:p>
        </w:tc>
        <w:tc>
          <w:tcPr>
            <w:tcW w:w="1260" w:type="dxa"/>
          </w:tcPr>
          <w:p w14:paraId="2B00927E" w14:textId="77777777" w:rsidR="00586F6C" w:rsidRPr="00BC3ADB" w:rsidRDefault="00586F6C" w:rsidP="00953331">
            <w:pPr>
              <w:jc w:val="center"/>
            </w:pPr>
            <w:r w:rsidRPr="00BC3ADB">
              <w:t>58</w:t>
            </w:r>
          </w:p>
        </w:tc>
        <w:tc>
          <w:tcPr>
            <w:tcW w:w="2784" w:type="dxa"/>
          </w:tcPr>
          <w:p w14:paraId="649FE4D3" w14:textId="77777777" w:rsidR="00AD6D3B" w:rsidRPr="008A7CB4" w:rsidRDefault="00AD6D3B" w:rsidP="00AD6D3B">
            <w:pPr>
              <w:rPr>
                <w:rFonts w:asciiTheme="minorHAnsi" w:hAnsiTheme="minorHAnsi" w:cstheme="minorHAnsi"/>
                <w:b/>
                <w:color w:val="FF0000"/>
                <w:szCs w:val="20"/>
              </w:rPr>
            </w:pPr>
            <w:r w:rsidRPr="009C73AA">
              <w:rPr>
                <w:rFonts w:asciiTheme="minorHAnsi" w:hAnsiTheme="minorHAnsi" w:cstheme="minorHAnsi"/>
                <w:b/>
                <w:color w:val="FF0000"/>
                <w:szCs w:val="20"/>
              </w:rPr>
              <w:t xml:space="preserve">номер </w:t>
            </w:r>
            <w:r>
              <w:rPr>
                <w:rFonts w:asciiTheme="minorHAnsi" w:hAnsiTheme="minorHAnsi" w:cstheme="minorHAnsi"/>
                <w:b/>
                <w:color w:val="FF0000"/>
                <w:szCs w:val="20"/>
              </w:rPr>
              <w:t xml:space="preserve">Приходной накладной </w:t>
            </w:r>
            <w:proofErr w:type="gramStart"/>
            <w:r>
              <w:rPr>
                <w:rFonts w:asciiTheme="minorHAnsi" w:hAnsiTheme="minorHAnsi" w:cstheme="minorHAnsi"/>
                <w:b/>
                <w:color w:val="FF0000"/>
                <w:szCs w:val="20"/>
                <w:lang w:val="en-US"/>
              </w:rPr>
              <w:t>KCC</w:t>
            </w:r>
            <w:r>
              <w:rPr>
                <w:rFonts w:asciiTheme="minorHAnsi" w:hAnsiTheme="minorHAnsi" w:cstheme="minorHAnsi"/>
                <w:b/>
                <w:color w:val="FF0000"/>
                <w:szCs w:val="20"/>
              </w:rPr>
              <w:t xml:space="preserve">  и</w:t>
            </w:r>
            <w:proofErr w:type="gramEnd"/>
            <w:r>
              <w:rPr>
                <w:rFonts w:asciiTheme="minorHAnsi" w:hAnsiTheme="minorHAnsi" w:cstheme="minorHAnsi"/>
                <w:b/>
                <w:color w:val="FF0000"/>
                <w:szCs w:val="20"/>
              </w:rPr>
              <w:t xml:space="preserve"> номер </w:t>
            </w:r>
          </w:p>
          <w:p w14:paraId="651A533C" w14:textId="77777777" w:rsidR="00AD6D3B" w:rsidRPr="001B6482" w:rsidRDefault="00AD6D3B" w:rsidP="00AD6D3B">
            <w:pPr>
              <w:rPr>
                <w:rFonts w:asciiTheme="minorHAnsi" w:hAnsiTheme="minorHAnsi" w:cstheme="minorHAnsi"/>
                <w:b/>
                <w:color w:val="FF0000"/>
                <w:szCs w:val="20"/>
              </w:rPr>
            </w:pPr>
            <w:r>
              <w:rPr>
                <w:rFonts w:asciiTheme="minorHAnsi" w:hAnsiTheme="minorHAnsi" w:cstheme="minorHAnsi"/>
                <w:b/>
                <w:color w:val="FF0000"/>
                <w:szCs w:val="20"/>
              </w:rPr>
              <w:t>учетной</w:t>
            </w:r>
            <w:r w:rsidRPr="001B6482">
              <w:rPr>
                <w:rFonts w:asciiTheme="minorHAnsi" w:hAnsiTheme="minorHAnsi" w:cstheme="minorHAnsi"/>
                <w:b/>
                <w:color w:val="FF0000"/>
                <w:szCs w:val="20"/>
              </w:rPr>
              <w:t xml:space="preserve"> системы</w:t>
            </w:r>
            <w:r>
              <w:rPr>
                <w:rFonts w:asciiTheme="minorHAnsi" w:hAnsiTheme="minorHAnsi" w:cstheme="minorHAnsi"/>
                <w:b/>
                <w:color w:val="FF0000"/>
                <w:szCs w:val="20"/>
              </w:rPr>
              <w:t xml:space="preserve"> дистрибьютора</w:t>
            </w:r>
            <w:r w:rsidRPr="001B6482">
              <w:rPr>
                <w:rFonts w:asciiTheme="minorHAnsi" w:hAnsiTheme="minorHAnsi" w:cstheme="minorHAnsi"/>
                <w:b/>
                <w:color w:val="FF0000"/>
                <w:szCs w:val="20"/>
              </w:rPr>
              <w:t>.</w:t>
            </w:r>
          </w:p>
          <w:p w14:paraId="3DF803CE" w14:textId="77777777" w:rsidR="00AD6D3B" w:rsidRPr="001B6482" w:rsidRDefault="00AD6D3B" w:rsidP="00AD6D3B">
            <w:pPr>
              <w:rPr>
                <w:rFonts w:asciiTheme="minorHAnsi" w:hAnsiTheme="minorHAnsi" w:cstheme="minorHAnsi"/>
                <w:b/>
                <w:color w:val="FF0000"/>
                <w:szCs w:val="20"/>
              </w:rPr>
            </w:pPr>
            <w:r>
              <w:rPr>
                <w:rFonts w:asciiTheme="minorHAnsi" w:hAnsiTheme="minorHAnsi" w:cstheme="minorHAnsi"/>
                <w:b/>
                <w:color w:val="FF0000"/>
                <w:szCs w:val="20"/>
              </w:rPr>
              <w:t>В формате</w:t>
            </w:r>
            <w:r w:rsidRPr="001B6482">
              <w:rPr>
                <w:rFonts w:asciiTheme="minorHAnsi" w:hAnsiTheme="minorHAnsi" w:cstheme="minorHAnsi"/>
                <w:b/>
                <w:color w:val="FF0000"/>
                <w:szCs w:val="20"/>
              </w:rPr>
              <w:t>:</w:t>
            </w:r>
            <w:r>
              <w:rPr>
                <w:rFonts w:asciiTheme="minorHAnsi" w:hAnsiTheme="minorHAnsi" w:cstheme="minorHAnsi"/>
                <w:b/>
                <w:color w:val="FF0000"/>
                <w:szCs w:val="20"/>
              </w:rPr>
              <w:br/>
            </w:r>
            <w:r w:rsidRPr="001B6482">
              <w:rPr>
                <w:rFonts w:asciiTheme="minorHAnsi" w:hAnsiTheme="minorHAnsi" w:cstheme="minorHAnsi"/>
                <w:b/>
                <w:color w:val="FF0000"/>
                <w:szCs w:val="20"/>
              </w:rPr>
              <w:t xml:space="preserve"> &lt;номер </w:t>
            </w:r>
            <w:proofErr w:type="gramStart"/>
            <w:r>
              <w:rPr>
                <w:rFonts w:asciiTheme="minorHAnsi" w:hAnsiTheme="minorHAnsi" w:cstheme="minorHAnsi"/>
                <w:b/>
                <w:color w:val="FF0000"/>
                <w:szCs w:val="20"/>
                <w:lang w:val="en-US"/>
              </w:rPr>
              <w:t>KCC</w:t>
            </w:r>
            <w:r w:rsidRPr="001B6482">
              <w:rPr>
                <w:rFonts w:asciiTheme="minorHAnsi" w:hAnsiTheme="minorHAnsi" w:cstheme="minorHAnsi"/>
                <w:b/>
                <w:color w:val="FF0000"/>
                <w:szCs w:val="20"/>
              </w:rPr>
              <w:t>&gt;_</w:t>
            </w:r>
            <w:proofErr w:type="gramEnd"/>
            <w:r w:rsidRPr="001B6482">
              <w:rPr>
                <w:rFonts w:asciiTheme="minorHAnsi" w:hAnsiTheme="minorHAnsi" w:cstheme="minorHAnsi"/>
                <w:b/>
                <w:color w:val="FF0000"/>
                <w:szCs w:val="20"/>
              </w:rPr>
              <w:t>&lt;номер учетной систем</w:t>
            </w:r>
            <w:r>
              <w:rPr>
                <w:rFonts w:asciiTheme="minorHAnsi" w:hAnsiTheme="minorHAnsi" w:cstheme="minorHAnsi"/>
                <w:b/>
                <w:color w:val="FF0000"/>
                <w:szCs w:val="20"/>
              </w:rPr>
              <w:t>ы</w:t>
            </w:r>
            <w:r w:rsidRPr="001B6482">
              <w:rPr>
                <w:rFonts w:asciiTheme="minorHAnsi" w:hAnsiTheme="minorHAnsi" w:cstheme="minorHAnsi"/>
                <w:b/>
                <w:color w:val="FF0000"/>
                <w:szCs w:val="20"/>
              </w:rPr>
              <w:t>&gt;</w:t>
            </w:r>
          </w:p>
          <w:p w14:paraId="6EB6DBF6" w14:textId="77777777" w:rsidR="00AD6D3B" w:rsidRPr="008A7CB4" w:rsidRDefault="00AD6D3B" w:rsidP="00AD6D3B">
            <w:pPr>
              <w:rPr>
                <w:rFonts w:asciiTheme="minorHAnsi" w:hAnsiTheme="minorHAnsi" w:cstheme="minorHAnsi"/>
                <w:b/>
                <w:color w:val="FF0000"/>
                <w:szCs w:val="20"/>
              </w:rPr>
            </w:pPr>
          </w:p>
          <w:p w14:paraId="3519C475" w14:textId="78215C4F" w:rsidR="00573348" w:rsidRPr="00EF3EE1" w:rsidRDefault="00AD6D3B" w:rsidP="00AD6D3B">
            <w:r w:rsidRPr="005D3756">
              <w:rPr>
                <w:rFonts w:asciiTheme="minorHAnsi" w:hAnsiTheme="minorHAnsi" w:cstheme="minorHAnsi"/>
                <w:szCs w:val="20"/>
                <w:u w:val="single"/>
              </w:rPr>
              <w:t>Исключение</w:t>
            </w:r>
            <w:r w:rsidRPr="000A7D41">
              <w:rPr>
                <w:rFonts w:asciiTheme="minorHAnsi" w:hAnsiTheme="minorHAnsi" w:cstheme="minorHAnsi"/>
                <w:szCs w:val="20"/>
              </w:rPr>
              <w:t xml:space="preserve">: для накладных Возврат, в таком случае нужно проставлять </w:t>
            </w:r>
            <w:r>
              <w:rPr>
                <w:rFonts w:asciiTheme="minorHAnsi" w:hAnsiTheme="minorHAnsi" w:cstheme="minorHAnsi"/>
                <w:szCs w:val="20"/>
              </w:rPr>
              <w:t xml:space="preserve">только </w:t>
            </w:r>
            <w:r w:rsidRPr="000A7D41">
              <w:rPr>
                <w:rFonts w:asciiTheme="minorHAnsi" w:hAnsiTheme="minorHAnsi" w:cstheme="minorHAnsi"/>
                <w:szCs w:val="20"/>
              </w:rPr>
              <w:t>номер Учетной системы.</w:t>
            </w:r>
          </w:p>
          <w:p w14:paraId="5000B294" w14:textId="38927C0B" w:rsidR="00586F6C" w:rsidRPr="00BC3ADB" w:rsidRDefault="00573348" w:rsidP="00573348">
            <w:r w:rsidRPr="00EF3EE1">
              <w:t>Значение «0» не обрабатывается.</w:t>
            </w:r>
          </w:p>
        </w:tc>
        <w:tc>
          <w:tcPr>
            <w:tcW w:w="1716" w:type="dxa"/>
          </w:tcPr>
          <w:p w14:paraId="45CFCA8E" w14:textId="0D361AB8" w:rsidR="00586F6C" w:rsidRPr="00BC3ADB" w:rsidRDefault="00DF6995" w:rsidP="00953331">
            <w:pPr>
              <w:jc w:val="center"/>
            </w:pPr>
            <w:r w:rsidRPr="00BC3ADB">
              <w:t>Да</w:t>
            </w:r>
          </w:p>
        </w:tc>
      </w:tr>
      <w:tr w:rsidR="00B513E8" w:rsidRPr="00BC3ADB" w14:paraId="5E53AB7B" w14:textId="77777777" w:rsidTr="00A65934">
        <w:trPr>
          <w:trHeight w:val="268"/>
        </w:trPr>
        <w:tc>
          <w:tcPr>
            <w:tcW w:w="1402" w:type="dxa"/>
          </w:tcPr>
          <w:p w14:paraId="77432C29" w14:textId="77777777" w:rsidR="00586F6C" w:rsidRPr="00BC3ADB" w:rsidRDefault="00586F6C" w:rsidP="00953331"/>
        </w:tc>
        <w:tc>
          <w:tcPr>
            <w:tcW w:w="1620" w:type="dxa"/>
          </w:tcPr>
          <w:p w14:paraId="67021F26" w14:textId="77777777" w:rsidR="00586F6C" w:rsidRPr="00BC3ADB" w:rsidRDefault="00586F6C" w:rsidP="00953331">
            <w:r w:rsidRPr="00BC3ADB">
              <w:t>Status</w:t>
            </w:r>
          </w:p>
        </w:tc>
        <w:tc>
          <w:tcPr>
            <w:tcW w:w="1440" w:type="dxa"/>
          </w:tcPr>
          <w:p w14:paraId="5771D131" w14:textId="77777777" w:rsidR="00586F6C" w:rsidRPr="00BC3ADB" w:rsidRDefault="00586F6C" w:rsidP="00953331">
            <w:r w:rsidRPr="00BC3ADB">
              <w:t>Numeric</w:t>
            </w:r>
          </w:p>
        </w:tc>
        <w:tc>
          <w:tcPr>
            <w:tcW w:w="1260" w:type="dxa"/>
          </w:tcPr>
          <w:p w14:paraId="44731D37" w14:textId="77777777" w:rsidR="00586F6C" w:rsidRPr="00BC3ADB" w:rsidRDefault="00586F6C" w:rsidP="00953331">
            <w:pPr>
              <w:jc w:val="center"/>
            </w:pPr>
            <w:r w:rsidRPr="00BC3ADB">
              <w:t>11</w:t>
            </w:r>
          </w:p>
        </w:tc>
        <w:tc>
          <w:tcPr>
            <w:tcW w:w="2784" w:type="dxa"/>
          </w:tcPr>
          <w:p w14:paraId="0F34ADB6" w14:textId="77777777" w:rsidR="00586F6C" w:rsidRPr="00BC3ADB" w:rsidRDefault="00586F6C" w:rsidP="00953331">
            <w:r w:rsidRPr="00BC3ADB">
              <w:t xml:space="preserve">Статус </w:t>
            </w:r>
          </w:p>
          <w:p w14:paraId="24468AA2" w14:textId="77777777" w:rsidR="00171A81" w:rsidRPr="00BC3ADB" w:rsidRDefault="00171A81" w:rsidP="00171A81">
            <w:r w:rsidRPr="00BC3ADB">
              <w:t xml:space="preserve">(2 - Активный, </w:t>
            </w:r>
          </w:p>
          <w:p w14:paraId="4EDF00F3" w14:textId="41413F78" w:rsidR="00586F6C" w:rsidRPr="00BC3ADB" w:rsidRDefault="00171A81" w:rsidP="00171A81">
            <w:r w:rsidRPr="00BC3ADB">
              <w:t>9 - Неактивный)</w:t>
            </w:r>
          </w:p>
        </w:tc>
        <w:tc>
          <w:tcPr>
            <w:tcW w:w="1716" w:type="dxa"/>
          </w:tcPr>
          <w:p w14:paraId="5C3452A7" w14:textId="14DAE3AE" w:rsidR="00586F6C" w:rsidRPr="00BC3ADB" w:rsidRDefault="00DF6995" w:rsidP="00953331">
            <w:pPr>
              <w:jc w:val="center"/>
            </w:pPr>
            <w:r w:rsidRPr="00BC3ADB">
              <w:t>Да</w:t>
            </w:r>
          </w:p>
        </w:tc>
      </w:tr>
      <w:tr w:rsidR="00DF6995" w:rsidRPr="00BC3ADB" w14:paraId="4B371012" w14:textId="77777777" w:rsidTr="00A65934">
        <w:trPr>
          <w:trHeight w:val="268"/>
        </w:trPr>
        <w:tc>
          <w:tcPr>
            <w:tcW w:w="1402" w:type="dxa"/>
          </w:tcPr>
          <w:p w14:paraId="4AE66D38" w14:textId="77777777" w:rsidR="00DF6995" w:rsidRPr="00BC3ADB" w:rsidRDefault="00DF6995" w:rsidP="00953331"/>
        </w:tc>
        <w:tc>
          <w:tcPr>
            <w:tcW w:w="1620" w:type="dxa"/>
          </w:tcPr>
          <w:p w14:paraId="04F8C787" w14:textId="77777777" w:rsidR="00DF6995" w:rsidRPr="00BC3ADB" w:rsidRDefault="00DF6995" w:rsidP="00953331">
            <w:r w:rsidRPr="00BC3ADB">
              <w:t>VatCalcMod</w:t>
            </w:r>
          </w:p>
        </w:tc>
        <w:tc>
          <w:tcPr>
            <w:tcW w:w="1440" w:type="dxa"/>
          </w:tcPr>
          <w:p w14:paraId="570B32C6" w14:textId="77777777" w:rsidR="00DF6995" w:rsidRPr="00BC3ADB" w:rsidRDefault="00DF6995" w:rsidP="00953331">
            <w:r w:rsidRPr="00BC3ADB">
              <w:t>Numeric</w:t>
            </w:r>
          </w:p>
        </w:tc>
        <w:tc>
          <w:tcPr>
            <w:tcW w:w="1260" w:type="dxa"/>
          </w:tcPr>
          <w:p w14:paraId="63A7C0A0" w14:textId="77777777" w:rsidR="00DF6995" w:rsidRPr="00BC3ADB" w:rsidRDefault="00DF6995" w:rsidP="00953331">
            <w:pPr>
              <w:jc w:val="center"/>
            </w:pPr>
            <w:r w:rsidRPr="00BC3ADB">
              <w:t>11</w:t>
            </w:r>
          </w:p>
        </w:tc>
        <w:tc>
          <w:tcPr>
            <w:tcW w:w="2784" w:type="dxa"/>
          </w:tcPr>
          <w:p w14:paraId="7109D0DD" w14:textId="77777777" w:rsidR="004E225E" w:rsidRPr="009C73AA" w:rsidRDefault="004E225E" w:rsidP="004E225E">
            <w:pPr>
              <w:rPr>
                <w:rFonts w:asciiTheme="minorHAnsi" w:hAnsiTheme="minorHAnsi" w:cstheme="minorHAnsi"/>
                <w:szCs w:val="20"/>
              </w:rPr>
            </w:pPr>
            <w:r w:rsidRPr="009C73AA">
              <w:rPr>
                <w:rFonts w:asciiTheme="minorHAnsi" w:hAnsiTheme="minorHAnsi" w:cstheme="minorHAnsi"/>
                <w:szCs w:val="20"/>
              </w:rPr>
              <w:t>Режим расчета цен.</w:t>
            </w:r>
          </w:p>
          <w:p w14:paraId="3595AD24" w14:textId="209E8F9F" w:rsidR="00DF6995" w:rsidRPr="00BC3ADB" w:rsidRDefault="004E225E" w:rsidP="004E225E">
            <w:r w:rsidRPr="009C73AA">
              <w:rPr>
                <w:rFonts w:asciiTheme="minorHAnsi" w:hAnsiTheme="minorHAnsi" w:cstheme="minorHAnsi"/>
                <w:b/>
                <w:i/>
                <w:color w:val="FF0000"/>
              </w:rPr>
              <w:t>VatCalcMod=0</w:t>
            </w:r>
            <w:r w:rsidRPr="009C73AA">
              <w:rPr>
                <w:rFonts w:asciiTheme="minorHAnsi" w:hAnsiTheme="minorHAnsi" w:cstheme="minorHAnsi"/>
                <w:i/>
              </w:rPr>
              <w:t xml:space="preserve"> </w:t>
            </w:r>
            <w:r>
              <w:rPr>
                <w:rFonts w:asciiTheme="minorHAnsi" w:hAnsiTheme="minorHAnsi" w:cstheme="minorHAnsi"/>
                <w:b/>
                <w:iCs/>
                <w:color w:val="FF0000"/>
              </w:rPr>
              <w:t>цены без Н</w:t>
            </w:r>
            <w:r w:rsidRPr="009C73AA">
              <w:rPr>
                <w:rFonts w:asciiTheme="minorHAnsi" w:hAnsiTheme="minorHAnsi" w:cstheme="minorHAnsi"/>
                <w:b/>
                <w:iCs/>
                <w:color w:val="FF0000"/>
              </w:rPr>
              <w:t>Д</w:t>
            </w:r>
            <w:r>
              <w:rPr>
                <w:rFonts w:asciiTheme="minorHAnsi" w:hAnsiTheme="minorHAnsi" w:cstheme="minorHAnsi"/>
                <w:b/>
                <w:iCs/>
                <w:color w:val="FF0000"/>
              </w:rPr>
              <w:t>С</w:t>
            </w:r>
            <w:r w:rsidRPr="009C73AA">
              <w:rPr>
                <w:rFonts w:asciiTheme="minorHAnsi" w:hAnsiTheme="minorHAnsi" w:cstheme="minorHAnsi"/>
                <w:iCs/>
              </w:rPr>
              <w:t xml:space="preserve"> в таблице </w:t>
            </w:r>
            <w:r w:rsidRPr="009C73AA">
              <w:rPr>
                <w:rFonts w:asciiTheme="minorHAnsi" w:hAnsiTheme="minorHAnsi" w:cstheme="minorHAnsi"/>
                <w:i/>
              </w:rPr>
              <w:t>Sal</w:t>
            </w:r>
            <w:r w:rsidRPr="009C73AA">
              <w:rPr>
                <w:rFonts w:asciiTheme="minorHAnsi" w:hAnsiTheme="minorHAnsi" w:cstheme="minorHAnsi"/>
                <w:i/>
                <w:lang w:val="en-US"/>
              </w:rPr>
              <w:t>In</w:t>
            </w:r>
            <w:r w:rsidRPr="009C73AA">
              <w:rPr>
                <w:rFonts w:asciiTheme="minorHAnsi" w:hAnsiTheme="minorHAnsi" w:cstheme="minorHAnsi"/>
                <w:i/>
              </w:rPr>
              <w:t>D</w:t>
            </w:r>
            <w:r w:rsidRPr="009C73AA">
              <w:rPr>
                <w:rFonts w:asciiTheme="minorHAnsi" w:hAnsiTheme="minorHAnsi" w:cstheme="minorHAnsi"/>
                <w:iCs/>
              </w:rPr>
              <w:t xml:space="preserve"> в поле</w:t>
            </w:r>
            <w:r w:rsidRPr="009C73AA">
              <w:rPr>
                <w:rFonts w:asciiTheme="minorHAnsi" w:hAnsiTheme="minorHAnsi" w:cstheme="minorHAnsi"/>
                <w:i/>
              </w:rPr>
              <w:t xml:space="preserve"> </w:t>
            </w:r>
            <w:r w:rsidRPr="009C73AA">
              <w:rPr>
                <w:rFonts w:asciiTheme="minorHAnsi" w:hAnsiTheme="minorHAnsi" w:cstheme="minorHAnsi"/>
                <w:i/>
                <w:iCs/>
              </w:rPr>
              <w:t>Price</w:t>
            </w:r>
          </w:p>
        </w:tc>
        <w:tc>
          <w:tcPr>
            <w:tcW w:w="1716" w:type="dxa"/>
          </w:tcPr>
          <w:p w14:paraId="4A2010F3" w14:textId="47843CA7" w:rsidR="00DF6995" w:rsidRPr="00BC3ADB" w:rsidRDefault="00DF6995" w:rsidP="00953331">
            <w:pPr>
              <w:jc w:val="center"/>
            </w:pPr>
            <w:r w:rsidRPr="00BC3ADB">
              <w:t>Да</w:t>
            </w:r>
          </w:p>
        </w:tc>
      </w:tr>
      <w:tr w:rsidR="00DF6995" w:rsidRPr="00BC3ADB" w14:paraId="31802215" w14:textId="77777777" w:rsidTr="00A65934">
        <w:trPr>
          <w:trHeight w:val="690"/>
        </w:trPr>
        <w:tc>
          <w:tcPr>
            <w:tcW w:w="1402" w:type="dxa"/>
          </w:tcPr>
          <w:p w14:paraId="1A705B8E" w14:textId="77777777" w:rsidR="00DF6995" w:rsidRPr="00BC3ADB" w:rsidRDefault="00DF6995" w:rsidP="00953331"/>
        </w:tc>
        <w:tc>
          <w:tcPr>
            <w:tcW w:w="1620" w:type="dxa"/>
            <w:shd w:val="clear" w:color="auto" w:fill="auto"/>
          </w:tcPr>
          <w:p w14:paraId="63752855" w14:textId="77777777" w:rsidR="00DF6995" w:rsidRPr="00BC3ADB" w:rsidRDefault="00DF6995" w:rsidP="00953331">
            <w:r w:rsidRPr="00BC3ADB">
              <w:t>DTLM</w:t>
            </w:r>
          </w:p>
        </w:tc>
        <w:tc>
          <w:tcPr>
            <w:tcW w:w="1440" w:type="dxa"/>
            <w:shd w:val="clear" w:color="auto" w:fill="auto"/>
          </w:tcPr>
          <w:p w14:paraId="2099253D" w14:textId="77777777" w:rsidR="00DF6995" w:rsidRPr="00BC3ADB" w:rsidRDefault="00DF6995" w:rsidP="00953331">
            <w:r w:rsidRPr="00BC3ADB">
              <w:t>Character</w:t>
            </w:r>
          </w:p>
        </w:tc>
        <w:tc>
          <w:tcPr>
            <w:tcW w:w="1260" w:type="dxa"/>
            <w:shd w:val="clear" w:color="auto" w:fill="auto"/>
          </w:tcPr>
          <w:p w14:paraId="2E365F44" w14:textId="77777777" w:rsidR="00DF6995" w:rsidRPr="00BC3ADB" w:rsidRDefault="00DF6995" w:rsidP="00953331">
            <w:pPr>
              <w:jc w:val="center"/>
            </w:pPr>
            <w:r w:rsidRPr="00BC3ADB">
              <w:t>14</w:t>
            </w:r>
          </w:p>
        </w:tc>
        <w:tc>
          <w:tcPr>
            <w:tcW w:w="2784" w:type="dxa"/>
            <w:shd w:val="clear" w:color="auto" w:fill="auto"/>
          </w:tcPr>
          <w:p w14:paraId="4E9467F3" w14:textId="77777777" w:rsidR="00171A81" w:rsidRPr="00BC3ADB" w:rsidRDefault="00171A81" w:rsidP="00171A81">
            <w:r w:rsidRPr="00BC3ADB">
              <w:t xml:space="preserve">Дата и время модификации записи. </w:t>
            </w:r>
          </w:p>
          <w:p w14:paraId="29C1D6D6" w14:textId="679C03B3" w:rsidR="00DF6995" w:rsidRPr="00BC3ADB" w:rsidRDefault="00171A81" w:rsidP="00171A81">
            <w:r w:rsidRPr="00BC3ADB">
              <w:t>Формат:</w:t>
            </w:r>
            <w:r w:rsidR="00DF6995" w:rsidRPr="00BC3ADB">
              <w:t xml:space="preserve"> “YYYYMMDD HH:MM”</w:t>
            </w:r>
          </w:p>
        </w:tc>
        <w:tc>
          <w:tcPr>
            <w:tcW w:w="1716" w:type="dxa"/>
            <w:shd w:val="clear" w:color="auto" w:fill="auto"/>
          </w:tcPr>
          <w:p w14:paraId="0C5B9C19" w14:textId="2469B012" w:rsidR="00DF6995" w:rsidRPr="00BC3ADB" w:rsidRDefault="00DF6995" w:rsidP="00953331">
            <w:pPr>
              <w:jc w:val="center"/>
            </w:pPr>
            <w:r w:rsidRPr="00BC3ADB">
              <w:t>Да</w:t>
            </w:r>
          </w:p>
        </w:tc>
      </w:tr>
      <w:tr w:rsidR="00DF6995" w:rsidRPr="00BC3ADB" w14:paraId="69418F85" w14:textId="77777777" w:rsidTr="00A65934">
        <w:trPr>
          <w:trHeight w:val="690"/>
        </w:trPr>
        <w:tc>
          <w:tcPr>
            <w:tcW w:w="1402" w:type="dxa"/>
          </w:tcPr>
          <w:p w14:paraId="1BA83F8C" w14:textId="77777777" w:rsidR="00DF6995" w:rsidRPr="00BC3ADB" w:rsidRDefault="00DF6995" w:rsidP="00953331">
            <w:r w:rsidRPr="00BC3ADB">
              <w:t>FK</w:t>
            </w:r>
          </w:p>
        </w:tc>
        <w:tc>
          <w:tcPr>
            <w:tcW w:w="1620" w:type="dxa"/>
            <w:shd w:val="clear" w:color="auto" w:fill="auto"/>
          </w:tcPr>
          <w:p w14:paraId="209A8F04" w14:textId="77777777" w:rsidR="00DF6995" w:rsidRPr="00BC3ADB" w:rsidRDefault="00DF6995" w:rsidP="00953331">
            <w:r w:rsidRPr="00BC3ADB">
              <w:t>Doc_Type</w:t>
            </w:r>
          </w:p>
        </w:tc>
        <w:tc>
          <w:tcPr>
            <w:tcW w:w="1440" w:type="dxa"/>
            <w:shd w:val="clear" w:color="auto" w:fill="auto"/>
          </w:tcPr>
          <w:p w14:paraId="646D45EC" w14:textId="77777777" w:rsidR="00DF6995" w:rsidRPr="00BC3ADB" w:rsidRDefault="00DF6995" w:rsidP="00953331">
            <w:r w:rsidRPr="00BC3ADB">
              <w:t>Numeric</w:t>
            </w:r>
          </w:p>
        </w:tc>
        <w:tc>
          <w:tcPr>
            <w:tcW w:w="1260" w:type="dxa"/>
            <w:shd w:val="clear" w:color="auto" w:fill="auto"/>
          </w:tcPr>
          <w:p w14:paraId="4F2054C9" w14:textId="77777777" w:rsidR="00DF6995" w:rsidRPr="00BC3ADB" w:rsidRDefault="00DF6995" w:rsidP="00953331">
            <w:pPr>
              <w:jc w:val="center"/>
            </w:pPr>
            <w:r w:rsidRPr="00BC3ADB">
              <w:t>2</w:t>
            </w:r>
          </w:p>
        </w:tc>
        <w:tc>
          <w:tcPr>
            <w:tcW w:w="2784" w:type="dxa"/>
            <w:shd w:val="clear" w:color="auto" w:fill="auto"/>
          </w:tcPr>
          <w:p w14:paraId="6416D6F2" w14:textId="77777777" w:rsidR="000571BA" w:rsidRPr="00EF3EE1" w:rsidRDefault="000571BA" w:rsidP="000571BA">
            <w:r w:rsidRPr="00EF3EE1">
              <w:t>Тип движения продукции.</w:t>
            </w:r>
          </w:p>
          <w:p w14:paraId="5B40EF88" w14:textId="77777777" w:rsidR="000571BA" w:rsidRPr="00EF3EE1" w:rsidRDefault="000571BA" w:rsidP="000571BA">
            <w:pPr>
              <w:rPr>
                <w:b/>
              </w:rPr>
            </w:pPr>
          </w:p>
          <w:p w14:paraId="65322AA4" w14:textId="77777777" w:rsidR="000571BA" w:rsidRDefault="000571BA" w:rsidP="000571BA">
            <w:pPr>
              <w:rPr>
                <w:i/>
                <w:iCs/>
              </w:rPr>
            </w:pPr>
            <w:r w:rsidRPr="007426FC">
              <w:rPr>
                <w:i/>
                <w:iCs/>
              </w:rPr>
              <w:t xml:space="preserve">«1» - для приходов </w:t>
            </w:r>
            <w:r>
              <w:rPr>
                <w:i/>
                <w:iCs/>
              </w:rPr>
              <w:t xml:space="preserve">от поставщика </w:t>
            </w:r>
          </w:p>
          <w:p w14:paraId="509AC78B" w14:textId="2A0A76F2" w:rsidR="000571BA" w:rsidRPr="007426FC" w:rsidRDefault="000571BA" w:rsidP="000571BA">
            <w:pPr>
              <w:rPr>
                <w:i/>
                <w:iCs/>
              </w:rPr>
            </w:pPr>
            <w:r w:rsidRPr="007426FC">
              <w:rPr>
                <w:i/>
                <w:iCs/>
              </w:rPr>
              <w:t xml:space="preserve"> «</w:t>
            </w:r>
            <w:r w:rsidR="00E23CF6">
              <w:rPr>
                <w:i/>
                <w:iCs/>
              </w:rPr>
              <w:t>3</w:t>
            </w:r>
            <w:r w:rsidRPr="007426FC">
              <w:rPr>
                <w:i/>
                <w:iCs/>
              </w:rPr>
              <w:t>» - для возвратов поставщику</w:t>
            </w:r>
          </w:p>
          <w:p w14:paraId="26618BFF" w14:textId="77E69609" w:rsidR="00DF6995" w:rsidRPr="00BC3ADB" w:rsidRDefault="00DF6995" w:rsidP="00953331"/>
        </w:tc>
        <w:tc>
          <w:tcPr>
            <w:tcW w:w="1716" w:type="dxa"/>
            <w:shd w:val="clear" w:color="auto" w:fill="auto"/>
          </w:tcPr>
          <w:p w14:paraId="07447B79" w14:textId="28CB5112" w:rsidR="00DF6995" w:rsidRPr="00BC3ADB" w:rsidRDefault="00DF6995" w:rsidP="00953331">
            <w:pPr>
              <w:jc w:val="center"/>
            </w:pPr>
            <w:r w:rsidRPr="00BC3ADB">
              <w:t>Да</w:t>
            </w:r>
          </w:p>
        </w:tc>
      </w:tr>
      <w:tr w:rsidR="00DF6995" w:rsidRPr="00BC3ADB" w14:paraId="17C403F3" w14:textId="77777777" w:rsidTr="00A65934">
        <w:trPr>
          <w:trHeight w:val="422"/>
        </w:trPr>
        <w:tc>
          <w:tcPr>
            <w:tcW w:w="1402" w:type="dxa"/>
          </w:tcPr>
          <w:p w14:paraId="132BD4DC" w14:textId="77777777" w:rsidR="00DF6995" w:rsidRPr="00BC3ADB" w:rsidRDefault="00DF6995" w:rsidP="00953331">
            <w:r w:rsidRPr="00BC3ADB">
              <w:lastRenderedPageBreak/>
              <w:t>FK</w:t>
            </w:r>
          </w:p>
        </w:tc>
        <w:tc>
          <w:tcPr>
            <w:tcW w:w="1620" w:type="dxa"/>
            <w:shd w:val="clear" w:color="auto" w:fill="auto"/>
          </w:tcPr>
          <w:p w14:paraId="1391B2D9" w14:textId="77777777" w:rsidR="00DF6995" w:rsidRPr="00BC3ADB" w:rsidRDefault="00DF6995" w:rsidP="00953331">
            <w:r w:rsidRPr="00BC3ADB">
              <w:t> Wareh_Code</w:t>
            </w:r>
          </w:p>
        </w:tc>
        <w:tc>
          <w:tcPr>
            <w:tcW w:w="1440" w:type="dxa"/>
            <w:shd w:val="clear" w:color="auto" w:fill="auto"/>
          </w:tcPr>
          <w:p w14:paraId="5786E7C7" w14:textId="77777777" w:rsidR="00DF6995" w:rsidRPr="00BC3ADB" w:rsidRDefault="00DF6995" w:rsidP="00953331">
            <w:r w:rsidRPr="00BC3ADB">
              <w:t>Character</w:t>
            </w:r>
          </w:p>
        </w:tc>
        <w:tc>
          <w:tcPr>
            <w:tcW w:w="1260" w:type="dxa"/>
            <w:shd w:val="clear" w:color="auto" w:fill="auto"/>
          </w:tcPr>
          <w:p w14:paraId="6D7698EE" w14:textId="77777777" w:rsidR="00DF6995" w:rsidRPr="00BC3ADB" w:rsidRDefault="00DF6995" w:rsidP="00953331">
            <w:pPr>
              <w:jc w:val="center"/>
            </w:pPr>
            <w:r w:rsidRPr="00BC3ADB">
              <w:t>20</w:t>
            </w:r>
          </w:p>
        </w:tc>
        <w:tc>
          <w:tcPr>
            <w:tcW w:w="2784" w:type="dxa"/>
            <w:shd w:val="clear" w:color="auto" w:fill="auto"/>
          </w:tcPr>
          <w:p w14:paraId="79D5C1EB" w14:textId="042FD9DA" w:rsidR="00DF6995" w:rsidRPr="00BC3ADB" w:rsidRDefault="00171A81" w:rsidP="00953331">
            <w:r w:rsidRPr="00BC3ADB">
              <w:t>Внешний код склада</w:t>
            </w:r>
          </w:p>
        </w:tc>
        <w:tc>
          <w:tcPr>
            <w:tcW w:w="1716" w:type="dxa"/>
            <w:shd w:val="clear" w:color="auto" w:fill="auto"/>
          </w:tcPr>
          <w:p w14:paraId="187D3E19" w14:textId="28A0704D" w:rsidR="00DF6995" w:rsidRPr="00BC3ADB" w:rsidRDefault="00190DCF" w:rsidP="00953331">
            <w:pPr>
              <w:jc w:val="center"/>
            </w:pPr>
            <w:r>
              <w:t>Да</w:t>
            </w:r>
          </w:p>
        </w:tc>
      </w:tr>
      <w:tr w:rsidR="00DF6995" w:rsidRPr="00BC3ADB" w14:paraId="74CCC856" w14:textId="77777777" w:rsidTr="00A65934">
        <w:trPr>
          <w:trHeight w:val="422"/>
        </w:trPr>
        <w:tc>
          <w:tcPr>
            <w:tcW w:w="1402" w:type="dxa"/>
          </w:tcPr>
          <w:p w14:paraId="55D843F6" w14:textId="77777777" w:rsidR="00DF6995" w:rsidRPr="00BC3ADB" w:rsidRDefault="00DF6995" w:rsidP="00953331"/>
        </w:tc>
        <w:tc>
          <w:tcPr>
            <w:tcW w:w="1620" w:type="dxa"/>
            <w:shd w:val="clear" w:color="auto" w:fill="auto"/>
          </w:tcPr>
          <w:p w14:paraId="64B42788" w14:textId="77777777" w:rsidR="00DF6995" w:rsidRPr="00BC3ADB" w:rsidRDefault="00DF6995" w:rsidP="00953331">
            <w:r w:rsidRPr="00BC3ADB">
              <w:t>CUSTDOC_NO</w:t>
            </w:r>
          </w:p>
        </w:tc>
        <w:tc>
          <w:tcPr>
            <w:tcW w:w="1440" w:type="dxa"/>
            <w:shd w:val="clear" w:color="auto" w:fill="auto"/>
          </w:tcPr>
          <w:p w14:paraId="6E5D6D36" w14:textId="77777777" w:rsidR="00DF6995" w:rsidRPr="00BC3ADB" w:rsidRDefault="00DF6995" w:rsidP="00953331">
            <w:r w:rsidRPr="00BC3ADB">
              <w:t>Character</w:t>
            </w:r>
          </w:p>
        </w:tc>
        <w:tc>
          <w:tcPr>
            <w:tcW w:w="1260" w:type="dxa"/>
            <w:shd w:val="clear" w:color="auto" w:fill="auto"/>
          </w:tcPr>
          <w:p w14:paraId="1133A489" w14:textId="77777777" w:rsidR="00DF6995" w:rsidRPr="00BC3ADB" w:rsidRDefault="00DF6995" w:rsidP="00953331">
            <w:pPr>
              <w:jc w:val="center"/>
            </w:pPr>
            <w:r w:rsidRPr="00BC3ADB">
              <w:t>58</w:t>
            </w:r>
          </w:p>
        </w:tc>
        <w:tc>
          <w:tcPr>
            <w:tcW w:w="2784" w:type="dxa"/>
            <w:shd w:val="clear" w:color="auto" w:fill="auto"/>
          </w:tcPr>
          <w:p w14:paraId="053BCF40" w14:textId="42C1296C" w:rsidR="00DF6995" w:rsidRPr="00BC3ADB" w:rsidRDefault="00171A81" w:rsidP="00953331">
            <w:r w:rsidRPr="00BC3ADB">
              <w:t>Номер документа продажи ГО</w:t>
            </w:r>
            <w:r w:rsidR="006B7F29">
              <w:t xml:space="preserve"> в нумерации производителя</w:t>
            </w:r>
          </w:p>
        </w:tc>
        <w:tc>
          <w:tcPr>
            <w:tcW w:w="1716" w:type="dxa"/>
            <w:shd w:val="clear" w:color="auto" w:fill="auto"/>
          </w:tcPr>
          <w:p w14:paraId="628A758F" w14:textId="217D450F" w:rsidR="00DF6995" w:rsidRPr="00BC3ADB" w:rsidRDefault="00DF6995" w:rsidP="00953331">
            <w:pPr>
              <w:jc w:val="center"/>
            </w:pPr>
            <w:r w:rsidRPr="00BC3ADB">
              <w:t>Нет</w:t>
            </w:r>
          </w:p>
        </w:tc>
      </w:tr>
    </w:tbl>
    <w:p w14:paraId="13BB272D" w14:textId="77777777" w:rsidR="00AB6638" w:rsidRPr="00BC3ADB" w:rsidRDefault="00AB6638" w:rsidP="00AB6638">
      <w:pPr>
        <w:pStyle w:val="21"/>
        <w:rPr>
          <w:lang w:val="ru-RU"/>
        </w:rPr>
      </w:pPr>
      <w:bookmarkStart w:id="1898" w:name="_Toc470019215"/>
      <w:bookmarkStart w:id="1899" w:name="_Toc470023378"/>
      <w:bookmarkStart w:id="1900" w:name="_Toc470027541"/>
      <w:bookmarkStart w:id="1901" w:name="_Toc470019216"/>
      <w:bookmarkStart w:id="1902" w:name="_Toc470023379"/>
      <w:bookmarkStart w:id="1903" w:name="_Toc470027542"/>
      <w:bookmarkStart w:id="1904" w:name="_Toc470019217"/>
      <w:bookmarkStart w:id="1905" w:name="_Toc470023380"/>
      <w:bookmarkStart w:id="1906" w:name="_Toc470027543"/>
      <w:bookmarkStart w:id="1907" w:name="_Toc470019218"/>
      <w:bookmarkStart w:id="1908" w:name="_Toc470023381"/>
      <w:bookmarkStart w:id="1909" w:name="_Toc470027544"/>
      <w:bookmarkStart w:id="1910" w:name="_Toc470019219"/>
      <w:bookmarkStart w:id="1911" w:name="_Toc470023382"/>
      <w:bookmarkStart w:id="1912" w:name="_Toc470027545"/>
      <w:bookmarkStart w:id="1913" w:name="_Toc470019220"/>
      <w:bookmarkStart w:id="1914" w:name="_Toc470023383"/>
      <w:bookmarkStart w:id="1915" w:name="_Toc470027546"/>
      <w:bookmarkStart w:id="1916" w:name="_Toc470019221"/>
      <w:bookmarkStart w:id="1917" w:name="_Toc470023384"/>
      <w:bookmarkStart w:id="1918" w:name="_Toc470027547"/>
      <w:bookmarkStart w:id="1919" w:name="_Toc470019222"/>
      <w:bookmarkStart w:id="1920" w:name="_Toc470023385"/>
      <w:bookmarkStart w:id="1921" w:name="_Toc470027548"/>
      <w:bookmarkStart w:id="1922" w:name="_Toc470019223"/>
      <w:bookmarkStart w:id="1923" w:name="_Toc470023386"/>
      <w:bookmarkStart w:id="1924" w:name="_Toc470027549"/>
      <w:bookmarkStart w:id="1925" w:name="_Toc470019224"/>
      <w:bookmarkStart w:id="1926" w:name="_Toc470023387"/>
      <w:bookmarkStart w:id="1927" w:name="_Toc470027550"/>
      <w:bookmarkStart w:id="1928" w:name="_Toc470019225"/>
      <w:bookmarkStart w:id="1929" w:name="_Toc470023388"/>
      <w:bookmarkStart w:id="1930" w:name="_Toc470027551"/>
      <w:bookmarkStart w:id="1931" w:name="_Toc470019226"/>
      <w:bookmarkStart w:id="1932" w:name="_Toc470023389"/>
      <w:bookmarkStart w:id="1933" w:name="_Toc470027552"/>
      <w:bookmarkStart w:id="1934" w:name="_Toc470019227"/>
      <w:bookmarkStart w:id="1935" w:name="_Toc470023390"/>
      <w:bookmarkStart w:id="1936" w:name="_Toc470027553"/>
      <w:bookmarkStart w:id="1937" w:name="_Toc470019228"/>
      <w:bookmarkStart w:id="1938" w:name="_Toc470023391"/>
      <w:bookmarkStart w:id="1939" w:name="_Toc470027554"/>
      <w:bookmarkStart w:id="1940" w:name="_Toc470019229"/>
      <w:bookmarkStart w:id="1941" w:name="_Toc470023392"/>
      <w:bookmarkStart w:id="1942" w:name="_Toc470027555"/>
      <w:bookmarkStart w:id="1943" w:name="_Toc470019230"/>
      <w:bookmarkStart w:id="1944" w:name="_Toc470023393"/>
      <w:bookmarkStart w:id="1945" w:name="_Toc470027556"/>
      <w:bookmarkStart w:id="1946" w:name="_Toc470019231"/>
      <w:bookmarkStart w:id="1947" w:name="_Toc470023394"/>
      <w:bookmarkStart w:id="1948" w:name="_Toc470027557"/>
      <w:bookmarkStart w:id="1949" w:name="_Toc470019232"/>
      <w:bookmarkStart w:id="1950" w:name="_Toc470023395"/>
      <w:bookmarkStart w:id="1951" w:name="_Toc470027558"/>
      <w:bookmarkStart w:id="1952" w:name="_Toc470019233"/>
      <w:bookmarkStart w:id="1953" w:name="_Toc470023396"/>
      <w:bookmarkStart w:id="1954" w:name="_Toc470027559"/>
      <w:bookmarkStart w:id="1955" w:name="_Toc470019234"/>
      <w:bookmarkStart w:id="1956" w:name="_Toc470023397"/>
      <w:bookmarkStart w:id="1957" w:name="_Toc470027560"/>
      <w:bookmarkStart w:id="1958" w:name="_Toc470019235"/>
      <w:bookmarkStart w:id="1959" w:name="_Toc470023398"/>
      <w:bookmarkStart w:id="1960" w:name="_Toc470027561"/>
      <w:bookmarkStart w:id="1961" w:name="_Toc470019236"/>
      <w:bookmarkStart w:id="1962" w:name="_Toc470023399"/>
      <w:bookmarkStart w:id="1963" w:name="_Toc470027562"/>
      <w:bookmarkStart w:id="1964" w:name="_Toc470019237"/>
      <w:bookmarkStart w:id="1965" w:name="_Toc470023400"/>
      <w:bookmarkStart w:id="1966" w:name="_Toc470027563"/>
      <w:bookmarkStart w:id="1967" w:name="_Toc470019238"/>
      <w:bookmarkStart w:id="1968" w:name="_Toc470023401"/>
      <w:bookmarkStart w:id="1969" w:name="_Toc470027564"/>
      <w:bookmarkStart w:id="1970" w:name="_Toc470019239"/>
      <w:bookmarkStart w:id="1971" w:name="_Toc470023402"/>
      <w:bookmarkStart w:id="1972" w:name="_Toc470027565"/>
      <w:bookmarkStart w:id="1973" w:name="_Toc470019247"/>
      <w:bookmarkStart w:id="1974" w:name="_Toc470023410"/>
      <w:bookmarkStart w:id="1975" w:name="_Toc470027573"/>
      <w:bookmarkStart w:id="1976" w:name="_Toc470019268"/>
      <w:bookmarkStart w:id="1977" w:name="_Toc470023431"/>
      <w:bookmarkStart w:id="1978" w:name="_Toc470027594"/>
      <w:bookmarkStart w:id="1979" w:name="_Toc470019289"/>
      <w:bookmarkStart w:id="1980" w:name="_Toc470023452"/>
      <w:bookmarkStart w:id="1981" w:name="_Toc470027615"/>
      <w:bookmarkStart w:id="1982" w:name="_Toc470019297"/>
      <w:bookmarkStart w:id="1983" w:name="_Toc470023460"/>
      <w:bookmarkStart w:id="1984" w:name="_Toc470027623"/>
      <w:bookmarkStart w:id="1985" w:name="_Toc235273303"/>
      <w:bookmarkStart w:id="1986" w:name="_Toc470019313"/>
      <w:bookmarkStart w:id="1987" w:name="_Toc470023476"/>
      <w:bookmarkStart w:id="1988" w:name="_Toc470027639"/>
      <w:bookmarkStart w:id="1989" w:name="_Toc470019314"/>
      <w:bookmarkStart w:id="1990" w:name="_Toc470023477"/>
      <w:bookmarkStart w:id="1991" w:name="_Toc470027640"/>
      <w:bookmarkStart w:id="1992" w:name="_Toc470019315"/>
      <w:bookmarkStart w:id="1993" w:name="_Toc470023478"/>
      <w:bookmarkStart w:id="1994" w:name="_Toc470027641"/>
      <w:bookmarkStart w:id="1995" w:name="_Toc470019316"/>
      <w:bookmarkStart w:id="1996" w:name="_Toc470023479"/>
      <w:bookmarkStart w:id="1997" w:name="_Toc470027642"/>
      <w:bookmarkStart w:id="1998" w:name="_Toc470019317"/>
      <w:bookmarkStart w:id="1999" w:name="_Toc470023480"/>
      <w:bookmarkStart w:id="2000" w:name="_Toc470027643"/>
      <w:bookmarkStart w:id="2001" w:name="_Toc470019318"/>
      <w:bookmarkStart w:id="2002" w:name="_Toc470023481"/>
      <w:bookmarkStart w:id="2003" w:name="_Toc470027644"/>
      <w:bookmarkStart w:id="2004" w:name="_Toc470019319"/>
      <w:bookmarkStart w:id="2005" w:name="_Toc470023482"/>
      <w:bookmarkStart w:id="2006" w:name="_Toc470027645"/>
      <w:bookmarkStart w:id="2007" w:name="_Toc470019320"/>
      <w:bookmarkStart w:id="2008" w:name="_Toc470023483"/>
      <w:bookmarkStart w:id="2009" w:name="_Toc470027646"/>
      <w:bookmarkStart w:id="2010" w:name="_Toc470019321"/>
      <w:bookmarkStart w:id="2011" w:name="_Toc470023484"/>
      <w:bookmarkStart w:id="2012" w:name="_Toc470027647"/>
      <w:bookmarkStart w:id="2013" w:name="_Toc470019322"/>
      <w:bookmarkStart w:id="2014" w:name="_Toc470023485"/>
      <w:bookmarkStart w:id="2015" w:name="_Toc470027648"/>
      <w:bookmarkStart w:id="2016" w:name="_Toc470019323"/>
      <w:bookmarkStart w:id="2017" w:name="_Toc470023486"/>
      <w:bookmarkStart w:id="2018" w:name="_Toc470027649"/>
      <w:bookmarkStart w:id="2019" w:name="_Toc470019324"/>
      <w:bookmarkStart w:id="2020" w:name="_Toc470023487"/>
      <w:bookmarkStart w:id="2021" w:name="_Toc470027650"/>
      <w:bookmarkStart w:id="2022" w:name="_Toc470019325"/>
      <w:bookmarkStart w:id="2023" w:name="_Toc470023488"/>
      <w:bookmarkStart w:id="2024" w:name="_Toc470027651"/>
      <w:bookmarkStart w:id="2025" w:name="_Toc470019326"/>
      <w:bookmarkStart w:id="2026" w:name="_Toc470023489"/>
      <w:bookmarkStart w:id="2027" w:name="_Toc470027652"/>
      <w:bookmarkStart w:id="2028" w:name="_Toc470019327"/>
      <w:bookmarkStart w:id="2029" w:name="_Toc470023490"/>
      <w:bookmarkStart w:id="2030" w:name="_Toc470027653"/>
      <w:bookmarkStart w:id="2031" w:name="_Toc470019328"/>
      <w:bookmarkStart w:id="2032" w:name="_Toc470023491"/>
      <w:bookmarkStart w:id="2033" w:name="_Toc470027654"/>
      <w:bookmarkStart w:id="2034" w:name="_Toc470019329"/>
      <w:bookmarkStart w:id="2035" w:name="_Toc470023492"/>
      <w:bookmarkStart w:id="2036" w:name="_Toc470027655"/>
      <w:bookmarkStart w:id="2037" w:name="_Toc470019330"/>
      <w:bookmarkStart w:id="2038" w:name="_Toc470023493"/>
      <w:bookmarkStart w:id="2039" w:name="_Toc470027656"/>
      <w:bookmarkStart w:id="2040" w:name="_Toc470019331"/>
      <w:bookmarkStart w:id="2041" w:name="_Toc470023494"/>
      <w:bookmarkStart w:id="2042" w:name="_Toc470027657"/>
      <w:bookmarkStart w:id="2043" w:name="_Toc470019332"/>
      <w:bookmarkStart w:id="2044" w:name="_Toc470023495"/>
      <w:bookmarkStart w:id="2045" w:name="_Toc470027658"/>
      <w:bookmarkStart w:id="2046" w:name="_Toc470019333"/>
      <w:bookmarkStart w:id="2047" w:name="_Toc470023496"/>
      <w:bookmarkStart w:id="2048" w:name="_Toc470027659"/>
      <w:bookmarkStart w:id="2049" w:name="_Toc470019334"/>
      <w:bookmarkStart w:id="2050" w:name="_Toc470023497"/>
      <w:bookmarkStart w:id="2051" w:name="_Toc470027660"/>
      <w:bookmarkStart w:id="2052" w:name="_Toc470019335"/>
      <w:bookmarkStart w:id="2053" w:name="_Toc470023498"/>
      <w:bookmarkStart w:id="2054" w:name="_Toc470027661"/>
      <w:bookmarkStart w:id="2055" w:name="_Toc6993315"/>
      <w:bookmarkStart w:id="2056" w:name="_Toc187666067"/>
      <w:bookmarkStart w:id="2057" w:name="_Toc356571385"/>
      <w:bookmarkEnd w:id="1857"/>
      <w:bookmarkEnd w:id="1858"/>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r w:rsidRPr="00BC3ADB">
        <w:rPr>
          <w:lang w:val="ru-RU"/>
        </w:rPr>
        <w:t>Таблица SALINLD</w:t>
      </w:r>
      <w:bookmarkEnd w:id="2055"/>
    </w:p>
    <w:p w14:paraId="0DDAA2BF" w14:textId="23BD8F44" w:rsidR="00AB6638" w:rsidRPr="00BC3ADB" w:rsidRDefault="00AB6638" w:rsidP="00AB6638">
      <w:pPr>
        <w:spacing w:before="200" w:after="200"/>
        <w:ind w:firstLine="720"/>
      </w:pPr>
      <w:r w:rsidRPr="00BC3ADB">
        <w:t xml:space="preserve">Детали </w:t>
      </w:r>
      <w:r w:rsidR="008F6A61" w:rsidRPr="00BC3ADB">
        <w:t>приходов (</w:t>
      </w:r>
      <w:r w:rsidRPr="00BC3ADB">
        <w:t>в локальном кодировании).</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AB6638" w:rsidRPr="00BC3ADB" w14:paraId="519A84A4" w14:textId="77777777" w:rsidTr="00AB6638">
        <w:tc>
          <w:tcPr>
            <w:tcW w:w="1402" w:type="dxa"/>
            <w:tcBorders>
              <w:top w:val="single" w:sz="12" w:space="0" w:color="auto"/>
              <w:left w:val="single" w:sz="12" w:space="0" w:color="auto"/>
              <w:bottom w:val="single" w:sz="12" w:space="0" w:color="auto"/>
              <w:right w:val="single" w:sz="12" w:space="0" w:color="auto"/>
            </w:tcBorders>
          </w:tcPr>
          <w:p w14:paraId="17A2321C" w14:textId="77777777" w:rsidR="00AB6638" w:rsidRPr="00BC3ADB" w:rsidRDefault="00AB6638" w:rsidP="00AB6638">
            <w:pP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tcPr>
          <w:p w14:paraId="446922E7" w14:textId="77777777" w:rsidR="00AB6638" w:rsidRPr="00BC3ADB" w:rsidRDefault="00AB6638" w:rsidP="00AB6638">
            <w:pP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tcPr>
          <w:p w14:paraId="106CE3BE" w14:textId="77777777" w:rsidR="00AB6638" w:rsidRPr="00BC3ADB" w:rsidRDefault="00AB6638" w:rsidP="00AB6638">
            <w:pP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3C69B21C" w14:textId="77777777" w:rsidR="00AB6638" w:rsidRPr="00BC3ADB" w:rsidRDefault="00AB6638" w:rsidP="00AB6638">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3DE2BDF4" w14:textId="77777777" w:rsidR="00AB6638" w:rsidRPr="00BC3ADB" w:rsidRDefault="00AB6638" w:rsidP="00AB6638">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3E9E150E" w14:textId="77777777" w:rsidR="00AB6638" w:rsidRPr="00BC3ADB" w:rsidRDefault="00AB6638" w:rsidP="00AB6638">
            <w:pPr>
              <w:jc w:val="center"/>
              <w:rPr>
                <w:b/>
              </w:rPr>
            </w:pPr>
            <w:r w:rsidRPr="00BC3ADB">
              <w:rPr>
                <w:b/>
              </w:rPr>
              <w:t>Поле обязательное</w:t>
            </w:r>
          </w:p>
        </w:tc>
      </w:tr>
      <w:tr w:rsidR="00AB6638" w:rsidRPr="00BC3ADB" w14:paraId="5A46A69C" w14:textId="77777777" w:rsidTr="00AB6638">
        <w:trPr>
          <w:trHeight w:val="268"/>
        </w:trPr>
        <w:tc>
          <w:tcPr>
            <w:tcW w:w="1402" w:type="dxa"/>
          </w:tcPr>
          <w:p w14:paraId="2FDF5727" w14:textId="77777777" w:rsidR="00AB6638" w:rsidRPr="00BC3ADB" w:rsidRDefault="00AB6638" w:rsidP="00AB6638"/>
        </w:tc>
        <w:tc>
          <w:tcPr>
            <w:tcW w:w="1620" w:type="dxa"/>
          </w:tcPr>
          <w:p w14:paraId="261F4943" w14:textId="77777777" w:rsidR="00AB6638" w:rsidRPr="00BC3ADB" w:rsidRDefault="00AB6638" w:rsidP="00AB6638">
            <w:r w:rsidRPr="00BC3ADB">
              <w:t>VAT</w:t>
            </w:r>
          </w:p>
        </w:tc>
        <w:tc>
          <w:tcPr>
            <w:tcW w:w="1440" w:type="dxa"/>
          </w:tcPr>
          <w:p w14:paraId="194A5DDE" w14:textId="77777777" w:rsidR="00AB6638" w:rsidRPr="00BC3ADB" w:rsidRDefault="00AB6638" w:rsidP="00AB6638">
            <w:r w:rsidRPr="00BC3ADB">
              <w:t>Numeric</w:t>
            </w:r>
          </w:p>
        </w:tc>
        <w:tc>
          <w:tcPr>
            <w:tcW w:w="1260" w:type="dxa"/>
          </w:tcPr>
          <w:p w14:paraId="54FFCEE9" w14:textId="77777777" w:rsidR="00AB6638" w:rsidRPr="00BC3ADB" w:rsidRDefault="00AB6638" w:rsidP="00AB6638">
            <w:pPr>
              <w:jc w:val="center"/>
            </w:pPr>
            <w:r w:rsidRPr="00BC3ADB">
              <w:t>5,2</w:t>
            </w:r>
          </w:p>
        </w:tc>
        <w:tc>
          <w:tcPr>
            <w:tcW w:w="2784" w:type="dxa"/>
          </w:tcPr>
          <w:p w14:paraId="74B1A27F" w14:textId="77777777" w:rsidR="00AB6638" w:rsidRPr="00BC3ADB" w:rsidRDefault="00AB6638" w:rsidP="00AB6638">
            <w:proofErr w:type="gramStart"/>
            <w:r w:rsidRPr="00BC3ADB">
              <w:t>НДС,%</w:t>
            </w:r>
            <w:proofErr w:type="gramEnd"/>
          </w:p>
        </w:tc>
        <w:tc>
          <w:tcPr>
            <w:tcW w:w="1716" w:type="dxa"/>
          </w:tcPr>
          <w:p w14:paraId="5DB3EAE1" w14:textId="77777777" w:rsidR="00AB6638" w:rsidRPr="00BC3ADB" w:rsidRDefault="00AB6638" w:rsidP="00AB6638">
            <w:pPr>
              <w:jc w:val="center"/>
            </w:pPr>
            <w:r w:rsidRPr="00BC3ADB">
              <w:t>Да</w:t>
            </w:r>
          </w:p>
        </w:tc>
      </w:tr>
      <w:tr w:rsidR="00AB6638" w:rsidRPr="00BC3ADB" w14:paraId="00D28718" w14:textId="77777777" w:rsidTr="00AB6638">
        <w:trPr>
          <w:trHeight w:val="268"/>
        </w:trPr>
        <w:tc>
          <w:tcPr>
            <w:tcW w:w="1402" w:type="dxa"/>
          </w:tcPr>
          <w:p w14:paraId="63728596" w14:textId="77777777" w:rsidR="00AB6638" w:rsidRPr="00BC3ADB" w:rsidRDefault="00AB6638" w:rsidP="00AB6638">
            <w:r w:rsidRPr="00BC3ADB">
              <w:t>PK, FK</w:t>
            </w:r>
          </w:p>
        </w:tc>
        <w:tc>
          <w:tcPr>
            <w:tcW w:w="1620" w:type="dxa"/>
          </w:tcPr>
          <w:p w14:paraId="3B7BC04E" w14:textId="77777777" w:rsidR="00AB6638" w:rsidRPr="00BC3ADB" w:rsidRDefault="00AB6638" w:rsidP="00AB6638">
            <w:r w:rsidRPr="00BC3ADB">
              <w:t>LocalCode</w:t>
            </w:r>
          </w:p>
        </w:tc>
        <w:tc>
          <w:tcPr>
            <w:tcW w:w="1440" w:type="dxa"/>
          </w:tcPr>
          <w:p w14:paraId="158D50FF" w14:textId="77777777" w:rsidR="00AB6638" w:rsidRPr="00BC3ADB" w:rsidRDefault="00AB6638" w:rsidP="00AB6638">
            <w:r w:rsidRPr="00BC3ADB">
              <w:t>Character</w:t>
            </w:r>
          </w:p>
        </w:tc>
        <w:tc>
          <w:tcPr>
            <w:tcW w:w="1260" w:type="dxa"/>
          </w:tcPr>
          <w:p w14:paraId="69690640" w14:textId="77777777" w:rsidR="00AB6638" w:rsidRPr="00BC3ADB" w:rsidRDefault="00AB6638" w:rsidP="00AB6638">
            <w:pPr>
              <w:jc w:val="center"/>
            </w:pPr>
            <w:r w:rsidRPr="00BC3ADB">
              <w:t>20</w:t>
            </w:r>
          </w:p>
        </w:tc>
        <w:tc>
          <w:tcPr>
            <w:tcW w:w="2784" w:type="dxa"/>
          </w:tcPr>
          <w:p w14:paraId="7D21A741" w14:textId="77777777" w:rsidR="00AB6638" w:rsidRPr="00BC3ADB" w:rsidRDefault="00AB6638" w:rsidP="00AB6638">
            <w:r w:rsidRPr="00BC3ADB">
              <w:t>Код локальной продукции</w:t>
            </w:r>
          </w:p>
        </w:tc>
        <w:tc>
          <w:tcPr>
            <w:tcW w:w="1716" w:type="dxa"/>
          </w:tcPr>
          <w:p w14:paraId="0F1A58EF" w14:textId="77777777" w:rsidR="00AB6638" w:rsidRPr="00BC3ADB" w:rsidRDefault="00AB6638" w:rsidP="00AB6638">
            <w:pPr>
              <w:jc w:val="center"/>
            </w:pPr>
            <w:r w:rsidRPr="00BC3ADB">
              <w:t>Да</w:t>
            </w:r>
          </w:p>
        </w:tc>
      </w:tr>
      <w:tr w:rsidR="00F40D87" w:rsidRPr="00BC3ADB" w14:paraId="4475BFBC" w14:textId="77777777" w:rsidTr="00AB6638">
        <w:trPr>
          <w:trHeight w:val="268"/>
        </w:trPr>
        <w:tc>
          <w:tcPr>
            <w:tcW w:w="1402" w:type="dxa"/>
          </w:tcPr>
          <w:p w14:paraId="27955506" w14:textId="77777777" w:rsidR="00F40D87" w:rsidRPr="00BC3ADB" w:rsidRDefault="00F40D87" w:rsidP="00F40D87">
            <w:r w:rsidRPr="00BC3ADB">
              <w:t>PK</w:t>
            </w:r>
          </w:p>
        </w:tc>
        <w:tc>
          <w:tcPr>
            <w:tcW w:w="1620" w:type="dxa"/>
          </w:tcPr>
          <w:p w14:paraId="26EB8E97" w14:textId="77777777" w:rsidR="00F40D87" w:rsidRPr="00BC3ADB" w:rsidRDefault="00F40D87" w:rsidP="00F40D87">
            <w:r w:rsidRPr="00BC3ADB">
              <w:t>Price</w:t>
            </w:r>
          </w:p>
        </w:tc>
        <w:tc>
          <w:tcPr>
            <w:tcW w:w="1440" w:type="dxa"/>
          </w:tcPr>
          <w:p w14:paraId="35C9F9CE" w14:textId="77777777" w:rsidR="00F40D87" w:rsidRPr="00BC3ADB" w:rsidRDefault="00F40D87" w:rsidP="00F40D87">
            <w:r w:rsidRPr="00BC3ADB">
              <w:t>Numeric</w:t>
            </w:r>
          </w:p>
        </w:tc>
        <w:tc>
          <w:tcPr>
            <w:tcW w:w="1260" w:type="dxa"/>
          </w:tcPr>
          <w:p w14:paraId="208125D9" w14:textId="77777777" w:rsidR="00F40D87" w:rsidRPr="00BC3ADB" w:rsidRDefault="00F40D87" w:rsidP="00F40D87">
            <w:pPr>
              <w:jc w:val="center"/>
            </w:pPr>
            <w:r w:rsidRPr="00BC3ADB">
              <w:t>15,8</w:t>
            </w:r>
          </w:p>
        </w:tc>
        <w:tc>
          <w:tcPr>
            <w:tcW w:w="2784" w:type="dxa"/>
          </w:tcPr>
          <w:p w14:paraId="1595B513" w14:textId="4A6FD777" w:rsidR="00F40D87" w:rsidRPr="00BC3ADB" w:rsidRDefault="00F40D87" w:rsidP="00F40D87">
            <w:r>
              <w:rPr>
                <w:rFonts w:asciiTheme="minorHAnsi" w:hAnsiTheme="minorHAnsi" w:cstheme="minorHAnsi"/>
                <w:bCs/>
              </w:rPr>
              <w:t>Цена товара</w:t>
            </w:r>
            <w:r w:rsidRPr="009C73AA">
              <w:rPr>
                <w:rFonts w:asciiTheme="minorHAnsi" w:hAnsiTheme="minorHAnsi" w:cstheme="minorHAnsi"/>
                <w:bCs/>
              </w:rPr>
              <w:t>-</w:t>
            </w:r>
            <w:r w:rsidRPr="009C73AA">
              <w:rPr>
                <w:rFonts w:asciiTheme="minorHAnsi" w:hAnsiTheme="minorHAnsi" w:cstheme="minorHAnsi"/>
                <w:b/>
                <w:bCs/>
                <w:color w:val="FF0000"/>
              </w:rPr>
              <w:t>Цена без НДС</w:t>
            </w:r>
            <w:r>
              <w:rPr>
                <w:rFonts w:asciiTheme="minorHAnsi" w:hAnsiTheme="minorHAnsi" w:cstheme="minorHAnsi"/>
                <w:b/>
                <w:bCs/>
                <w:color w:val="FF0000"/>
              </w:rPr>
              <w:t>,</w:t>
            </w:r>
            <w:r>
              <w:rPr>
                <w:rFonts w:asciiTheme="minorHAnsi" w:hAnsiTheme="minorHAnsi" w:cstheme="minorHAnsi"/>
                <w:b/>
                <w:bCs/>
                <w:color w:val="FF0000"/>
              </w:rPr>
              <w:br/>
              <w:t xml:space="preserve">за </w:t>
            </w:r>
            <w:r>
              <w:rPr>
                <w:rFonts w:asciiTheme="minorHAnsi" w:hAnsiTheme="minorHAnsi" w:cstheme="minorHAnsi"/>
                <w:b/>
                <w:color w:val="FF0000"/>
              </w:rPr>
              <w:t>ШТ</w:t>
            </w:r>
            <w:r w:rsidRPr="009C73AA">
              <w:rPr>
                <w:rFonts w:asciiTheme="minorHAnsi" w:hAnsiTheme="minorHAnsi" w:cstheme="minorHAnsi"/>
                <w:b/>
                <w:color w:val="FF0000"/>
              </w:rPr>
              <w:t xml:space="preserve">. </w:t>
            </w:r>
          </w:p>
        </w:tc>
        <w:tc>
          <w:tcPr>
            <w:tcW w:w="1716" w:type="dxa"/>
          </w:tcPr>
          <w:p w14:paraId="2B505912" w14:textId="77777777" w:rsidR="00F40D87" w:rsidRPr="00BC3ADB" w:rsidRDefault="00F40D87" w:rsidP="00F40D87">
            <w:pPr>
              <w:jc w:val="center"/>
            </w:pPr>
            <w:r w:rsidRPr="00BC3ADB">
              <w:t>Да</w:t>
            </w:r>
          </w:p>
        </w:tc>
      </w:tr>
      <w:tr w:rsidR="00F40D87" w:rsidRPr="00BC3ADB" w14:paraId="6B2A4EE3" w14:textId="77777777" w:rsidTr="00AB6638">
        <w:trPr>
          <w:trHeight w:val="268"/>
        </w:trPr>
        <w:tc>
          <w:tcPr>
            <w:tcW w:w="1402" w:type="dxa"/>
          </w:tcPr>
          <w:p w14:paraId="744971F9" w14:textId="77777777" w:rsidR="00F40D87" w:rsidRPr="00BC3ADB" w:rsidRDefault="00F40D87" w:rsidP="00F40D87"/>
        </w:tc>
        <w:tc>
          <w:tcPr>
            <w:tcW w:w="1620" w:type="dxa"/>
          </w:tcPr>
          <w:p w14:paraId="40A66620" w14:textId="77777777" w:rsidR="00F40D87" w:rsidRPr="00BC3ADB" w:rsidRDefault="00F40D87" w:rsidP="00F40D87">
            <w:r w:rsidRPr="00BC3ADB">
              <w:t>Qty</w:t>
            </w:r>
          </w:p>
        </w:tc>
        <w:tc>
          <w:tcPr>
            <w:tcW w:w="1440" w:type="dxa"/>
          </w:tcPr>
          <w:p w14:paraId="4AA8BF74" w14:textId="77777777" w:rsidR="00F40D87" w:rsidRPr="00BC3ADB" w:rsidRDefault="00F40D87" w:rsidP="00F40D87">
            <w:r w:rsidRPr="00BC3ADB">
              <w:t>Numeric</w:t>
            </w:r>
          </w:p>
        </w:tc>
        <w:tc>
          <w:tcPr>
            <w:tcW w:w="1260" w:type="dxa"/>
          </w:tcPr>
          <w:p w14:paraId="46C59936" w14:textId="77777777" w:rsidR="00F40D87" w:rsidRPr="00BC3ADB" w:rsidRDefault="00F40D87" w:rsidP="00F40D87">
            <w:pPr>
              <w:jc w:val="center"/>
            </w:pPr>
            <w:r w:rsidRPr="00BC3ADB">
              <w:t>14,3</w:t>
            </w:r>
          </w:p>
        </w:tc>
        <w:tc>
          <w:tcPr>
            <w:tcW w:w="2784" w:type="dxa"/>
          </w:tcPr>
          <w:p w14:paraId="65094135" w14:textId="77777777" w:rsidR="00F40D87" w:rsidRDefault="00F40D87" w:rsidP="00F40D87">
            <w:r w:rsidRPr="00EF3EE1">
              <w:t>Количество полученного товара</w:t>
            </w:r>
            <w:r>
              <w:t>.</w:t>
            </w:r>
          </w:p>
          <w:p w14:paraId="2F1776EE" w14:textId="77777777" w:rsidR="00F40D87" w:rsidRDefault="00F40D87" w:rsidP="00F40D87"/>
          <w:p w14:paraId="25937ED1" w14:textId="019B80CB" w:rsidR="00F40D87" w:rsidRPr="00BC3ADB" w:rsidRDefault="00F40D87" w:rsidP="00F40D87">
            <w:r>
              <w:t>«+»/«-»</w:t>
            </w:r>
          </w:p>
        </w:tc>
        <w:tc>
          <w:tcPr>
            <w:tcW w:w="1716" w:type="dxa"/>
          </w:tcPr>
          <w:p w14:paraId="2674D55E" w14:textId="77777777" w:rsidR="00F40D87" w:rsidRPr="00BC3ADB" w:rsidRDefault="00F40D87" w:rsidP="00F40D87">
            <w:pPr>
              <w:jc w:val="center"/>
            </w:pPr>
            <w:r w:rsidRPr="00BC3ADB">
              <w:t>Да</w:t>
            </w:r>
          </w:p>
        </w:tc>
      </w:tr>
      <w:tr w:rsidR="00F40D87" w:rsidRPr="00BC3ADB" w14:paraId="11FC8121" w14:textId="77777777" w:rsidTr="00AB6638">
        <w:trPr>
          <w:trHeight w:val="268"/>
        </w:trPr>
        <w:tc>
          <w:tcPr>
            <w:tcW w:w="1402" w:type="dxa"/>
          </w:tcPr>
          <w:p w14:paraId="51214F34" w14:textId="77777777" w:rsidR="00F40D87" w:rsidRPr="00BC3ADB" w:rsidRDefault="00F40D87" w:rsidP="00F40D87">
            <w:r w:rsidRPr="00BC3ADB">
              <w:t>PK, FK</w:t>
            </w:r>
          </w:p>
        </w:tc>
        <w:tc>
          <w:tcPr>
            <w:tcW w:w="1620" w:type="dxa"/>
          </w:tcPr>
          <w:p w14:paraId="05E857BC" w14:textId="77777777" w:rsidR="00F40D87" w:rsidRPr="00BC3ADB" w:rsidRDefault="00F40D87" w:rsidP="00F40D87">
            <w:r w:rsidRPr="00BC3ADB">
              <w:t>Invoice_No</w:t>
            </w:r>
          </w:p>
        </w:tc>
        <w:tc>
          <w:tcPr>
            <w:tcW w:w="1440" w:type="dxa"/>
          </w:tcPr>
          <w:p w14:paraId="3D7A729B" w14:textId="77777777" w:rsidR="00F40D87" w:rsidRPr="00BC3ADB" w:rsidRDefault="00F40D87" w:rsidP="00F40D87">
            <w:r w:rsidRPr="00BC3ADB">
              <w:t>Character</w:t>
            </w:r>
          </w:p>
        </w:tc>
        <w:tc>
          <w:tcPr>
            <w:tcW w:w="1260" w:type="dxa"/>
          </w:tcPr>
          <w:p w14:paraId="1D8B7DB3" w14:textId="77777777" w:rsidR="00F40D87" w:rsidRPr="00BC3ADB" w:rsidRDefault="00F40D87" w:rsidP="00F40D87">
            <w:pPr>
              <w:jc w:val="center"/>
            </w:pPr>
            <w:r w:rsidRPr="00BC3ADB">
              <w:t>58</w:t>
            </w:r>
          </w:p>
        </w:tc>
        <w:tc>
          <w:tcPr>
            <w:tcW w:w="2784" w:type="dxa"/>
          </w:tcPr>
          <w:p w14:paraId="2E948233" w14:textId="77777777" w:rsidR="00F40D87" w:rsidRPr="00EF3EE1" w:rsidRDefault="00F40D87" w:rsidP="00F40D87">
            <w:r w:rsidRPr="00EF3EE1">
              <w:t>Номер приходной накладной в учетной системе Дистрибьютора.</w:t>
            </w:r>
          </w:p>
          <w:p w14:paraId="1253990D" w14:textId="77777777" w:rsidR="00F40D87" w:rsidRDefault="00F40D87" w:rsidP="00F40D87"/>
          <w:p w14:paraId="0B620A42" w14:textId="2C2335E1" w:rsidR="00F40D87" w:rsidRPr="00BC3ADB" w:rsidRDefault="00F40D87" w:rsidP="00F40D87">
            <w:r>
              <w:t xml:space="preserve">Заполнять соответствующим значением из </w:t>
            </w:r>
            <w:r>
              <w:rPr>
                <w:lang w:val="en-US"/>
              </w:rPr>
              <w:t>SALINH</w:t>
            </w:r>
            <w:r>
              <w:t>.</w:t>
            </w:r>
          </w:p>
        </w:tc>
        <w:tc>
          <w:tcPr>
            <w:tcW w:w="1716" w:type="dxa"/>
          </w:tcPr>
          <w:p w14:paraId="4B302B5E" w14:textId="77777777" w:rsidR="00F40D87" w:rsidRPr="00BC3ADB" w:rsidRDefault="00F40D87" w:rsidP="00F40D87">
            <w:pPr>
              <w:jc w:val="center"/>
            </w:pPr>
            <w:r w:rsidRPr="00BC3ADB">
              <w:t>Да</w:t>
            </w:r>
          </w:p>
        </w:tc>
      </w:tr>
      <w:tr w:rsidR="00F40D87" w:rsidRPr="00BC3ADB" w14:paraId="08F40464" w14:textId="77777777" w:rsidTr="00AB6638">
        <w:trPr>
          <w:trHeight w:val="268"/>
        </w:trPr>
        <w:tc>
          <w:tcPr>
            <w:tcW w:w="1402" w:type="dxa"/>
          </w:tcPr>
          <w:p w14:paraId="1EF28982" w14:textId="77777777" w:rsidR="00F40D87" w:rsidRPr="00BC3ADB" w:rsidRDefault="00F40D87" w:rsidP="00F40D87">
            <w:r w:rsidRPr="00BC3ADB">
              <w:t>PK</w:t>
            </w:r>
          </w:p>
        </w:tc>
        <w:tc>
          <w:tcPr>
            <w:tcW w:w="1620" w:type="dxa"/>
          </w:tcPr>
          <w:p w14:paraId="599214BF" w14:textId="77777777" w:rsidR="00F40D87" w:rsidRPr="00BC3ADB" w:rsidRDefault="00F40D87" w:rsidP="00F40D87">
            <w:r w:rsidRPr="00BC3ADB">
              <w:t>Lot_id</w:t>
            </w:r>
          </w:p>
        </w:tc>
        <w:tc>
          <w:tcPr>
            <w:tcW w:w="1440" w:type="dxa"/>
          </w:tcPr>
          <w:p w14:paraId="5432B907" w14:textId="77777777" w:rsidR="00F40D87" w:rsidRPr="00BC3ADB" w:rsidRDefault="00F40D87" w:rsidP="00F40D87">
            <w:r w:rsidRPr="00BC3ADB">
              <w:t>Character</w:t>
            </w:r>
          </w:p>
        </w:tc>
        <w:tc>
          <w:tcPr>
            <w:tcW w:w="1260" w:type="dxa"/>
          </w:tcPr>
          <w:p w14:paraId="38F132FC" w14:textId="77777777" w:rsidR="00F40D87" w:rsidRPr="00BC3ADB" w:rsidRDefault="00F40D87" w:rsidP="00F40D87">
            <w:pPr>
              <w:jc w:val="center"/>
            </w:pPr>
            <w:r w:rsidRPr="00BC3ADB">
              <w:t>20</w:t>
            </w:r>
          </w:p>
        </w:tc>
        <w:tc>
          <w:tcPr>
            <w:tcW w:w="2784" w:type="dxa"/>
          </w:tcPr>
          <w:p w14:paraId="183DC78A" w14:textId="6E926B47" w:rsidR="00F40D87" w:rsidRPr="00BC3ADB" w:rsidRDefault="00F40D87" w:rsidP="00F40D87">
            <w:r w:rsidRPr="00BC3ADB">
              <w:t xml:space="preserve">Номер </w:t>
            </w:r>
            <w:proofErr w:type="gramStart"/>
            <w:r w:rsidRPr="00BC3ADB">
              <w:t>партии</w:t>
            </w:r>
            <w:r>
              <w:t>(</w:t>
            </w:r>
            <w:proofErr w:type="gramEnd"/>
            <w:r>
              <w:t>не заполнять)</w:t>
            </w:r>
          </w:p>
        </w:tc>
        <w:tc>
          <w:tcPr>
            <w:tcW w:w="1716" w:type="dxa"/>
          </w:tcPr>
          <w:p w14:paraId="151CB262" w14:textId="77777777" w:rsidR="00F40D87" w:rsidRPr="00BC3ADB" w:rsidRDefault="00F40D87" w:rsidP="00F40D87">
            <w:pPr>
              <w:jc w:val="center"/>
            </w:pPr>
            <w:r w:rsidRPr="00BC3ADB">
              <w:t>Да</w:t>
            </w:r>
          </w:p>
        </w:tc>
      </w:tr>
      <w:tr w:rsidR="00F40D87" w:rsidRPr="00BC3ADB" w14:paraId="686BBD74" w14:textId="77777777" w:rsidTr="00AB6638">
        <w:trPr>
          <w:trHeight w:val="268"/>
        </w:trPr>
        <w:tc>
          <w:tcPr>
            <w:tcW w:w="1402" w:type="dxa"/>
          </w:tcPr>
          <w:p w14:paraId="145918F1" w14:textId="77777777" w:rsidR="00F40D87" w:rsidRPr="00BC3ADB" w:rsidRDefault="00F40D87" w:rsidP="00F40D87"/>
        </w:tc>
        <w:tc>
          <w:tcPr>
            <w:tcW w:w="1620" w:type="dxa"/>
          </w:tcPr>
          <w:p w14:paraId="391E9A43" w14:textId="77777777" w:rsidR="00F40D87" w:rsidRPr="00BC3ADB" w:rsidRDefault="00F40D87" w:rsidP="00F40D87">
            <w:r w:rsidRPr="00BC3ADB">
              <w:t>DTLM</w:t>
            </w:r>
          </w:p>
        </w:tc>
        <w:tc>
          <w:tcPr>
            <w:tcW w:w="1440" w:type="dxa"/>
          </w:tcPr>
          <w:p w14:paraId="6610C578" w14:textId="77777777" w:rsidR="00F40D87" w:rsidRPr="00BC3ADB" w:rsidRDefault="00F40D87" w:rsidP="00F40D87">
            <w:r w:rsidRPr="00BC3ADB">
              <w:t>Character</w:t>
            </w:r>
          </w:p>
        </w:tc>
        <w:tc>
          <w:tcPr>
            <w:tcW w:w="1260" w:type="dxa"/>
          </w:tcPr>
          <w:p w14:paraId="2C747139" w14:textId="77777777" w:rsidR="00F40D87" w:rsidRPr="00BC3ADB" w:rsidRDefault="00F40D87" w:rsidP="00F40D87">
            <w:pPr>
              <w:jc w:val="center"/>
            </w:pPr>
            <w:r w:rsidRPr="00BC3ADB">
              <w:t>14</w:t>
            </w:r>
          </w:p>
        </w:tc>
        <w:tc>
          <w:tcPr>
            <w:tcW w:w="2784" w:type="dxa"/>
          </w:tcPr>
          <w:p w14:paraId="0A286F60" w14:textId="77777777" w:rsidR="00F40D87" w:rsidRPr="00BC3ADB" w:rsidRDefault="00F40D87" w:rsidP="00F40D87">
            <w:r w:rsidRPr="00BC3ADB">
              <w:t xml:space="preserve">Дата и время модификации записи. </w:t>
            </w:r>
          </w:p>
          <w:p w14:paraId="4C457D48" w14:textId="77777777" w:rsidR="00F40D87" w:rsidRPr="00BC3ADB" w:rsidRDefault="00F40D87" w:rsidP="00F40D87">
            <w:r w:rsidRPr="00BC3ADB">
              <w:t>Формат: “YYYYMMDD HH:MM”</w:t>
            </w:r>
          </w:p>
        </w:tc>
        <w:tc>
          <w:tcPr>
            <w:tcW w:w="1716" w:type="dxa"/>
          </w:tcPr>
          <w:p w14:paraId="20E410F8" w14:textId="77777777" w:rsidR="00F40D87" w:rsidRPr="00BC3ADB" w:rsidRDefault="00F40D87" w:rsidP="00F40D87">
            <w:pPr>
              <w:jc w:val="center"/>
            </w:pPr>
            <w:r w:rsidRPr="00BC3ADB">
              <w:t>Да</w:t>
            </w:r>
          </w:p>
        </w:tc>
      </w:tr>
      <w:tr w:rsidR="00F40D87" w:rsidRPr="00BC3ADB" w14:paraId="708C19D3" w14:textId="77777777" w:rsidTr="00AB6638">
        <w:trPr>
          <w:trHeight w:val="268"/>
        </w:trPr>
        <w:tc>
          <w:tcPr>
            <w:tcW w:w="1402" w:type="dxa"/>
          </w:tcPr>
          <w:p w14:paraId="084FF04C" w14:textId="77777777" w:rsidR="00F40D87" w:rsidRPr="00BC3ADB" w:rsidRDefault="00F40D87" w:rsidP="00F40D87"/>
        </w:tc>
        <w:tc>
          <w:tcPr>
            <w:tcW w:w="1620" w:type="dxa"/>
          </w:tcPr>
          <w:p w14:paraId="7DC24F53" w14:textId="77777777" w:rsidR="00F40D87" w:rsidRPr="00BC3ADB" w:rsidRDefault="00F40D87" w:rsidP="00F40D87">
            <w:r w:rsidRPr="00BC3ADB">
              <w:t>Status</w:t>
            </w:r>
          </w:p>
        </w:tc>
        <w:tc>
          <w:tcPr>
            <w:tcW w:w="1440" w:type="dxa"/>
          </w:tcPr>
          <w:p w14:paraId="226A1A71" w14:textId="77777777" w:rsidR="00F40D87" w:rsidRPr="00BC3ADB" w:rsidRDefault="00F40D87" w:rsidP="00F40D87">
            <w:r w:rsidRPr="00BC3ADB">
              <w:t>Numeric</w:t>
            </w:r>
          </w:p>
        </w:tc>
        <w:tc>
          <w:tcPr>
            <w:tcW w:w="1260" w:type="dxa"/>
          </w:tcPr>
          <w:p w14:paraId="5B851B1E" w14:textId="77777777" w:rsidR="00F40D87" w:rsidRPr="00BC3ADB" w:rsidRDefault="00F40D87" w:rsidP="00F40D87">
            <w:pPr>
              <w:jc w:val="center"/>
            </w:pPr>
            <w:r w:rsidRPr="00BC3ADB">
              <w:t>11</w:t>
            </w:r>
          </w:p>
        </w:tc>
        <w:tc>
          <w:tcPr>
            <w:tcW w:w="2784" w:type="dxa"/>
          </w:tcPr>
          <w:p w14:paraId="1C6E4556" w14:textId="77777777" w:rsidR="00F40D87" w:rsidRPr="00BC3ADB" w:rsidRDefault="00F40D87" w:rsidP="00F40D87">
            <w:r w:rsidRPr="00BC3ADB">
              <w:t xml:space="preserve">Статус </w:t>
            </w:r>
          </w:p>
          <w:p w14:paraId="4D66BC3F" w14:textId="77777777" w:rsidR="00F40D87" w:rsidRPr="00BC3ADB" w:rsidRDefault="00F40D87" w:rsidP="00F40D87">
            <w:r w:rsidRPr="00BC3ADB">
              <w:t xml:space="preserve">(2 - Активный, </w:t>
            </w:r>
          </w:p>
          <w:p w14:paraId="7950AC14" w14:textId="77777777" w:rsidR="00F40D87" w:rsidRPr="00BC3ADB" w:rsidRDefault="00F40D87" w:rsidP="00F40D87">
            <w:r w:rsidRPr="00BC3ADB">
              <w:t>9 - Неактивный)</w:t>
            </w:r>
          </w:p>
        </w:tc>
        <w:tc>
          <w:tcPr>
            <w:tcW w:w="1716" w:type="dxa"/>
          </w:tcPr>
          <w:p w14:paraId="26E66A63" w14:textId="77777777" w:rsidR="00F40D87" w:rsidRPr="00BC3ADB" w:rsidRDefault="00F40D87" w:rsidP="00F40D87">
            <w:pPr>
              <w:jc w:val="center"/>
            </w:pPr>
            <w:r w:rsidRPr="00BC3ADB">
              <w:t>Да</w:t>
            </w:r>
          </w:p>
        </w:tc>
      </w:tr>
    </w:tbl>
    <w:p w14:paraId="01EB796F" w14:textId="77777777" w:rsidR="00EC4A9A" w:rsidRPr="00BC3ADB" w:rsidRDefault="00EC4A9A" w:rsidP="00CF7121">
      <w:bookmarkStart w:id="2058" w:name="_Toc470019338"/>
      <w:bookmarkStart w:id="2059" w:name="_Toc470023501"/>
      <w:bookmarkStart w:id="2060" w:name="_Toc470027664"/>
      <w:bookmarkStart w:id="2061" w:name="_Toc470019339"/>
      <w:bookmarkStart w:id="2062" w:name="_Toc470023502"/>
      <w:bookmarkStart w:id="2063" w:name="_Toc470027665"/>
      <w:bookmarkStart w:id="2064" w:name="_Toc470019340"/>
      <w:bookmarkStart w:id="2065" w:name="_Toc470023503"/>
      <w:bookmarkStart w:id="2066" w:name="_Toc470027666"/>
      <w:bookmarkStart w:id="2067" w:name="_Toc470019341"/>
      <w:bookmarkStart w:id="2068" w:name="_Toc470023504"/>
      <w:bookmarkStart w:id="2069" w:name="_Toc470027667"/>
      <w:bookmarkStart w:id="2070" w:name="_Toc470019342"/>
      <w:bookmarkStart w:id="2071" w:name="_Toc470023505"/>
      <w:bookmarkStart w:id="2072" w:name="_Toc470027668"/>
      <w:bookmarkStart w:id="2073" w:name="_Toc470019343"/>
      <w:bookmarkStart w:id="2074" w:name="_Toc470023506"/>
      <w:bookmarkStart w:id="2075" w:name="_Toc470027669"/>
      <w:bookmarkStart w:id="2076" w:name="_Toc470019344"/>
      <w:bookmarkStart w:id="2077" w:name="_Toc470023507"/>
      <w:bookmarkStart w:id="2078" w:name="_Toc470027670"/>
      <w:bookmarkStart w:id="2079" w:name="_Toc470019345"/>
      <w:bookmarkStart w:id="2080" w:name="_Toc470023508"/>
      <w:bookmarkStart w:id="2081" w:name="_Toc470027671"/>
      <w:bookmarkStart w:id="2082" w:name="_Toc470019346"/>
      <w:bookmarkStart w:id="2083" w:name="_Toc470023509"/>
      <w:bookmarkStart w:id="2084" w:name="_Toc470027672"/>
      <w:bookmarkStart w:id="2085" w:name="_Toc470019347"/>
      <w:bookmarkStart w:id="2086" w:name="_Toc470023510"/>
      <w:bookmarkStart w:id="2087" w:name="_Toc470027673"/>
      <w:bookmarkStart w:id="2088" w:name="_Toc470019348"/>
      <w:bookmarkStart w:id="2089" w:name="_Toc470023511"/>
      <w:bookmarkStart w:id="2090" w:name="_Toc470027674"/>
      <w:bookmarkStart w:id="2091" w:name="_Toc470019349"/>
      <w:bookmarkStart w:id="2092" w:name="_Toc470023512"/>
      <w:bookmarkStart w:id="2093" w:name="_Toc470027675"/>
      <w:bookmarkStart w:id="2094" w:name="_Toc470019350"/>
      <w:bookmarkStart w:id="2095" w:name="_Toc470023513"/>
      <w:bookmarkStart w:id="2096" w:name="_Toc470027676"/>
      <w:bookmarkStart w:id="2097" w:name="_Toc470019351"/>
      <w:bookmarkStart w:id="2098" w:name="_Toc470023514"/>
      <w:bookmarkStart w:id="2099" w:name="_Toc470027677"/>
      <w:bookmarkStart w:id="2100" w:name="_Toc470019380"/>
      <w:bookmarkStart w:id="2101" w:name="_Toc470023543"/>
      <w:bookmarkStart w:id="2102" w:name="_Toc470027706"/>
      <w:bookmarkStart w:id="2103" w:name="_Toc470019387"/>
      <w:bookmarkStart w:id="2104" w:name="_Toc470023550"/>
      <w:bookmarkStart w:id="2105" w:name="_Toc470027713"/>
      <w:bookmarkStart w:id="2106" w:name="_Toc470019394"/>
      <w:bookmarkStart w:id="2107" w:name="_Toc470023557"/>
      <w:bookmarkStart w:id="2108" w:name="_Toc470027720"/>
      <w:bookmarkStart w:id="2109" w:name="_Toc470019401"/>
      <w:bookmarkStart w:id="2110" w:name="_Toc470023564"/>
      <w:bookmarkStart w:id="2111" w:name="_Toc470027727"/>
      <w:bookmarkStart w:id="2112" w:name="_Toc470019402"/>
      <w:bookmarkStart w:id="2113" w:name="_Toc470023565"/>
      <w:bookmarkStart w:id="2114" w:name="_Toc470027728"/>
      <w:bookmarkStart w:id="2115" w:name="_Toc470019403"/>
      <w:bookmarkStart w:id="2116" w:name="_Toc470023566"/>
      <w:bookmarkStart w:id="2117" w:name="_Toc470027729"/>
      <w:bookmarkStart w:id="2118" w:name="_Toc470019404"/>
      <w:bookmarkStart w:id="2119" w:name="_Toc470023567"/>
      <w:bookmarkStart w:id="2120" w:name="_Toc470027730"/>
      <w:bookmarkStart w:id="2121" w:name="_Toc470019405"/>
      <w:bookmarkStart w:id="2122" w:name="_Toc470023568"/>
      <w:bookmarkStart w:id="2123" w:name="_Toc470027731"/>
      <w:bookmarkStart w:id="2124" w:name="_Toc470019406"/>
      <w:bookmarkStart w:id="2125" w:name="_Toc470023569"/>
      <w:bookmarkStart w:id="2126" w:name="_Toc470027732"/>
      <w:bookmarkStart w:id="2127" w:name="_Toc470019407"/>
      <w:bookmarkStart w:id="2128" w:name="_Toc470023570"/>
      <w:bookmarkStart w:id="2129" w:name="_Toc470027733"/>
      <w:bookmarkStart w:id="2130" w:name="_Toc470019408"/>
      <w:bookmarkStart w:id="2131" w:name="_Toc470023571"/>
      <w:bookmarkStart w:id="2132" w:name="_Toc470027734"/>
      <w:bookmarkStart w:id="2133" w:name="_Toc470019409"/>
      <w:bookmarkStart w:id="2134" w:name="_Toc470023572"/>
      <w:bookmarkStart w:id="2135" w:name="_Toc470027735"/>
      <w:bookmarkStart w:id="2136" w:name="_Toc470019410"/>
      <w:bookmarkStart w:id="2137" w:name="_Toc470023573"/>
      <w:bookmarkStart w:id="2138" w:name="_Toc470027736"/>
      <w:bookmarkStart w:id="2139" w:name="_Toc470019411"/>
      <w:bookmarkStart w:id="2140" w:name="_Toc470023574"/>
      <w:bookmarkStart w:id="2141" w:name="_Toc470027737"/>
      <w:bookmarkStart w:id="2142" w:name="_Toc470019412"/>
      <w:bookmarkStart w:id="2143" w:name="_Toc470023575"/>
      <w:bookmarkStart w:id="2144" w:name="_Toc470027738"/>
      <w:bookmarkStart w:id="2145" w:name="_Toc470019413"/>
      <w:bookmarkStart w:id="2146" w:name="_Toc470023576"/>
      <w:bookmarkStart w:id="2147" w:name="_Toc470027739"/>
      <w:bookmarkStart w:id="2148" w:name="_Toc470019414"/>
      <w:bookmarkStart w:id="2149" w:name="_Toc470023577"/>
      <w:bookmarkStart w:id="2150" w:name="_Toc470027740"/>
      <w:bookmarkStart w:id="2151" w:name="_Toc470019415"/>
      <w:bookmarkStart w:id="2152" w:name="_Toc470023578"/>
      <w:bookmarkStart w:id="2153" w:name="_Toc470027741"/>
      <w:bookmarkStart w:id="2154" w:name="_Toc470019437"/>
      <w:bookmarkStart w:id="2155" w:name="_Toc470023600"/>
      <w:bookmarkStart w:id="2156" w:name="_Toc470027763"/>
      <w:bookmarkStart w:id="2157" w:name="_Toc470019444"/>
      <w:bookmarkStart w:id="2158" w:name="_Toc470023607"/>
      <w:bookmarkStart w:id="2159" w:name="_Toc470027770"/>
      <w:bookmarkStart w:id="2160" w:name="_Toc470019451"/>
      <w:bookmarkStart w:id="2161" w:name="_Toc470023614"/>
      <w:bookmarkStart w:id="2162" w:name="_Toc470027777"/>
      <w:bookmarkStart w:id="2163" w:name="_Toc470019458"/>
      <w:bookmarkStart w:id="2164" w:name="_Toc470023621"/>
      <w:bookmarkStart w:id="2165" w:name="_Toc470027784"/>
      <w:bookmarkStart w:id="2166" w:name="_Toc470019459"/>
      <w:bookmarkStart w:id="2167" w:name="_Toc470023622"/>
      <w:bookmarkStart w:id="2168" w:name="_Toc470027785"/>
      <w:bookmarkStart w:id="2169" w:name="_Toc470019460"/>
      <w:bookmarkStart w:id="2170" w:name="_Toc470023623"/>
      <w:bookmarkStart w:id="2171" w:name="_Toc470027786"/>
      <w:bookmarkStart w:id="2172" w:name="_Toc470019461"/>
      <w:bookmarkStart w:id="2173" w:name="_Toc470023624"/>
      <w:bookmarkStart w:id="2174" w:name="_Toc470027787"/>
      <w:bookmarkStart w:id="2175" w:name="_Toc470019462"/>
      <w:bookmarkStart w:id="2176" w:name="_Toc470023625"/>
      <w:bookmarkStart w:id="2177" w:name="_Toc470027788"/>
      <w:bookmarkStart w:id="2178" w:name="_Toc470019463"/>
      <w:bookmarkStart w:id="2179" w:name="_Toc470023626"/>
      <w:bookmarkStart w:id="2180" w:name="_Toc470027789"/>
      <w:bookmarkStart w:id="2181" w:name="_Toc470019464"/>
      <w:bookmarkStart w:id="2182" w:name="_Toc470023627"/>
      <w:bookmarkStart w:id="2183" w:name="_Toc470027790"/>
      <w:bookmarkStart w:id="2184" w:name="_Toc470019465"/>
      <w:bookmarkStart w:id="2185" w:name="_Toc470023628"/>
      <w:bookmarkStart w:id="2186" w:name="_Toc470027791"/>
      <w:bookmarkStart w:id="2187" w:name="_Toc470019466"/>
      <w:bookmarkStart w:id="2188" w:name="_Toc470023629"/>
      <w:bookmarkStart w:id="2189" w:name="_Toc470027792"/>
      <w:bookmarkStart w:id="2190" w:name="_Toc470019467"/>
      <w:bookmarkStart w:id="2191" w:name="_Toc470023630"/>
      <w:bookmarkStart w:id="2192" w:name="_Toc470027793"/>
      <w:bookmarkStart w:id="2193" w:name="_Toc470019468"/>
      <w:bookmarkStart w:id="2194" w:name="_Toc470023631"/>
      <w:bookmarkStart w:id="2195" w:name="_Toc470027794"/>
      <w:bookmarkStart w:id="2196" w:name="_Toc470019469"/>
      <w:bookmarkStart w:id="2197" w:name="_Toc470023632"/>
      <w:bookmarkStart w:id="2198" w:name="_Toc470027795"/>
      <w:bookmarkStart w:id="2199" w:name="_Toc470019470"/>
      <w:bookmarkStart w:id="2200" w:name="_Toc470023633"/>
      <w:bookmarkStart w:id="2201" w:name="_Toc470027796"/>
      <w:bookmarkStart w:id="2202" w:name="_Toc470019471"/>
      <w:bookmarkStart w:id="2203" w:name="_Toc470023634"/>
      <w:bookmarkStart w:id="2204" w:name="_Toc470027797"/>
      <w:bookmarkStart w:id="2205" w:name="_Toc470019472"/>
      <w:bookmarkStart w:id="2206" w:name="_Toc470023635"/>
      <w:bookmarkStart w:id="2207" w:name="_Toc470027798"/>
      <w:bookmarkStart w:id="2208" w:name="_Toc470019494"/>
      <w:bookmarkStart w:id="2209" w:name="_Toc470023657"/>
      <w:bookmarkStart w:id="2210" w:name="_Toc470027820"/>
      <w:bookmarkStart w:id="2211" w:name="_Toc470019508"/>
      <w:bookmarkStart w:id="2212" w:name="_Toc470023671"/>
      <w:bookmarkStart w:id="2213" w:name="_Toc470027834"/>
      <w:bookmarkStart w:id="2214" w:name="_Toc470019515"/>
      <w:bookmarkStart w:id="2215" w:name="_Toc470023678"/>
      <w:bookmarkStart w:id="2216" w:name="_Toc470027841"/>
      <w:bookmarkStart w:id="2217" w:name="_Toc470019522"/>
      <w:bookmarkStart w:id="2218" w:name="_Toc470023685"/>
      <w:bookmarkStart w:id="2219" w:name="_Toc470027848"/>
      <w:bookmarkStart w:id="2220" w:name="_Toc470019529"/>
      <w:bookmarkStart w:id="2221" w:name="_Toc470023692"/>
      <w:bookmarkStart w:id="2222" w:name="_Toc470027855"/>
      <w:bookmarkStart w:id="2223" w:name="_Toc470019530"/>
      <w:bookmarkStart w:id="2224" w:name="_Toc470023693"/>
      <w:bookmarkStart w:id="2225" w:name="_Toc470027856"/>
      <w:bookmarkStart w:id="2226" w:name="_Toc470019531"/>
      <w:bookmarkStart w:id="2227" w:name="_Toc470023694"/>
      <w:bookmarkStart w:id="2228" w:name="_Toc470027857"/>
      <w:bookmarkStart w:id="2229" w:name="_Toc470019532"/>
      <w:bookmarkStart w:id="2230" w:name="_Toc470023695"/>
      <w:bookmarkStart w:id="2231" w:name="_Toc470027858"/>
      <w:bookmarkStart w:id="2232" w:name="_Toc470019533"/>
      <w:bookmarkStart w:id="2233" w:name="_Toc470023696"/>
      <w:bookmarkStart w:id="2234" w:name="_Toc470027859"/>
      <w:bookmarkStart w:id="2235" w:name="_Toc470019534"/>
      <w:bookmarkStart w:id="2236" w:name="_Toc470023697"/>
      <w:bookmarkStart w:id="2237" w:name="_Toc470027860"/>
      <w:bookmarkStart w:id="2238" w:name="_Toc470019535"/>
      <w:bookmarkStart w:id="2239" w:name="_Toc470023698"/>
      <w:bookmarkStart w:id="2240" w:name="_Toc470027861"/>
      <w:bookmarkStart w:id="2241" w:name="_Toc470019536"/>
      <w:bookmarkStart w:id="2242" w:name="_Toc470023699"/>
      <w:bookmarkStart w:id="2243" w:name="_Toc470027862"/>
      <w:bookmarkStart w:id="2244" w:name="_Toc470019537"/>
      <w:bookmarkStart w:id="2245" w:name="_Toc470023700"/>
      <w:bookmarkStart w:id="2246" w:name="_Toc470027863"/>
      <w:bookmarkStart w:id="2247" w:name="_Toc470019538"/>
      <w:bookmarkStart w:id="2248" w:name="_Toc470023701"/>
      <w:bookmarkStart w:id="2249" w:name="_Toc470027864"/>
      <w:bookmarkStart w:id="2250" w:name="_Toc470019539"/>
      <w:bookmarkStart w:id="2251" w:name="_Toc470023702"/>
      <w:bookmarkStart w:id="2252" w:name="_Toc470027865"/>
      <w:bookmarkStart w:id="2253" w:name="_Toc470019540"/>
      <w:bookmarkStart w:id="2254" w:name="_Toc470023703"/>
      <w:bookmarkStart w:id="2255" w:name="_Toc470027866"/>
      <w:bookmarkStart w:id="2256" w:name="_Toc470019541"/>
      <w:bookmarkStart w:id="2257" w:name="_Toc470023704"/>
      <w:bookmarkStart w:id="2258" w:name="_Toc470027867"/>
      <w:bookmarkStart w:id="2259" w:name="_Toc470019542"/>
      <w:bookmarkStart w:id="2260" w:name="_Toc470023705"/>
      <w:bookmarkStart w:id="2261" w:name="_Toc470027868"/>
      <w:bookmarkStart w:id="2262" w:name="_Toc470019543"/>
      <w:bookmarkStart w:id="2263" w:name="_Toc470023706"/>
      <w:bookmarkStart w:id="2264" w:name="_Toc470027869"/>
      <w:bookmarkStart w:id="2265" w:name="_Toc470019544"/>
      <w:bookmarkStart w:id="2266" w:name="_Toc470023707"/>
      <w:bookmarkStart w:id="2267" w:name="_Toc470027870"/>
      <w:bookmarkStart w:id="2268" w:name="_Toc470019545"/>
      <w:bookmarkStart w:id="2269" w:name="_Toc470023708"/>
      <w:bookmarkStart w:id="2270" w:name="_Toc470027871"/>
      <w:bookmarkStart w:id="2271" w:name="_Toc470019546"/>
      <w:bookmarkStart w:id="2272" w:name="_Toc470023709"/>
      <w:bookmarkStart w:id="2273" w:name="_Toc470027872"/>
      <w:bookmarkStart w:id="2274" w:name="_Toc470019547"/>
      <w:bookmarkStart w:id="2275" w:name="_Toc470023710"/>
      <w:bookmarkStart w:id="2276" w:name="_Toc470027873"/>
      <w:bookmarkStart w:id="2277" w:name="_Toc470019548"/>
      <w:bookmarkStart w:id="2278" w:name="_Toc470023711"/>
      <w:bookmarkStart w:id="2279" w:name="_Toc470027874"/>
      <w:bookmarkStart w:id="2280" w:name="_Toc470019549"/>
      <w:bookmarkStart w:id="2281" w:name="_Toc470023712"/>
      <w:bookmarkStart w:id="2282" w:name="_Toc470027875"/>
      <w:bookmarkStart w:id="2283" w:name="_Toc470019550"/>
      <w:bookmarkStart w:id="2284" w:name="_Toc470023713"/>
      <w:bookmarkStart w:id="2285" w:name="_Toc470027876"/>
      <w:bookmarkStart w:id="2286" w:name="_Toc470019551"/>
      <w:bookmarkStart w:id="2287" w:name="_Toc470023714"/>
      <w:bookmarkStart w:id="2288" w:name="_Toc470027877"/>
      <w:bookmarkStart w:id="2289" w:name="_Toc470019552"/>
      <w:bookmarkStart w:id="2290" w:name="_Toc470023715"/>
      <w:bookmarkStart w:id="2291" w:name="_Toc470027878"/>
      <w:bookmarkStart w:id="2292" w:name="_Toc470019553"/>
      <w:bookmarkStart w:id="2293" w:name="_Toc470023716"/>
      <w:bookmarkStart w:id="2294" w:name="_Toc470027879"/>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14:paraId="1F7E0E05" w14:textId="01B29AD0" w:rsidR="006A3826" w:rsidRPr="00BC3ADB" w:rsidRDefault="006A3826" w:rsidP="006A3826">
      <w:pPr>
        <w:pStyle w:val="21"/>
        <w:rPr>
          <w:lang w:val="ru-RU"/>
        </w:rPr>
      </w:pPr>
      <w:bookmarkStart w:id="2295" w:name="_Toc470019568"/>
      <w:bookmarkStart w:id="2296" w:name="_Toc470023731"/>
      <w:bookmarkStart w:id="2297" w:name="_Toc470027894"/>
      <w:bookmarkStart w:id="2298" w:name="_Toc470019569"/>
      <w:bookmarkStart w:id="2299" w:name="_Toc470023732"/>
      <w:bookmarkStart w:id="2300" w:name="_Toc470027895"/>
      <w:bookmarkStart w:id="2301" w:name="_Toc470019570"/>
      <w:bookmarkStart w:id="2302" w:name="_Toc470023733"/>
      <w:bookmarkStart w:id="2303" w:name="_Toc470027896"/>
      <w:bookmarkStart w:id="2304" w:name="_Toc470019571"/>
      <w:bookmarkStart w:id="2305" w:name="_Toc470023734"/>
      <w:bookmarkStart w:id="2306" w:name="_Toc470027897"/>
      <w:bookmarkStart w:id="2307" w:name="_Toc470019572"/>
      <w:bookmarkStart w:id="2308" w:name="_Toc470023735"/>
      <w:bookmarkStart w:id="2309" w:name="_Toc470027898"/>
      <w:bookmarkStart w:id="2310" w:name="_Toc470019573"/>
      <w:bookmarkStart w:id="2311" w:name="_Toc470023736"/>
      <w:bookmarkStart w:id="2312" w:name="_Toc470027899"/>
      <w:bookmarkStart w:id="2313" w:name="_Toc470019574"/>
      <w:bookmarkStart w:id="2314" w:name="_Toc470023737"/>
      <w:bookmarkStart w:id="2315" w:name="_Toc470027900"/>
      <w:bookmarkStart w:id="2316" w:name="_Toc470019575"/>
      <w:bookmarkStart w:id="2317" w:name="_Toc470023738"/>
      <w:bookmarkStart w:id="2318" w:name="_Toc470027901"/>
      <w:bookmarkStart w:id="2319" w:name="_Toc470019576"/>
      <w:bookmarkStart w:id="2320" w:name="_Toc470023739"/>
      <w:bookmarkStart w:id="2321" w:name="_Toc470027902"/>
      <w:bookmarkStart w:id="2322" w:name="_Toc470019577"/>
      <w:bookmarkStart w:id="2323" w:name="_Toc470023740"/>
      <w:bookmarkStart w:id="2324" w:name="_Toc470027903"/>
      <w:bookmarkStart w:id="2325" w:name="_Toc470019578"/>
      <w:bookmarkStart w:id="2326" w:name="_Toc470023741"/>
      <w:bookmarkStart w:id="2327" w:name="_Toc470027904"/>
      <w:bookmarkStart w:id="2328" w:name="_Toc470019579"/>
      <w:bookmarkStart w:id="2329" w:name="_Toc470023742"/>
      <w:bookmarkStart w:id="2330" w:name="_Toc470027905"/>
      <w:bookmarkStart w:id="2331" w:name="_Toc470019580"/>
      <w:bookmarkStart w:id="2332" w:name="_Toc470023743"/>
      <w:bookmarkStart w:id="2333" w:name="_Toc470027906"/>
      <w:bookmarkStart w:id="2334" w:name="_Toc470019581"/>
      <w:bookmarkStart w:id="2335" w:name="_Toc470023744"/>
      <w:bookmarkStart w:id="2336" w:name="_Toc470027907"/>
      <w:bookmarkStart w:id="2337" w:name="_Toc470019582"/>
      <w:bookmarkStart w:id="2338" w:name="_Toc470023745"/>
      <w:bookmarkStart w:id="2339" w:name="_Toc470027908"/>
      <w:bookmarkStart w:id="2340" w:name="_Toc470019583"/>
      <w:bookmarkStart w:id="2341" w:name="_Toc470023746"/>
      <w:bookmarkStart w:id="2342" w:name="_Toc470027909"/>
      <w:bookmarkStart w:id="2343" w:name="_Toc470019584"/>
      <w:bookmarkStart w:id="2344" w:name="_Toc470023747"/>
      <w:bookmarkStart w:id="2345" w:name="_Toc470027910"/>
      <w:bookmarkStart w:id="2346" w:name="_Toc470019585"/>
      <w:bookmarkStart w:id="2347" w:name="_Toc470023748"/>
      <w:bookmarkStart w:id="2348" w:name="_Toc470027911"/>
      <w:bookmarkStart w:id="2349" w:name="_Toc470019586"/>
      <w:bookmarkStart w:id="2350" w:name="_Toc470023749"/>
      <w:bookmarkStart w:id="2351" w:name="_Toc470027912"/>
      <w:bookmarkStart w:id="2352" w:name="_Toc470019587"/>
      <w:bookmarkStart w:id="2353" w:name="_Toc470023750"/>
      <w:bookmarkStart w:id="2354" w:name="_Toc470027913"/>
      <w:bookmarkStart w:id="2355" w:name="_Toc470019588"/>
      <w:bookmarkStart w:id="2356" w:name="_Toc470023751"/>
      <w:bookmarkStart w:id="2357" w:name="_Toc470027914"/>
      <w:bookmarkStart w:id="2358" w:name="_Toc470019589"/>
      <w:bookmarkStart w:id="2359" w:name="_Toc470023752"/>
      <w:bookmarkStart w:id="2360" w:name="_Toc470027915"/>
      <w:bookmarkStart w:id="2361" w:name="_Toc470019590"/>
      <w:bookmarkStart w:id="2362" w:name="_Toc470023753"/>
      <w:bookmarkStart w:id="2363" w:name="_Toc470027916"/>
      <w:bookmarkStart w:id="2364" w:name="_Toc470019591"/>
      <w:bookmarkStart w:id="2365" w:name="_Toc470023754"/>
      <w:bookmarkStart w:id="2366" w:name="_Toc470027917"/>
      <w:bookmarkStart w:id="2367" w:name="_Toc470019592"/>
      <w:bookmarkStart w:id="2368" w:name="_Toc470023755"/>
      <w:bookmarkStart w:id="2369" w:name="_Toc470027918"/>
      <w:bookmarkStart w:id="2370" w:name="_Toc470019593"/>
      <w:bookmarkStart w:id="2371" w:name="_Toc470023756"/>
      <w:bookmarkStart w:id="2372" w:name="_Toc470027919"/>
      <w:bookmarkStart w:id="2373" w:name="_Toc470019594"/>
      <w:bookmarkStart w:id="2374" w:name="_Toc470023757"/>
      <w:bookmarkStart w:id="2375" w:name="_Toc470027920"/>
      <w:bookmarkStart w:id="2376" w:name="_Toc470019595"/>
      <w:bookmarkStart w:id="2377" w:name="_Toc470023758"/>
      <w:bookmarkStart w:id="2378" w:name="_Toc470027921"/>
      <w:bookmarkStart w:id="2379" w:name="_Toc470019596"/>
      <w:bookmarkStart w:id="2380" w:name="_Toc470023759"/>
      <w:bookmarkStart w:id="2381" w:name="_Toc470027922"/>
      <w:bookmarkStart w:id="2382" w:name="_Toc470019597"/>
      <w:bookmarkStart w:id="2383" w:name="_Toc470023760"/>
      <w:bookmarkStart w:id="2384" w:name="_Toc470027923"/>
      <w:bookmarkStart w:id="2385" w:name="_Toc470019598"/>
      <w:bookmarkStart w:id="2386" w:name="_Toc470023761"/>
      <w:bookmarkStart w:id="2387" w:name="_Toc470027924"/>
      <w:bookmarkStart w:id="2388" w:name="_Toc470019599"/>
      <w:bookmarkStart w:id="2389" w:name="_Toc470023762"/>
      <w:bookmarkStart w:id="2390" w:name="_Toc470027925"/>
      <w:bookmarkStart w:id="2391" w:name="_Toc470019600"/>
      <w:bookmarkStart w:id="2392" w:name="_Toc470023763"/>
      <w:bookmarkStart w:id="2393" w:name="_Toc470027926"/>
      <w:bookmarkStart w:id="2394" w:name="_Toc470019601"/>
      <w:bookmarkStart w:id="2395" w:name="_Toc470023764"/>
      <w:bookmarkStart w:id="2396" w:name="_Toc470027927"/>
      <w:bookmarkStart w:id="2397" w:name="_Toc470019602"/>
      <w:bookmarkStart w:id="2398" w:name="_Toc470023765"/>
      <w:bookmarkStart w:id="2399" w:name="_Toc470027928"/>
      <w:bookmarkStart w:id="2400" w:name="_Toc470019603"/>
      <w:bookmarkStart w:id="2401" w:name="_Toc470023766"/>
      <w:bookmarkStart w:id="2402" w:name="_Toc470027929"/>
      <w:bookmarkStart w:id="2403" w:name="_Toc470019604"/>
      <w:bookmarkStart w:id="2404" w:name="_Toc470023767"/>
      <w:bookmarkStart w:id="2405" w:name="_Toc470027930"/>
      <w:bookmarkStart w:id="2406" w:name="_Toc470019605"/>
      <w:bookmarkStart w:id="2407" w:name="_Toc470023768"/>
      <w:bookmarkStart w:id="2408" w:name="_Toc470027931"/>
      <w:bookmarkStart w:id="2409" w:name="_Toc470019606"/>
      <w:bookmarkStart w:id="2410" w:name="_Toc470023769"/>
      <w:bookmarkStart w:id="2411" w:name="_Toc470027932"/>
      <w:bookmarkStart w:id="2412" w:name="_Toc470019607"/>
      <w:bookmarkStart w:id="2413" w:name="_Toc470023770"/>
      <w:bookmarkStart w:id="2414" w:name="_Toc470027933"/>
      <w:bookmarkStart w:id="2415" w:name="_Toc470019608"/>
      <w:bookmarkStart w:id="2416" w:name="_Toc470023771"/>
      <w:bookmarkStart w:id="2417" w:name="_Toc470027934"/>
      <w:bookmarkStart w:id="2418" w:name="_Toc470019609"/>
      <w:bookmarkStart w:id="2419" w:name="_Toc470023772"/>
      <w:bookmarkStart w:id="2420" w:name="_Toc470027935"/>
      <w:bookmarkStart w:id="2421" w:name="_Toc470019610"/>
      <w:bookmarkStart w:id="2422" w:name="_Toc470023773"/>
      <w:bookmarkStart w:id="2423" w:name="_Toc470027936"/>
      <w:bookmarkStart w:id="2424" w:name="_Toc470019611"/>
      <w:bookmarkStart w:id="2425" w:name="_Toc470023774"/>
      <w:bookmarkStart w:id="2426" w:name="_Toc470027937"/>
      <w:bookmarkStart w:id="2427" w:name="_Toc470019612"/>
      <w:bookmarkStart w:id="2428" w:name="_Toc470023775"/>
      <w:bookmarkStart w:id="2429" w:name="_Toc470027938"/>
      <w:bookmarkStart w:id="2430" w:name="_Toc470019613"/>
      <w:bookmarkStart w:id="2431" w:name="_Toc470023776"/>
      <w:bookmarkStart w:id="2432" w:name="_Toc470027939"/>
      <w:bookmarkStart w:id="2433" w:name="_Toc470019614"/>
      <w:bookmarkStart w:id="2434" w:name="_Toc470023777"/>
      <w:bookmarkStart w:id="2435" w:name="_Toc470027940"/>
      <w:bookmarkStart w:id="2436" w:name="_Toc470019615"/>
      <w:bookmarkStart w:id="2437" w:name="_Toc470023778"/>
      <w:bookmarkStart w:id="2438" w:name="_Toc470027941"/>
      <w:bookmarkStart w:id="2439" w:name="_Toc470019616"/>
      <w:bookmarkStart w:id="2440" w:name="_Toc470023779"/>
      <w:bookmarkStart w:id="2441" w:name="_Toc470027942"/>
      <w:bookmarkStart w:id="2442" w:name="_Toc470019617"/>
      <w:bookmarkStart w:id="2443" w:name="_Toc470023780"/>
      <w:bookmarkStart w:id="2444" w:name="_Toc470027943"/>
      <w:bookmarkStart w:id="2445" w:name="_Toc470019618"/>
      <w:bookmarkStart w:id="2446" w:name="_Toc470023781"/>
      <w:bookmarkStart w:id="2447" w:name="_Toc470027944"/>
      <w:bookmarkStart w:id="2448" w:name="_Toc470019619"/>
      <w:bookmarkStart w:id="2449" w:name="_Toc470023782"/>
      <w:bookmarkStart w:id="2450" w:name="_Toc470027945"/>
      <w:bookmarkStart w:id="2451" w:name="_Toc470019620"/>
      <w:bookmarkStart w:id="2452" w:name="_Toc470023783"/>
      <w:bookmarkStart w:id="2453" w:name="_Toc470027946"/>
      <w:bookmarkStart w:id="2454" w:name="_Toc470019621"/>
      <w:bookmarkStart w:id="2455" w:name="_Toc470023784"/>
      <w:bookmarkStart w:id="2456" w:name="_Toc470027947"/>
      <w:bookmarkStart w:id="2457" w:name="_Toc470019622"/>
      <w:bookmarkStart w:id="2458" w:name="_Toc470023785"/>
      <w:bookmarkStart w:id="2459" w:name="_Toc470027948"/>
      <w:bookmarkStart w:id="2460" w:name="_Toc470019623"/>
      <w:bookmarkStart w:id="2461" w:name="_Toc470023786"/>
      <w:bookmarkStart w:id="2462" w:name="_Toc470027949"/>
      <w:bookmarkStart w:id="2463" w:name="_Toc470019624"/>
      <w:bookmarkStart w:id="2464" w:name="_Toc470023787"/>
      <w:bookmarkStart w:id="2465" w:name="_Toc470027950"/>
      <w:bookmarkStart w:id="2466" w:name="_Toc470019625"/>
      <w:bookmarkStart w:id="2467" w:name="_Toc470023788"/>
      <w:bookmarkStart w:id="2468" w:name="_Toc470027951"/>
      <w:bookmarkStart w:id="2469" w:name="_Toc470019626"/>
      <w:bookmarkStart w:id="2470" w:name="_Toc470023789"/>
      <w:bookmarkStart w:id="2471" w:name="_Toc470027952"/>
      <w:bookmarkStart w:id="2472" w:name="_Toc470019627"/>
      <w:bookmarkStart w:id="2473" w:name="_Toc470023790"/>
      <w:bookmarkStart w:id="2474" w:name="_Toc470027953"/>
      <w:bookmarkStart w:id="2475" w:name="_Toc470019628"/>
      <w:bookmarkStart w:id="2476" w:name="_Toc470023791"/>
      <w:bookmarkStart w:id="2477" w:name="_Toc470027954"/>
      <w:bookmarkStart w:id="2478" w:name="_Toc470019629"/>
      <w:bookmarkStart w:id="2479" w:name="_Toc470023792"/>
      <w:bookmarkStart w:id="2480" w:name="_Toc470027955"/>
      <w:bookmarkStart w:id="2481" w:name="_Toc470019630"/>
      <w:bookmarkStart w:id="2482" w:name="_Toc470023793"/>
      <w:bookmarkStart w:id="2483" w:name="_Toc470027956"/>
      <w:bookmarkStart w:id="2484" w:name="_Toc470019631"/>
      <w:bookmarkStart w:id="2485" w:name="_Toc470023794"/>
      <w:bookmarkStart w:id="2486" w:name="_Toc470027957"/>
      <w:bookmarkStart w:id="2487" w:name="_Toc470019632"/>
      <w:bookmarkStart w:id="2488" w:name="_Toc470023795"/>
      <w:bookmarkStart w:id="2489" w:name="_Toc470027958"/>
      <w:bookmarkStart w:id="2490" w:name="_Toc470019633"/>
      <w:bookmarkStart w:id="2491" w:name="_Toc470023796"/>
      <w:bookmarkStart w:id="2492" w:name="_Toc470027959"/>
      <w:bookmarkStart w:id="2493" w:name="_Toc470019634"/>
      <w:bookmarkStart w:id="2494" w:name="_Toc470023797"/>
      <w:bookmarkStart w:id="2495" w:name="_Toc470027960"/>
      <w:bookmarkStart w:id="2496" w:name="_Toc470019635"/>
      <w:bookmarkStart w:id="2497" w:name="_Toc470023798"/>
      <w:bookmarkStart w:id="2498" w:name="_Toc470027961"/>
      <w:bookmarkStart w:id="2499" w:name="_Toc470019636"/>
      <w:bookmarkStart w:id="2500" w:name="_Toc470023799"/>
      <w:bookmarkStart w:id="2501" w:name="_Toc470027962"/>
      <w:bookmarkStart w:id="2502" w:name="_Toc470019637"/>
      <w:bookmarkStart w:id="2503" w:name="_Toc470023800"/>
      <w:bookmarkStart w:id="2504" w:name="_Toc470027963"/>
      <w:bookmarkStart w:id="2505" w:name="_Toc470019638"/>
      <w:bookmarkStart w:id="2506" w:name="_Toc470023801"/>
      <w:bookmarkStart w:id="2507" w:name="_Toc470027964"/>
      <w:bookmarkStart w:id="2508" w:name="_Toc470019639"/>
      <w:bookmarkStart w:id="2509" w:name="_Toc470023802"/>
      <w:bookmarkStart w:id="2510" w:name="_Toc470027965"/>
      <w:bookmarkStart w:id="2511" w:name="_Toc470019640"/>
      <w:bookmarkStart w:id="2512" w:name="_Toc470023803"/>
      <w:bookmarkStart w:id="2513" w:name="_Toc470027966"/>
      <w:bookmarkStart w:id="2514" w:name="_Toc470019641"/>
      <w:bookmarkStart w:id="2515" w:name="_Toc470023804"/>
      <w:bookmarkStart w:id="2516" w:name="_Toc470027967"/>
      <w:bookmarkStart w:id="2517" w:name="_Toc470019642"/>
      <w:bookmarkStart w:id="2518" w:name="_Toc470023805"/>
      <w:bookmarkStart w:id="2519" w:name="_Toc470027968"/>
      <w:bookmarkStart w:id="2520" w:name="_Toc470019643"/>
      <w:bookmarkStart w:id="2521" w:name="_Toc470023806"/>
      <w:bookmarkStart w:id="2522" w:name="_Toc470027969"/>
      <w:bookmarkStart w:id="2523" w:name="_Toc470019644"/>
      <w:bookmarkStart w:id="2524" w:name="_Toc470023807"/>
      <w:bookmarkStart w:id="2525" w:name="_Toc470027970"/>
      <w:bookmarkStart w:id="2526" w:name="_Toc470019645"/>
      <w:bookmarkStart w:id="2527" w:name="_Toc470023808"/>
      <w:bookmarkStart w:id="2528" w:name="_Toc470027971"/>
      <w:bookmarkStart w:id="2529" w:name="_Toc470019646"/>
      <w:bookmarkStart w:id="2530" w:name="_Toc470023809"/>
      <w:bookmarkStart w:id="2531" w:name="_Toc470027972"/>
      <w:bookmarkStart w:id="2532" w:name="_Toc470019647"/>
      <w:bookmarkStart w:id="2533" w:name="_Toc470023810"/>
      <w:bookmarkStart w:id="2534" w:name="_Toc470027973"/>
      <w:bookmarkStart w:id="2535" w:name="_Toc470019648"/>
      <w:bookmarkStart w:id="2536" w:name="_Toc470023811"/>
      <w:bookmarkStart w:id="2537" w:name="_Toc470027974"/>
      <w:bookmarkStart w:id="2538" w:name="_Toc470019649"/>
      <w:bookmarkStart w:id="2539" w:name="_Toc470023812"/>
      <w:bookmarkStart w:id="2540" w:name="_Toc470027975"/>
      <w:bookmarkStart w:id="2541" w:name="_Toc470019650"/>
      <w:bookmarkStart w:id="2542" w:name="_Toc470023813"/>
      <w:bookmarkStart w:id="2543" w:name="_Toc470027976"/>
      <w:bookmarkStart w:id="2544" w:name="_Toc470019651"/>
      <w:bookmarkStart w:id="2545" w:name="_Toc470023814"/>
      <w:bookmarkStart w:id="2546" w:name="_Toc470027977"/>
      <w:bookmarkStart w:id="2547" w:name="_Toc470019652"/>
      <w:bookmarkStart w:id="2548" w:name="_Toc470023815"/>
      <w:bookmarkStart w:id="2549" w:name="_Toc470027978"/>
      <w:bookmarkStart w:id="2550" w:name="_Toc470019653"/>
      <w:bookmarkStart w:id="2551" w:name="_Toc470023816"/>
      <w:bookmarkStart w:id="2552" w:name="_Toc470027979"/>
      <w:bookmarkStart w:id="2553" w:name="_Toc470019654"/>
      <w:bookmarkStart w:id="2554" w:name="_Toc470023817"/>
      <w:bookmarkStart w:id="2555" w:name="_Toc470027980"/>
      <w:bookmarkStart w:id="2556" w:name="_Toc470019655"/>
      <w:bookmarkStart w:id="2557" w:name="_Toc470023818"/>
      <w:bookmarkStart w:id="2558" w:name="_Toc470027981"/>
      <w:bookmarkStart w:id="2559" w:name="_Toc470019656"/>
      <w:bookmarkStart w:id="2560" w:name="_Toc470023819"/>
      <w:bookmarkStart w:id="2561" w:name="_Toc470027982"/>
      <w:bookmarkStart w:id="2562" w:name="_Toc470019657"/>
      <w:bookmarkStart w:id="2563" w:name="_Toc470023820"/>
      <w:bookmarkStart w:id="2564" w:name="_Toc470027983"/>
      <w:bookmarkStart w:id="2565" w:name="_Toc6993316"/>
      <w:bookmarkStart w:id="2566" w:name="_Toc395006650"/>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r w:rsidRPr="00BC3ADB">
        <w:rPr>
          <w:lang w:val="ru-RU"/>
        </w:rPr>
        <w:t>Таблиц</w:t>
      </w:r>
      <w:r w:rsidR="009E5FF5" w:rsidRPr="00BC3ADB">
        <w:rPr>
          <w:lang w:val="ru-RU"/>
        </w:rPr>
        <w:t>а</w:t>
      </w:r>
      <w:r w:rsidRPr="00BC3ADB">
        <w:rPr>
          <w:lang w:val="ru-RU"/>
        </w:rPr>
        <w:t xml:space="preserve"> SALOUTH</w:t>
      </w:r>
      <w:bookmarkEnd w:id="2565"/>
    </w:p>
    <w:p w14:paraId="4411A266" w14:textId="77777777" w:rsidR="005245A5" w:rsidRDefault="005245A5" w:rsidP="005245A5">
      <w:pPr>
        <w:ind w:firstLine="720"/>
      </w:pPr>
      <w:r w:rsidRPr="00EF3EE1">
        <w:t>SALOUTH – это общая информация о документах фактических продаж (шапка).</w:t>
      </w:r>
    </w:p>
    <w:p w14:paraId="738FF4A6" w14:textId="77777777" w:rsidR="005245A5" w:rsidRDefault="005245A5" w:rsidP="005245A5">
      <w:pPr>
        <w:ind w:firstLine="720"/>
      </w:pPr>
    </w:p>
    <w:p w14:paraId="74A97D16" w14:textId="77777777" w:rsidR="005245A5" w:rsidRPr="00EF3EE1" w:rsidRDefault="005245A5" w:rsidP="005245A5">
      <w:pPr>
        <w:ind w:left="720"/>
      </w:pPr>
      <w:r w:rsidRPr="00EF3EE1">
        <w:t>Для обмена данными об объемах продаж в учетной системе Дистрибьютора должен вестись учет реализации товара Торговым точкам.</w:t>
      </w:r>
    </w:p>
    <w:p w14:paraId="2530ADB4" w14:textId="77777777" w:rsidR="005245A5" w:rsidRPr="00EF3EE1" w:rsidRDefault="005245A5" w:rsidP="005245A5">
      <w:pPr>
        <w:ind w:left="720"/>
      </w:pPr>
      <w:r w:rsidRPr="00EF3EE1">
        <w:lastRenderedPageBreak/>
        <w:t xml:space="preserve">Для этих целей можно </w:t>
      </w:r>
      <w:proofErr w:type="gramStart"/>
      <w:r w:rsidRPr="00EF3EE1">
        <w:t>использовать  движение</w:t>
      </w:r>
      <w:proofErr w:type="gramEnd"/>
      <w:r w:rsidRPr="00EF3EE1">
        <w:t xml:space="preserve"> по регистрам накопления ОСТАТКИ или ОБОРОТЫ и по их соответствующим записям </w:t>
      </w:r>
      <w:r>
        <w:t>–</w:t>
      </w:r>
      <w:r w:rsidRPr="00EF3EE1">
        <w:t xml:space="preserve"> документам, таким как:</w:t>
      </w:r>
    </w:p>
    <w:p w14:paraId="57849DD8" w14:textId="77777777" w:rsidR="005245A5" w:rsidRPr="00EF3EE1" w:rsidRDefault="005245A5" w:rsidP="00C40B07">
      <w:pPr>
        <w:numPr>
          <w:ilvl w:val="1"/>
          <w:numId w:val="20"/>
        </w:numPr>
      </w:pPr>
      <w:r w:rsidRPr="00EF3EE1">
        <w:t>Реализация товаров и услуг</w:t>
      </w:r>
    </w:p>
    <w:p w14:paraId="15A83DF0" w14:textId="77777777" w:rsidR="005245A5" w:rsidRPr="00EF3EE1" w:rsidRDefault="005245A5" w:rsidP="00C40B07">
      <w:pPr>
        <w:numPr>
          <w:ilvl w:val="1"/>
          <w:numId w:val="20"/>
        </w:numPr>
      </w:pPr>
      <w:r w:rsidRPr="00EF3EE1">
        <w:t>Расходная накладная</w:t>
      </w:r>
    </w:p>
    <w:p w14:paraId="725CEB30" w14:textId="77777777" w:rsidR="005245A5" w:rsidRPr="00EF3EE1" w:rsidRDefault="005245A5" w:rsidP="00C40B07">
      <w:pPr>
        <w:numPr>
          <w:ilvl w:val="1"/>
          <w:numId w:val="20"/>
        </w:numPr>
      </w:pPr>
      <w:r w:rsidRPr="00EF3EE1">
        <w:t xml:space="preserve">Возвратная накладная </w:t>
      </w:r>
    </w:p>
    <w:p w14:paraId="71B789D2" w14:textId="77777777" w:rsidR="005245A5" w:rsidRPr="00EF3EE1" w:rsidRDefault="005245A5" w:rsidP="005245A5">
      <w:pPr>
        <w:ind w:left="720"/>
      </w:pPr>
      <w:r w:rsidRPr="00EF3EE1">
        <w:t xml:space="preserve">Для обмена данными используются Локальные кода продукции (кода Дистрибьютора) </w:t>
      </w:r>
    </w:p>
    <w:p w14:paraId="292F2105" w14:textId="77777777" w:rsidR="005245A5" w:rsidRPr="00EF3EE1" w:rsidRDefault="005245A5" w:rsidP="005245A5">
      <w:pPr>
        <w:ind w:firstLine="720"/>
      </w:pPr>
    </w:p>
    <w:p w14:paraId="10128DAB" w14:textId="77777777" w:rsidR="005245A5" w:rsidRPr="00EF3EE1" w:rsidRDefault="005245A5" w:rsidP="005245A5">
      <w:pPr>
        <w:ind w:left="720"/>
      </w:pPr>
      <w:r w:rsidRPr="00EF3EE1">
        <w:rPr>
          <w:lang w:val="uk-UA"/>
        </w:rPr>
        <w:t xml:space="preserve">В </w:t>
      </w:r>
      <w:r w:rsidRPr="00EF3EE1">
        <w:t>системе</w:t>
      </w:r>
      <w:r w:rsidRPr="00EF3EE1">
        <w:rPr>
          <w:lang w:val="uk-UA"/>
        </w:rPr>
        <w:t xml:space="preserve"> </w:t>
      </w:r>
      <w:r w:rsidRPr="00EF3EE1">
        <w:rPr>
          <w:lang w:val="en-US"/>
        </w:rPr>
        <w:t>SalesWorks</w:t>
      </w:r>
      <w:r w:rsidRPr="00EF3EE1">
        <w:t xml:space="preserve"> существует возможность перезаписи существующих документов после их модификации в учетной системе, но в пределах параметра «открытого периода», который устанавливается в головном управляющем офисе компании </w:t>
      </w:r>
      <w:r>
        <w:t>Заказчика</w:t>
      </w:r>
      <w:r w:rsidRPr="00EF3EE1">
        <w:t xml:space="preserve">. </w:t>
      </w:r>
    </w:p>
    <w:p w14:paraId="32D18C39" w14:textId="77777777" w:rsidR="005245A5" w:rsidRPr="00EF3EE1" w:rsidRDefault="005245A5" w:rsidP="005245A5">
      <w:pPr>
        <w:pStyle w:val="aff2"/>
        <w:spacing w:after="60"/>
        <w:ind w:left="360"/>
      </w:pPr>
    </w:p>
    <w:p w14:paraId="2BFD3BE7" w14:textId="77777777" w:rsidR="005245A5" w:rsidRDefault="005245A5" w:rsidP="005245A5">
      <w:pPr>
        <w:ind w:left="720"/>
      </w:pPr>
      <w:r w:rsidRPr="00EF3EE1">
        <w:t>Обязательно использование поля Doc_Type для идентификации типа движения продукции в виде сквозной нумерации</w:t>
      </w:r>
      <w:r>
        <w:t>.</w:t>
      </w:r>
    </w:p>
    <w:p w14:paraId="2CEFD48D" w14:textId="77777777" w:rsidR="005245A5" w:rsidRPr="003101F9" w:rsidRDefault="005245A5" w:rsidP="005245A5">
      <w:pPr>
        <w:ind w:left="720"/>
        <w:rPr>
          <w:b/>
          <w:bCs/>
        </w:rPr>
      </w:pPr>
    </w:p>
    <w:p w14:paraId="07B9F194" w14:textId="74A835D5" w:rsidR="005245A5" w:rsidRDefault="005245A5" w:rsidP="005245A5">
      <w:pPr>
        <w:ind w:left="720"/>
        <w:rPr>
          <w:bCs/>
        </w:rPr>
      </w:pPr>
      <w:r>
        <w:rPr>
          <w:bCs/>
        </w:rPr>
        <w:t xml:space="preserve">Детально типы движений описаны в таблице </w:t>
      </w:r>
      <w:r w:rsidR="00CE7DE7">
        <w:rPr>
          <w:bCs/>
        </w:rPr>
        <w:t>выше</w:t>
      </w:r>
      <w:r>
        <w:rPr>
          <w:bCs/>
        </w:rPr>
        <w:t xml:space="preserve">. «Да» в таблице означает что тип движения используется в </w:t>
      </w:r>
      <w:r>
        <w:rPr>
          <w:bCs/>
          <w:lang w:val="en-US"/>
        </w:rPr>
        <w:t>SALINH</w:t>
      </w:r>
      <w:r>
        <w:rPr>
          <w:bCs/>
        </w:rPr>
        <w:t xml:space="preserve"> или </w:t>
      </w:r>
      <w:r>
        <w:rPr>
          <w:bCs/>
          <w:lang w:val="en-US"/>
        </w:rPr>
        <w:t>SALOUTH</w:t>
      </w:r>
      <w:r>
        <w:rPr>
          <w:bCs/>
        </w:rPr>
        <w:t>, «Нет» соответственно – не используется.</w:t>
      </w:r>
    </w:p>
    <w:p w14:paraId="623C72EC" w14:textId="77777777" w:rsidR="005245A5" w:rsidRPr="00BC3ADB" w:rsidRDefault="005245A5" w:rsidP="009851C3">
      <w:pPr>
        <w:spacing w:before="200" w:after="200"/>
        <w:ind w:left="706"/>
        <w:rPr>
          <w:lang w:eastAsia="en-US"/>
        </w:rPr>
      </w:pP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878"/>
        <w:gridCol w:w="1182"/>
        <w:gridCol w:w="1260"/>
        <w:gridCol w:w="2784"/>
        <w:gridCol w:w="1716"/>
      </w:tblGrid>
      <w:tr w:rsidR="002F731B" w:rsidRPr="00BC3ADB" w14:paraId="211E0103" w14:textId="77777777" w:rsidTr="00AF5213">
        <w:tc>
          <w:tcPr>
            <w:tcW w:w="1402" w:type="dxa"/>
            <w:tcBorders>
              <w:top w:val="single" w:sz="12" w:space="0" w:color="auto"/>
              <w:left w:val="single" w:sz="12" w:space="0" w:color="auto"/>
              <w:bottom w:val="single" w:sz="12" w:space="0" w:color="auto"/>
              <w:right w:val="single" w:sz="12" w:space="0" w:color="auto"/>
            </w:tcBorders>
            <w:hideMark/>
          </w:tcPr>
          <w:p w14:paraId="1D3A3619" w14:textId="384791D7" w:rsidR="002F731B" w:rsidRPr="00BC3ADB" w:rsidRDefault="002F731B" w:rsidP="0030034F">
            <w:pPr>
              <w:jc w:val="center"/>
              <w:rPr>
                <w:b/>
              </w:rPr>
            </w:pPr>
            <w:r w:rsidRPr="00BC3ADB">
              <w:rPr>
                <w:b/>
              </w:rPr>
              <w:t>Ключ</w:t>
            </w:r>
          </w:p>
        </w:tc>
        <w:tc>
          <w:tcPr>
            <w:tcW w:w="1878" w:type="dxa"/>
            <w:tcBorders>
              <w:top w:val="single" w:sz="12" w:space="0" w:color="auto"/>
              <w:left w:val="single" w:sz="12" w:space="0" w:color="auto"/>
              <w:bottom w:val="single" w:sz="12" w:space="0" w:color="auto"/>
              <w:right w:val="single" w:sz="12" w:space="0" w:color="auto"/>
            </w:tcBorders>
            <w:hideMark/>
          </w:tcPr>
          <w:p w14:paraId="5D3A25B0" w14:textId="6096389C" w:rsidR="002F731B" w:rsidRPr="00BC3ADB" w:rsidRDefault="002F731B" w:rsidP="0030034F">
            <w:pPr>
              <w:jc w:val="center"/>
              <w:rPr>
                <w:b/>
              </w:rPr>
            </w:pPr>
            <w:r w:rsidRPr="00BC3ADB">
              <w:rPr>
                <w:b/>
              </w:rPr>
              <w:t>Поле</w:t>
            </w:r>
          </w:p>
        </w:tc>
        <w:tc>
          <w:tcPr>
            <w:tcW w:w="1182" w:type="dxa"/>
            <w:tcBorders>
              <w:top w:val="single" w:sz="12" w:space="0" w:color="auto"/>
              <w:left w:val="single" w:sz="12" w:space="0" w:color="auto"/>
              <w:bottom w:val="single" w:sz="12" w:space="0" w:color="auto"/>
              <w:right w:val="single" w:sz="12" w:space="0" w:color="auto"/>
            </w:tcBorders>
            <w:hideMark/>
          </w:tcPr>
          <w:p w14:paraId="1AC4AB27" w14:textId="60293AFD" w:rsidR="002F731B" w:rsidRPr="00BC3ADB" w:rsidRDefault="002F731B" w:rsidP="0030034F">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hideMark/>
          </w:tcPr>
          <w:p w14:paraId="05E6C552" w14:textId="3EBF55C3" w:rsidR="002F731B" w:rsidRPr="00BC3ADB" w:rsidRDefault="002F731B" w:rsidP="0030034F">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hideMark/>
          </w:tcPr>
          <w:p w14:paraId="012C9F94" w14:textId="2A3B5EB1" w:rsidR="002F731B" w:rsidRPr="00BC3ADB" w:rsidRDefault="002F731B" w:rsidP="0030034F">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hideMark/>
          </w:tcPr>
          <w:p w14:paraId="27F29A81" w14:textId="6FD0E2AE" w:rsidR="002F731B" w:rsidRPr="00BC3ADB" w:rsidRDefault="002F731B" w:rsidP="0030034F">
            <w:pPr>
              <w:jc w:val="center"/>
              <w:rPr>
                <w:b/>
              </w:rPr>
            </w:pPr>
            <w:r w:rsidRPr="00BC3ADB">
              <w:rPr>
                <w:b/>
              </w:rPr>
              <w:t>Поле обязательное</w:t>
            </w:r>
          </w:p>
        </w:tc>
      </w:tr>
      <w:tr w:rsidR="00814795" w:rsidRPr="00BC3ADB" w14:paraId="13310DAA" w14:textId="77777777" w:rsidTr="00AF5213">
        <w:trPr>
          <w:trHeight w:val="268"/>
        </w:trPr>
        <w:tc>
          <w:tcPr>
            <w:tcW w:w="1402" w:type="dxa"/>
            <w:tcBorders>
              <w:top w:val="single" w:sz="12" w:space="0" w:color="auto"/>
              <w:left w:val="single" w:sz="4" w:space="0" w:color="auto"/>
              <w:bottom w:val="single" w:sz="4" w:space="0" w:color="auto"/>
              <w:right w:val="single" w:sz="4" w:space="0" w:color="auto"/>
            </w:tcBorders>
            <w:hideMark/>
          </w:tcPr>
          <w:p w14:paraId="17198D46" w14:textId="77777777" w:rsidR="00814795" w:rsidRPr="00BC3ADB" w:rsidRDefault="00814795" w:rsidP="0030034F">
            <w:r w:rsidRPr="00BC3ADB">
              <w:t>PK, FK</w:t>
            </w:r>
          </w:p>
        </w:tc>
        <w:tc>
          <w:tcPr>
            <w:tcW w:w="1878" w:type="dxa"/>
            <w:tcBorders>
              <w:top w:val="single" w:sz="12" w:space="0" w:color="auto"/>
              <w:left w:val="single" w:sz="4" w:space="0" w:color="auto"/>
              <w:bottom w:val="single" w:sz="4" w:space="0" w:color="auto"/>
              <w:right w:val="single" w:sz="4" w:space="0" w:color="auto"/>
            </w:tcBorders>
            <w:hideMark/>
          </w:tcPr>
          <w:p w14:paraId="4A4D629A" w14:textId="77777777" w:rsidR="00814795" w:rsidRPr="00BC3ADB" w:rsidRDefault="00814795" w:rsidP="0030034F">
            <w:r w:rsidRPr="00BC3ADB">
              <w:t>Merch_ID</w:t>
            </w:r>
          </w:p>
        </w:tc>
        <w:tc>
          <w:tcPr>
            <w:tcW w:w="1182" w:type="dxa"/>
            <w:tcBorders>
              <w:top w:val="single" w:sz="12" w:space="0" w:color="auto"/>
              <w:left w:val="single" w:sz="4" w:space="0" w:color="auto"/>
              <w:bottom w:val="single" w:sz="4" w:space="0" w:color="auto"/>
              <w:right w:val="single" w:sz="4" w:space="0" w:color="auto"/>
            </w:tcBorders>
            <w:hideMark/>
          </w:tcPr>
          <w:p w14:paraId="15CC7791" w14:textId="77777777" w:rsidR="00814795" w:rsidRPr="00BC3ADB" w:rsidRDefault="00814795" w:rsidP="0030034F">
            <w:r w:rsidRPr="00BC3ADB">
              <w:t>Numeric</w:t>
            </w:r>
          </w:p>
        </w:tc>
        <w:tc>
          <w:tcPr>
            <w:tcW w:w="1260" w:type="dxa"/>
            <w:tcBorders>
              <w:top w:val="single" w:sz="12" w:space="0" w:color="auto"/>
              <w:left w:val="single" w:sz="4" w:space="0" w:color="auto"/>
              <w:bottom w:val="single" w:sz="4" w:space="0" w:color="auto"/>
              <w:right w:val="single" w:sz="4" w:space="0" w:color="auto"/>
            </w:tcBorders>
            <w:hideMark/>
          </w:tcPr>
          <w:p w14:paraId="6013A7BA" w14:textId="77777777" w:rsidR="00814795" w:rsidRPr="00BC3ADB" w:rsidRDefault="00814795" w:rsidP="0030034F">
            <w:pPr>
              <w:jc w:val="center"/>
            </w:pPr>
            <w:r w:rsidRPr="00BC3ADB">
              <w:t>11</w:t>
            </w:r>
          </w:p>
        </w:tc>
        <w:tc>
          <w:tcPr>
            <w:tcW w:w="2784" w:type="dxa"/>
            <w:tcBorders>
              <w:top w:val="single" w:sz="12" w:space="0" w:color="auto"/>
              <w:left w:val="single" w:sz="4" w:space="0" w:color="auto"/>
              <w:bottom w:val="single" w:sz="4" w:space="0" w:color="auto"/>
              <w:right w:val="single" w:sz="4" w:space="0" w:color="auto"/>
            </w:tcBorders>
            <w:hideMark/>
          </w:tcPr>
          <w:p w14:paraId="6D16714B" w14:textId="3C5D774C" w:rsidR="00814795" w:rsidRPr="006E333A" w:rsidRDefault="009E5FF5" w:rsidP="0030034F">
            <w:r w:rsidRPr="00BC3ADB">
              <w:t xml:space="preserve">Идентификатор торгового </w:t>
            </w:r>
            <w:proofErr w:type="gramStart"/>
            <w:r w:rsidRPr="00BC3ADB">
              <w:t>представителя</w:t>
            </w:r>
            <w:r w:rsidR="006E333A" w:rsidRPr="006E333A">
              <w:t>(</w:t>
            </w:r>
            <w:proofErr w:type="gramEnd"/>
            <w:r w:rsidR="006E333A" w:rsidRPr="006E333A">
              <w:rPr>
                <w:highlight w:val="yellow"/>
              </w:rPr>
              <w:t>из файла Формы оплаты и ТП</w:t>
            </w:r>
            <w:r w:rsidR="006E333A" w:rsidRPr="006E333A">
              <w:t>)</w:t>
            </w:r>
          </w:p>
        </w:tc>
        <w:tc>
          <w:tcPr>
            <w:tcW w:w="1716" w:type="dxa"/>
            <w:tcBorders>
              <w:top w:val="single" w:sz="12" w:space="0" w:color="auto"/>
              <w:left w:val="single" w:sz="4" w:space="0" w:color="auto"/>
              <w:bottom w:val="single" w:sz="4" w:space="0" w:color="auto"/>
              <w:right w:val="single" w:sz="4" w:space="0" w:color="auto"/>
            </w:tcBorders>
            <w:hideMark/>
          </w:tcPr>
          <w:p w14:paraId="11054B93" w14:textId="4DAFF9DA" w:rsidR="00814795" w:rsidRPr="00BC3ADB" w:rsidRDefault="00E41812" w:rsidP="0030034F">
            <w:pPr>
              <w:jc w:val="center"/>
            </w:pPr>
            <w:r w:rsidRPr="00BC3ADB">
              <w:t>Да</w:t>
            </w:r>
          </w:p>
        </w:tc>
      </w:tr>
      <w:tr w:rsidR="00814795" w:rsidRPr="00BC3ADB" w14:paraId="6BBB6F8F"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hideMark/>
          </w:tcPr>
          <w:p w14:paraId="5BE5DC44" w14:textId="77777777" w:rsidR="00814795" w:rsidRPr="00BC3ADB" w:rsidRDefault="00814795" w:rsidP="0030034F">
            <w:r w:rsidRPr="00BC3ADB">
              <w:t>PK</w:t>
            </w:r>
          </w:p>
        </w:tc>
        <w:tc>
          <w:tcPr>
            <w:tcW w:w="1878" w:type="dxa"/>
            <w:tcBorders>
              <w:top w:val="single" w:sz="4" w:space="0" w:color="auto"/>
              <w:left w:val="single" w:sz="4" w:space="0" w:color="auto"/>
              <w:bottom w:val="single" w:sz="4" w:space="0" w:color="auto"/>
              <w:right w:val="single" w:sz="4" w:space="0" w:color="auto"/>
            </w:tcBorders>
            <w:hideMark/>
          </w:tcPr>
          <w:p w14:paraId="1C400EAC" w14:textId="77777777" w:rsidR="00814795" w:rsidRPr="00BC3ADB" w:rsidRDefault="00814795" w:rsidP="0030034F">
            <w:r w:rsidRPr="00BC3ADB">
              <w:t>Date</w:t>
            </w:r>
          </w:p>
        </w:tc>
        <w:tc>
          <w:tcPr>
            <w:tcW w:w="1182" w:type="dxa"/>
            <w:tcBorders>
              <w:top w:val="single" w:sz="4" w:space="0" w:color="auto"/>
              <w:left w:val="single" w:sz="4" w:space="0" w:color="auto"/>
              <w:bottom w:val="single" w:sz="4" w:space="0" w:color="auto"/>
              <w:right w:val="single" w:sz="4" w:space="0" w:color="auto"/>
            </w:tcBorders>
            <w:hideMark/>
          </w:tcPr>
          <w:p w14:paraId="607F9A86" w14:textId="77777777" w:rsidR="00814795" w:rsidRPr="00BC3ADB" w:rsidRDefault="00814795" w:rsidP="0030034F">
            <w:r w:rsidRPr="00BC3ADB">
              <w:t>Date</w:t>
            </w:r>
          </w:p>
        </w:tc>
        <w:tc>
          <w:tcPr>
            <w:tcW w:w="1260" w:type="dxa"/>
            <w:tcBorders>
              <w:top w:val="single" w:sz="4" w:space="0" w:color="auto"/>
              <w:left w:val="single" w:sz="4" w:space="0" w:color="auto"/>
              <w:bottom w:val="single" w:sz="4" w:space="0" w:color="auto"/>
              <w:right w:val="single" w:sz="4" w:space="0" w:color="auto"/>
            </w:tcBorders>
            <w:hideMark/>
          </w:tcPr>
          <w:p w14:paraId="1A57EFCF" w14:textId="77777777" w:rsidR="00814795" w:rsidRPr="00BC3ADB" w:rsidRDefault="00814795" w:rsidP="0030034F">
            <w:pPr>
              <w:jc w:val="center"/>
            </w:pPr>
            <w:r w:rsidRPr="00BC3ADB">
              <w:t>8</w:t>
            </w:r>
          </w:p>
        </w:tc>
        <w:tc>
          <w:tcPr>
            <w:tcW w:w="2784" w:type="dxa"/>
            <w:tcBorders>
              <w:top w:val="single" w:sz="4" w:space="0" w:color="auto"/>
              <w:left w:val="single" w:sz="4" w:space="0" w:color="auto"/>
              <w:bottom w:val="single" w:sz="4" w:space="0" w:color="auto"/>
              <w:right w:val="single" w:sz="4" w:space="0" w:color="auto"/>
            </w:tcBorders>
            <w:hideMark/>
          </w:tcPr>
          <w:p w14:paraId="3A97859B" w14:textId="0170B5EE" w:rsidR="00814795" w:rsidRPr="00BC3ADB" w:rsidRDefault="009E5FF5" w:rsidP="0030034F">
            <w:r w:rsidRPr="00BC3ADB">
              <w:t>Дата отгрузки товара</w:t>
            </w:r>
          </w:p>
        </w:tc>
        <w:tc>
          <w:tcPr>
            <w:tcW w:w="1716" w:type="dxa"/>
            <w:tcBorders>
              <w:top w:val="single" w:sz="4" w:space="0" w:color="auto"/>
              <w:left w:val="single" w:sz="4" w:space="0" w:color="auto"/>
              <w:bottom w:val="single" w:sz="4" w:space="0" w:color="auto"/>
              <w:right w:val="single" w:sz="4" w:space="0" w:color="auto"/>
            </w:tcBorders>
            <w:hideMark/>
          </w:tcPr>
          <w:p w14:paraId="61ED67FE" w14:textId="577294A2" w:rsidR="00814795" w:rsidRPr="00BC3ADB" w:rsidRDefault="00E41812" w:rsidP="0030034F">
            <w:pPr>
              <w:jc w:val="center"/>
            </w:pPr>
            <w:r w:rsidRPr="00BC3ADB">
              <w:t>Да</w:t>
            </w:r>
          </w:p>
        </w:tc>
      </w:tr>
      <w:tr w:rsidR="009E5FF5" w:rsidRPr="00BC3ADB" w14:paraId="7C15D08B"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hideMark/>
          </w:tcPr>
          <w:p w14:paraId="10B3BD8F" w14:textId="77777777" w:rsidR="009E5FF5" w:rsidRPr="00BC3ADB" w:rsidRDefault="009E5FF5" w:rsidP="0030034F">
            <w:r w:rsidRPr="00BC3ADB">
              <w:t>PK, FK</w:t>
            </w:r>
          </w:p>
        </w:tc>
        <w:tc>
          <w:tcPr>
            <w:tcW w:w="1878" w:type="dxa"/>
            <w:tcBorders>
              <w:top w:val="single" w:sz="4" w:space="0" w:color="auto"/>
              <w:left w:val="single" w:sz="4" w:space="0" w:color="auto"/>
              <w:bottom w:val="single" w:sz="4" w:space="0" w:color="auto"/>
              <w:right w:val="single" w:sz="4" w:space="0" w:color="auto"/>
            </w:tcBorders>
            <w:hideMark/>
          </w:tcPr>
          <w:p w14:paraId="5A7BCD1F" w14:textId="77777777" w:rsidR="009E5FF5" w:rsidRPr="00BC3ADB" w:rsidRDefault="009E5FF5" w:rsidP="0030034F">
            <w:r w:rsidRPr="00BC3ADB">
              <w:t>Ol_Code</w:t>
            </w:r>
          </w:p>
        </w:tc>
        <w:tc>
          <w:tcPr>
            <w:tcW w:w="1182" w:type="dxa"/>
            <w:tcBorders>
              <w:top w:val="single" w:sz="4" w:space="0" w:color="auto"/>
              <w:left w:val="single" w:sz="4" w:space="0" w:color="auto"/>
              <w:bottom w:val="single" w:sz="4" w:space="0" w:color="auto"/>
              <w:right w:val="single" w:sz="4" w:space="0" w:color="auto"/>
            </w:tcBorders>
            <w:hideMark/>
          </w:tcPr>
          <w:p w14:paraId="5A79049D" w14:textId="77777777" w:rsidR="009E5FF5" w:rsidRPr="00BC3ADB" w:rsidRDefault="009E5FF5" w:rsidP="0030034F">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6FB2D984" w14:textId="77777777" w:rsidR="009E5FF5" w:rsidRPr="00BC3ADB" w:rsidRDefault="009E5FF5" w:rsidP="0030034F">
            <w:pPr>
              <w:jc w:val="center"/>
            </w:pPr>
            <w:r w:rsidRPr="00BC3ADB">
              <w:t>25</w:t>
            </w:r>
          </w:p>
        </w:tc>
        <w:tc>
          <w:tcPr>
            <w:tcW w:w="2784" w:type="dxa"/>
            <w:tcBorders>
              <w:top w:val="single" w:sz="4" w:space="0" w:color="auto"/>
              <w:left w:val="single" w:sz="4" w:space="0" w:color="auto"/>
              <w:bottom w:val="single" w:sz="4" w:space="0" w:color="auto"/>
              <w:right w:val="single" w:sz="4" w:space="0" w:color="auto"/>
            </w:tcBorders>
            <w:hideMark/>
          </w:tcPr>
          <w:p w14:paraId="3B4F9F07" w14:textId="09593AE8" w:rsidR="009E5FF5" w:rsidRPr="00BC3ADB" w:rsidRDefault="009E5FF5" w:rsidP="0030034F">
            <w:r w:rsidRPr="00BC3ADB">
              <w:t xml:space="preserve">Код торговой точки </w:t>
            </w:r>
          </w:p>
        </w:tc>
        <w:tc>
          <w:tcPr>
            <w:tcW w:w="1716" w:type="dxa"/>
            <w:tcBorders>
              <w:top w:val="single" w:sz="4" w:space="0" w:color="auto"/>
              <w:left w:val="single" w:sz="4" w:space="0" w:color="auto"/>
              <w:bottom w:val="single" w:sz="4" w:space="0" w:color="auto"/>
              <w:right w:val="single" w:sz="4" w:space="0" w:color="auto"/>
            </w:tcBorders>
            <w:hideMark/>
          </w:tcPr>
          <w:p w14:paraId="7894B5F8" w14:textId="129A858D" w:rsidR="009E5FF5" w:rsidRPr="00BC3ADB" w:rsidRDefault="00E41812" w:rsidP="0030034F">
            <w:pPr>
              <w:jc w:val="center"/>
            </w:pPr>
            <w:r w:rsidRPr="00BC3ADB">
              <w:t>Нет</w:t>
            </w:r>
          </w:p>
        </w:tc>
      </w:tr>
      <w:tr w:rsidR="00814795" w:rsidRPr="00BC3ADB" w14:paraId="35AD63AD"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hideMark/>
          </w:tcPr>
          <w:p w14:paraId="6BEE6299" w14:textId="77777777" w:rsidR="00814795" w:rsidRPr="00BC3ADB" w:rsidRDefault="00814795" w:rsidP="0030034F">
            <w:r w:rsidRPr="00BC3ADB">
              <w:t>PK, FK</w:t>
            </w:r>
          </w:p>
        </w:tc>
        <w:tc>
          <w:tcPr>
            <w:tcW w:w="1878" w:type="dxa"/>
            <w:tcBorders>
              <w:top w:val="single" w:sz="4" w:space="0" w:color="auto"/>
              <w:left w:val="single" w:sz="4" w:space="0" w:color="auto"/>
              <w:bottom w:val="single" w:sz="4" w:space="0" w:color="auto"/>
              <w:right w:val="single" w:sz="4" w:space="0" w:color="auto"/>
            </w:tcBorders>
            <w:hideMark/>
          </w:tcPr>
          <w:p w14:paraId="33497C65" w14:textId="77777777" w:rsidR="00814795" w:rsidRPr="00BC3ADB" w:rsidRDefault="00814795" w:rsidP="0030034F">
            <w:r w:rsidRPr="00BC3ADB">
              <w:t>Order_No</w:t>
            </w:r>
          </w:p>
        </w:tc>
        <w:tc>
          <w:tcPr>
            <w:tcW w:w="1182" w:type="dxa"/>
            <w:tcBorders>
              <w:top w:val="single" w:sz="4" w:space="0" w:color="auto"/>
              <w:left w:val="single" w:sz="4" w:space="0" w:color="auto"/>
              <w:bottom w:val="single" w:sz="4" w:space="0" w:color="auto"/>
              <w:right w:val="single" w:sz="4" w:space="0" w:color="auto"/>
            </w:tcBorders>
            <w:hideMark/>
          </w:tcPr>
          <w:p w14:paraId="25360F6D" w14:textId="77777777" w:rsidR="00814795" w:rsidRPr="00BC3ADB" w:rsidRDefault="00814795" w:rsidP="0030034F">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25FA8F2F" w14:textId="77777777" w:rsidR="00814795" w:rsidRPr="00BC3ADB" w:rsidRDefault="00814795" w:rsidP="0030034F">
            <w:pPr>
              <w:jc w:val="center"/>
            </w:pPr>
            <w:r w:rsidRPr="00BC3ADB">
              <w:t>100</w:t>
            </w:r>
          </w:p>
        </w:tc>
        <w:tc>
          <w:tcPr>
            <w:tcW w:w="2784" w:type="dxa"/>
            <w:tcBorders>
              <w:top w:val="single" w:sz="4" w:space="0" w:color="auto"/>
              <w:left w:val="single" w:sz="4" w:space="0" w:color="auto"/>
              <w:bottom w:val="single" w:sz="4" w:space="0" w:color="auto"/>
              <w:right w:val="single" w:sz="4" w:space="0" w:color="auto"/>
            </w:tcBorders>
            <w:hideMark/>
          </w:tcPr>
          <w:p w14:paraId="1853B599" w14:textId="567482D8" w:rsidR="00814795" w:rsidRPr="00BC3ADB" w:rsidRDefault="009E5FF5" w:rsidP="0030034F">
            <w:r w:rsidRPr="00BC3ADB">
              <w:t>Идентификатор заказа 0 - если отсутствует.</w:t>
            </w:r>
          </w:p>
        </w:tc>
        <w:tc>
          <w:tcPr>
            <w:tcW w:w="1716" w:type="dxa"/>
            <w:tcBorders>
              <w:top w:val="single" w:sz="4" w:space="0" w:color="auto"/>
              <w:left w:val="single" w:sz="4" w:space="0" w:color="auto"/>
              <w:bottom w:val="single" w:sz="4" w:space="0" w:color="auto"/>
              <w:right w:val="single" w:sz="4" w:space="0" w:color="auto"/>
            </w:tcBorders>
            <w:hideMark/>
          </w:tcPr>
          <w:p w14:paraId="5E6A78E9" w14:textId="6252FB7D" w:rsidR="00814795" w:rsidRPr="00BC3ADB" w:rsidRDefault="00E41812" w:rsidP="0030034F">
            <w:pPr>
              <w:jc w:val="center"/>
            </w:pPr>
            <w:r w:rsidRPr="00BC3ADB">
              <w:t>Да</w:t>
            </w:r>
          </w:p>
        </w:tc>
      </w:tr>
      <w:tr w:rsidR="00A27875" w:rsidRPr="00BC3ADB" w14:paraId="0093E033"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hideMark/>
          </w:tcPr>
          <w:p w14:paraId="57D5C64D" w14:textId="77777777" w:rsidR="00A27875" w:rsidRPr="00BC3ADB" w:rsidRDefault="00A27875" w:rsidP="00A27875">
            <w:r w:rsidRPr="00BC3ADB">
              <w:t>PK</w:t>
            </w:r>
          </w:p>
        </w:tc>
        <w:tc>
          <w:tcPr>
            <w:tcW w:w="1878" w:type="dxa"/>
            <w:tcBorders>
              <w:top w:val="single" w:sz="4" w:space="0" w:color="auto"/>
              <w:left w:val="single" w:sz="4" w:space="0" w:color="auto"/>
              <w:bottom w:val="single" w:sz="4" w:space="0" w:color="auto"/>
              <w:right w:val="single" w:sz="4" w:space="0" w:color="auto"/>
            </w:tcBorders>
            <w:hideMark/>
          </w:tcPr>
          <w:p w14:paraId="3F256BBD" w14:textId="77777777" w:rsidR="00A27875" w:rsidRPr="00BC3ADB" w:rsidRDefault="00A27875" w:rsidP="00A27875">
            <w:r w:rsidRPr="00BC3ADB">
              <w:t>Invoice_No</w:t>
            </w:r>
          </w:p>
        </w:tc>
        <w:tc>
          <w:tcPr>
            <w:tcW w:w="1182" w:type="dxa"/>
            <w:tcBorders>
              <w:top w:val="single" w:sz="4" w:space="0" w:color="auto"/>
              <w:left w:val="single" w:sz="4" w:space="0" w:color="auto"/>
              <w:bottom w:val="single" w:sz="4" w:space="0" w:color="auto"/>
              <w:right w:val="single" w:sz="4" w:space="0" w:color="auto"/>
            </w:tcBorders>
            <w:hideMark/>
          </w:tcPr>
          <w:p w14:paraId="19A2FD7E" w14:textId="77777777" w:rsidR="00A27875" w:rsidRPr="00BC3ADB" w:rsidRDefault="00A27875" w:rsidP="00A27875">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1CE3775C" w14:textId="77777777" w:rsidR="00A27875" w:rsidRPr="00BC3ADB" w:rsidRDefault="00A27875" w:rsidP="00A27875">
            <w:pPr>
              <w:jc w:val="center"/>
            </w:pPr>
            <w:r w:rsidRPr="00BC3ADB">
              <w:t>58</w:t>
            </w:r>
          </w:p>
        </w:tc>
        <w:tc>
          <w:tcPr>
            <w:tcW w:w="2784" w:type="dxa"/>
            <w:tcBorders>
              <w:top w:val="single" w:sz="4" w:space="0" w:color="auto"/>
              <w:left w:val="single" w:sz="4" w:space="0" w:color="auto"/>
              <w:bottom w:val="single" w:sz="4" w:space="0" w:color="auto"/>
              <w:right w:val="single" w:sz="4" w:space="0" w:color="auto"/>
            </w:tcBorders>
            <w:hideMark/>
          </w:tcPr>
          <w:p w14:paraId="47A27A8B" w14:textId="327EE86A" w:rsidR="00005166" w:rsidRDefault="00005166" w:rsidP="00005166">
            <w:r w:rsidRPr="00EF3EE1">
              <w:t>Номер накладной</w:t>
            </w:r>
            <w:r>
              <w:t xml:space="preserve"> (должен быть уникальным)</w:t>
            </w:r>
            <w:r w:rsidRPr="00EF3EE1">
              <w:t>, обязательно заполнять корректным значением («0» не принимается)</w:t>
            </w:r>
            <w:r>
              <w:t xml:space="preserve">. </w:t>
            </w:r>
          </w:p>
          <w:p w14:paraId="3F43FE8A" w14:textId="77777777" w:rsidR="00005166" w:rsidRDefault="00005166" w:rsidP="00005166"/>
          <w:p w14:paraId="5D66BAD1" w14:textId="4478ECF0" w:rsidR="00A27875" w:rsidRPr="00BC3ADB" w:rsidRDefault="00005166" w:rsidP="00005166">
            <w:r>
              <w:t>В случае, если</w:t>
            </w:r>
            <w:r w:rsidRPr="0017731A">
              <w:t xml:space="preserve"> </w:t>
            </w:r>
            <w:r>
              <w:t xml:space="preserve">в учетной системе происходит обнуление нумерации накладных (например, в начале года), добавлять к номеру накладной уникальный идентификатор (напр. </w:t>
            </w:r>
            <w:r>
              <w:lastRenderedPageBreak/>
              <w:t xml:space="preserve">«2009_», </w:t>
            </w:r>
            <w:proofErr w:type="gramStart"/>
            <w:r>
              <w:t>т.е.</w:t>
            </w:r>
            <w:proofErr w:type="gramEnd"/>
            <w:r>
              <w:t xml:space="preserve"> год+символ «_»</w:t>
            </w:r>
          </w:p>
        </w:tc>
        <w:tc>
          <w:tcPr>
            <w:tcW w:w="1716" w:type="dxa"/>
            <w:tcBorders>
              <w:top w:val="single" w:sz="4" w:space="0" w:color="auto"/>
              <w:left w:val="single" w:sz="4" w:space="0" w:color="auto"/>
              <w:bottom w:val="single" w:sz="4" w:space="0" w:color="auto"/>
              <w:right w:val="single" w:sz="4" w:space="0" w:color="auto"/>
            </w:tcBorders>
            <w:hideMark/>
          </w:tcPr>
          <w:p w14:paraId="4919DF2F" w14:textId="65200F02" w:rsidR="00A27875" w:rsidRPr="00BC3ADB" w:rsidRDefault="00A27875" w:rsidP="00A27875">
            <w:pPr>
              <w:jc w:val="center"/>
            </w:pPr>
            <w:r w:rsidRPr="00BC3ADB">
              <w:lastRenderedPageBreak/>
              <w:t>Да</w:t>
            </w:r>
          </w:p>
        </w:tc>
      </w:tr>
      <w:tr w:rsidR="00814795" w:rsidRPr="00BC3ADB" w14:paraId="3C758DFA"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tcPr>
          <w:p w14:paraId="440CBB00" w14:textId="77777777" w:rsidR="00814795" w:rsidRPr="00BC3ADB" w:rsidRDefault="00814795" w:rsidP="0030034F"/>
        </w:tc>
        <w:tc>
          <w:tcPr>
            <w:tcW w:w="1878" w:type="dxa"/>
            <w:tcBorders>
              <w:top w:val="single" w:sz="4" w:space="0" w:color="auto"/>
              <w:left w:val="single" w:sz="4" w:space="0" w:color="auto"/>
              <w:bottom w:val="single" w:sz="4" w:space="0" w:color="auto"/>
              <w:right w:val="single" w:sz="4" w:space="0" w:color="auto"/>
            </w:tcBorders>
            <w:hideMark/>
          </w:tcPr>
          <w:p w14:paraId="376ECADD" w14:textId="77777777" w:rsidR="00814795" w:rsidRPr="00BC3ADB" w:rsidRDefault="00814795" w:rsidP="0030034F">
            <w:r w:rsidRPr="00BC3ADB">
              <w:t>Status</w:t>
            </w:r>
          </w:p>
        </w:tc>
        <w:tc>
          <w:tcPr>
            <w:tcW w:w="1182" w:type="dxa"/>
            <w:tcBorders>
              <w:top w:val="single" w:sz="4" w:space="0" w:color="auto"/>
              <w:left w:val="single" w:sz="4" w:space="0" w:color="auto"/>
              <w:bottom w:val="single" w:sz="4" w:space="0" w:color="auto"/>
              <w:right w:val="single" w:sz="4" w:space="0" w:color="auto"/>
            </w:tcBorders>
            <w:hideMark/>
          </w:tcPr>
          <w:p w14:paraId="306959C0" w14:textId="77777777" w:rsidR="00814795" w:rsidRPr="00BC3ADB" w:rsidRDefault="00814795"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54A4EFF1" w14:textId="77777777" w:rsidR="00814795" w:rsidRPr="00BC3ADB" w:rsidRDefault="00814795" w:rsidP="0030034F">
            <w:pPr>
              <w:jc w:val="center"/>
            </w:pPr>
            <w:r w:rsidRPr="00BC3ADB">
              <w:t>11</w:t>
            </w:r>
          </w:p>
        </w:tc>
        <w:tc>
          <w:tcPr>
            <w:tcW w:w="2784" w:type="dxa"/>
            <w:tcBorders>
              <w:top w:val="single" w:sz="4" w:space="0" w:color="auto"/>
              <w:left w:val="single" w:sz="4" w:space="0" w:color="auto"/>
              <w:bottom w:val="single" w:sz="4" w:space="0" w:color="auto"/>
              <w:right w:val="single" w:sz="4" w:space="0" w:color="auto"/>
            </w:tcBorders>
            <w:hideMark/>
          </w:tcPr>
          <w:p w14:paraId="5695DE8B" w14:textId="70369E54" w:rsidR="00814795" w:rsidRPr="00BC3ADB" w:rsidRDefault="009E5FF5">
            <w:r w:rsidRPr="00BC3ADB">
              <w:t>Статус документа (2 - "</w:t>
            </w:r>
            <w:r w:rsidR="00F023DB" w:rsidRPr="00BC3ADB">
              <w:t>получено</w:t>
            </w:r>
            <w:r w:rsidR="00F023DB" w:rsidRPr="00BC3ADB" w:rsidDel="00A27875">
              <w:t>,</w:t>
            </w:r>
            <w:r w:rsidRPr="00BC3ADB">
              <w:t xml:space="preserve"> 9 - "удален")</w:t>
            </w:r>
          </w:p>
        </w:tc>
        <w:tc>
          <w:tcPr>
            <w:tcW w:w="1716" w:type="dxa"/>
            <w:tcBorders>
              <w:top w:val="single" w:sz="4" w:space="0" w:color="auto"/>
              <w:left w:val="single" w:sz="4" w:space="0" w:color="auto"/>
              <w:bottom w:val="single" w:sz="4" w:space="0" w:color="auto"/>
              <w:right w:val="single" w:sz="4" w:space="0" w:color="auto"/>
            </w:tcBorders>
            <w:hideMark/>
          </w:tcPr>
          <w:p w14:paraId="4E876D36" w14:textId="29B448D5" w:rsidR="00814795" w:rsidRPr="00BC3ADB" w:rsidRDefault="00E41812" w:rsidP="0030034F">
            <w:pPr>
              <w:jc w:val="center"/>
            </w:pPr>
            <w:r w:rsidRPr="00BC3ADB">
              <w:t>Да</w:t>
            </w:r>
          </w:p>
        </w:tc>
      </w:tr>
      <w:tr w:rsidR="00814795" w:rsidRPr="00BC3ADB" w14:paraId="54B24342"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tcPr>
          <w:p w14:paraId="04D4961A" w14:textId="77777777" w:rsidR="00814795" w:rsidRPr="00BC3ADB" w:rsidRDefault="00814795" w:rsidP="0030034F"/>
        </w:tc>
        <w:tc>
          <w:tcPr>
            <w:tcW w:w="1878" w:type="dxa"/>
            <w:tcBorders>
              <w:top w:val="single" w:sz="4" w:space="0" w:color="auto"/>
              <w:left w:val="single" w:sz="4" w:space="0" w:color="auto"/>
              <w:bottom w:val="single" w:sz="4" w:space="0" w:color="auto"/>
              <w:right w:val="single" w:sz="4" w:space="0" w:color="auto"/>
            </w:tcBorders>
            <w:hideMark/>
          </w:tcPr>
          <w:p w14:paraId="6A8F1499" w14:textId="77777777" w:rsidR="00814795" w:rsidRPr="00BC3ADB" w:rsidRDefault="00814795" w:rsidP="0030034F">
            <w:r w:rsidRPr="00BC3ADB">
              <w:t>DateTo</w:t>
            </w:r>
          </w:p>
        </w:tc>
        <w:tc>
          <w:tcPr>
            <w:tcW w:w="1182" w:type="dxa"/>
            <w:tcBorders>
              <w:top w:val="single" w:sz="4" w:space="0" w:color="auto"/>
              <w:left w:val="single" w:sz="4" w:space="0" w:color="auto"/>
              <w:bottom w:val="single" w:sz="4" w:space="0" w:color="auto"/>
              <w:right w:val="single" w:sz="4" w:space="0" w:color="auto"/>
            </w:tcBorders>
            <w:hideMark/>
          </w:tcPr>
          <w:p w14:paraId="0E16116B" w14:textId="77777777" w:rsidR="00814795" w:rsidRPr="00BC3ADB" w:rsidRDefault="00814795" w:rsidP="0030034F">
            <w:r w:rsidRPr="00BC3ADB">
              <w:t>Date</w:t>
            </w:r>
          </w:p>
        </w:tc>
        <w:tc>
          <w:tcPr>
            <w:tcW w:w="1260" w:type="dxa"/>
            <w:tcBorders>
              <w:top w:val="single" w:sz="4" w:space="0" w:color="auto"/>
              <w:left w:val="single" w:sz="4" w:space="0" w:color="auto"/>
              <w:bottom w:val="single" w:sz="4" w:space="0" w:color="auto"/>
              <w:right w:val="single" w:sz="4" w:space="0" w:color="auto"/>
            </w:tcBorders>
            <w:hideMark/>
          </w:tcPr>
          <w:p w14:paraId="7FA6F58E" w14:textId="77777777" w:rsidR="00814795" w:rsidRPr="00BC3ADB" w:rsidRDefault="00814795" w:rsidP="0030034F">
            <w:pPr>
              <w:jc w:val="center"/>
            </w:pPr>
            <w:r w:rsidRPr="00BC3ADB">
              <w:t>8</w:t>
            </w:r>
          </w:p>
        </w:tc>
        <w:tc>
          <w:tcPr>
            <w:tcW w:w="2784" w:type="dxa"/>
            <w:tcBorders>
              <w:top w:val="single" w:sz="4" w:space="0" w:color="auto"/>
              <w:left w:val="single" w:sz="4" w:space="0" w:color="auto"/>
              <w:bottom w:val="single" w:sz="4" w:space="0" w:color="auto"/>
              <w:right w:val="single" w:sz="4" w:space="0" w:color="auto"/>
            </w:tcBorders>
            <w:hideMark/>
          </w:tcPr>
          <w:p w14:paraId="432757ED" w14:textId="707BC811" w:rsidR="00814795" w:rsidRPr="00BC3ADB" w:rsidRDefault="00E41812" w:rsidP="0030034F">
            <w:r w:rsidRPr="00BC3ADB">
              <w:t xml:space="preserve">Дата конца периода генерации отчета по </w:t>
            </w:r>
            <w:r w:rsidR="00F023DB" w:rsidRPr="00BC3ADB">
              <w:t>вторичным продажам</w:t>
            </w:r>
          </w:p>
        </w:tc>
        <w:tc>
          <w:tcPr>
            <w:tcW w:w="1716" w:type="dxa"/>
            <w:tcBorders>
              <w:top w:val="single" w:sz="4" w:space="0" w:color="auto"/>
              <w:left w:val="single" w:sz="4" w:space="0" w:color="auto"/>
              <w:bottom w:val="single" w:sz="4" w:space="0" w:color="auto"/>
              <w:right w:val="single" w:sz="4" w:space="0" w:color="auto"/>
            </w:tcBorders>
            <w:hideMark/>
          </w:tcPr>
          <w:p w14:paraId="5764E501" w14:textId="2F8D6C0B" w:rsidR="00814795" w:rsidRPr="00BC3ADB" w:rsidRDefault="00E41812" w:rsidP="0030034F">
            <w:pPr>
              <w:jc w:val="center"/>
            </w:pPr>
            <w:r w:rsidRPr="00BC3ADB">
              <w:t>Да</w:t>
            </w:r>
          </w:p>
        </w:tc>
      </w:tr>
      <w:tr w:rsidR="00814795" w:rsidRPr="00BC3ADB" w14:paraId="68CBA2A4"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tcPr>
          <w:p w14:paraId="55CB2A65" w14:textId="77777777" w:rsidR="00814795" w:rsidRPr="00BC3ADB" w:rsidRDefault="00814795" w:rsidP="0030034F"/>
        </w:tc>
        <w:tc>
          <w:tcPr>
            <w:tcW w:w="1878" w:type="dxa"/>
            <w:tcBorders>
              <w:top w:val="single" w:sz="4" w:space="0" w:color="auto"/>
              <w:left w:val="single" w:sz="4" w:space="0" w:color="auto"/>
              <w:bottom w:val="single" w:sz="4" w:space="0" w:color="auto"/>
              <w:right w:val="single" w:sz="4" w:space="0" w:color="auto"/>
            </w:tcBorders>
            <w:hideMark/>
          </w:tcPr>
          <w:p w14:paraId="6E264259" w14:textId="77777777" w:rsidR="00814795" w:rsidRPr="00BC3ADB" w:rsidRDefault="00814795" w:rsidP="0030034F">
            <w:r w:rsidRPr="00BC3ADB">
              <w:t>Param1</w:t>
            </w:r>
          </w:p>
        </w:tc>
        <w:tc>
          <w:tcPr>
            <w:tcW w:w="1182" w:type="dxa"/>
            <w:tcBorders>
              <w:top w:val="single" w:sz="4" w:space="0" w:color="auto"/>
              <w:left w:val="single" w:sz="4" w:space="0" w:color="auto"/>
              <w:bottom w:val="single" w:sz="4" w:space="0" w:color="auto"/>
              <w:right w:val="single" w:sz="4" w:space="0" w:color="auto"/>
            </w:tcBorders>
            <w:hideMark/>
          </w:tcPr>
          <w:p w14:paraId="4CCC527B" w14:textId="77777777" w:rsidR="00814795" w:rsidRPr="00BC3ADB" w:rsidRDefault="00814795"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55852627" w14:textId="77777777" w:rsidR="00814795" w:rsidRPr="00BC3ADB" w:rsidRDefault="00814795" w:rsidP="0030034F">
            <w:pPr>
              <w:jc w:val="center"/>
            </w:pPr>
            <w:r w:rsidRPr="00BC3ADB">
              <w:t>11</w:t>
            </w:r>
          </w:p>
        </w:tc>
        <w:tc>
          <w:tcPr>
            <w:tcW w:w="2784" w:type="dxa"/>
            <w:tcBorders>
              <w:top w:val="single" w:sz="4" w:space="0" w:color="auto"/>
              <w:left w:val="single" w:sz="4" w:space="0" w:color="auto"/>
              <w:bottom w:val="single" w:sz="4" w:space="0" w:color="auto"/>
              <w:right w:val="single" w:sz="4" w:space="0" w:color="auto"/>
            </w:tcBorders>
          </w:tcPr>
          <w:p w14:paraId="06076571" w14:textId="0637B510" w:rsidR="00814795" w:rsidRPr="00BC3ADB" w:rsidRDefault="00E41812" w:rsidP="0030034F">
            <w:r w:rsidRPr="00BC3ADB">
              <w:t>Количество ТТ по типам</w:t>
            </w:r>
          </w:p>
        </w:tc>
        <w:tc>
          <w:tcPr>
            <w:tcW w:w="1716" w:type="dxa"/>
            <w:tcBorders>
              <w:top w:val="single" w:sz="4" w:space="0" w:color="auto"/>
              <w:left w:val="single" w:sz="4" w:space="0" w:color="auto"/>
              <w:bottom w:val="single" w:sz="4" w:space="0" w:color="auto"/>
              <w:right w:val="single" w:sz="4" w:space="0" w:color="auto"/>
            </w:tcBorders>
            <w:hideMark/>
          </w:tcPr>
          <w:p w14:paraId="64CB5D6A" w14:textId="664AD25B" w:rsidR="00814795" w:rsidRPr="00BC3ADB" w:rsidRDefault="00E41812" w:rsidP="0030034F">
            <w:pPr>
              <w:jc w:val="center"/>
            </w:pPr>
            <w:r w:rsidRPr="00BC3ADB">
              <w:t>Да</w:t>
            </w:r>
          </w:p>
        </w:tc>
      </w:tr>
      <w:tr w:rsidR="00E41812" w:rsidRPr="00BC3ADB" w14:paraId="556198CF"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tcPr>
          <w:p w14:paraId="672B666F" w14:textId="77777777" w:rsidR="00E41812" w:rsidRPr="00BC3ADB" w:rsidRDefault="00E41812" w:rsidP="0030034F"/>
        </w:tc>
        <w:tc>
          <w:tcPr>
            <w:tcW w:w="1878" w:type="dxa"/>
            <w:tcBorders>
              <w:top w:val="single" w:sz="4" w:space="0" w:color="auto"/>
              <w:left w:val="single" w:sz="4" w:space="0" w:color="auto"/>
              <w:bottom w:val="single" w:sz="4" w:space="0" w:color="auto"/>
              <w:right w:val="single" w:sz="4" w:space="0" w:color="auto"/>
            </w:tcBorders>
            <w:hideMark/>
          </w:tcPr>
          <w:p w14:paraId="0705B001" w14:textId="77777777" w:rsidR="00E41812" w:rsidRPr="00BC3ADB" w:rsidRDefault="00E41812" w:rsidP="0030034F">
            <w:r w:rsidRPr="00BC3ADB">
              <w:t>VatCalcMode</w:t>
            </w:r>
          </w:p>
        </w:tc>
        <w:tc>
          <w:tcPr>
            <w:tcW w:w="1182" w:type="dxa"/>
            <w:tcBorders>
              <w:top w:val="single" w:sz="4" w:space="0" w:color="auto"/>
              <w:left w:val="single" w:sz="4" w:space="0" w:color="auto"/>
              <w:bottom w:val="single" w:sz="4" w:space="0" w:color="auto"/>
              <w:right w:val="single" w:sz="4" w:space="0" w:color="auto"/>
            </w:tcBorders>
            <w:hideMark/>
          </w:tcPr>
          <w:p w14:paraId="003DDDA0" w14:textId="77777777" w:rsidR="00E41812" w:rsidRPr="00BC3ADB" w:rsidRDefault="00E41812"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606BECA2" w14:textId="77777777" w:rsidR="00E41812" w:rsidRPr="00BC3ADB" w:rsidRDefault="00E41812" w:rsidP="0030034F">
            <w:pPr>
              <w:jc w:val="center"/>
            </w:pPr>
            <w:r w:rsidRPr="00BC3ADB">
              <w:t>11</w:t>
            </w:r>
          </w:p>
        </w:tc>
        <w:tc>
          <w:tcPr>
            <w:tcW w:w="2784" w:type="dxa"/>
            <w:tcBorders>
              <w:top w:val="single" w:sz="4" w:space="0" w:color="auto"/>
              <w:left w:val="single" w:sz="4" w:space="0" w:color="auto"/>
              <w:bottom w:val="single" w:sz="4" w:space="0" w:color="auto"/>
              <w:right w:val="single" w:sz="4" w:space="0" w:color="auto"/>
            </w:tcBorders>
            <w:hideMark/>
          </w:tcPr>
          <w:p w14:paraId="61C5CEA8" w14:textId="77777777" w:rsidR="00AF6545" w:rsidRPr="009C73AA" w:rsidRDefault="00AF6545" w:rsidP="00AF6545">
            <w:pPr>
              <w:rPr>
                <w:rFonts w:asciiTheme="minorHAnsi" w:hAnsiTheme="minorHAnsi" w:cstheme="minorHAnsi"/>
                <w:szCs w:val="20"/>
              </w:rPr>
            </w:pPr>
            <w:r w:rsidRPr="009C73AA">
              <w:rPr>
                <w:rFonts w:asciiTheme="minorHAnsi" w:hAnsiTheme="minorHAnsi" w:cstheme="minorHAnsi"/>
                <w:szCs w:val="20"/>
              </w:rPr>
              <w:t>Режим расчета цен.</w:t>
            </w:r>
          </w:p>
          <w:p w14:paraId="2761F4D2" w14:textId="7C95FA9D" w:rsidR="00E41812" w:rsidRPr="00BC3ADB" w:rsidRDefault="00AF6545" w:rsidP="00AF6545">
            <w:r w:rsidRPr="009C73AA">
              <w:rPr>
                <w:rFonts w:asciiTheme="minorHAnsi" w:hAnsiTheme="minorHAnsi" w:cstheme="minorHAnsi"/>
                <w:b/>
                <w:i/>
                <w:color w:val="FF0000"/>
              </w:rPr>
              <w:t>VatCalcMod=0</w:t>
            </w:r>
            <w:r w:rsidRPr="009C73AA">
              <w:rPr>
                <w:rFonts w:asciiTheme="minorHAnsi" w:hAnsiTheme="minorHAnsi" w:cstheme="minorHAnsi"/>
                <w:i/>
              </w:rPr>
              <w:t xml:space="preserve"> </w:t>
            </w:r>
            <w:r>
              <w:rPr>
                <w:rFonts w:asciiTheme="minorHAnsi" w:hAnsiTheme="minorHAnsi" w:cstheme="minorHAnsi"/>
                <w:b/>
                <w:iCs/>
                <w:color w:val="FF0000"/>
              </w:rPr>
              <w:t>цены без Н</w:t>
            </w:r>
            <w:r w:rsidRPr="009C73AA">
              <w:rPr>
                <w:rFonts w:asciiTheme="minorHAnsi" w:hAnsiTheme="minorHAnsi" w:cstheme="minorHAnsi"/>
                <w:b/>
                <w:iCs/>
                <w:color w:val="FF0000"/>
              </w:rPr>
              <w:t>Д</w:t>
            </w:r>
            <w:r>
              <w:rPr>
                <w:rFonts w:asciiTheme="minorHAnsi" w:hAnsiTheme="minorHAnsi" w:cstheme="minorHAnsi"/>
                <w:b/>
                <w:iCs/>
                <w:color w:val="FF0000"/>
              </w:rPr>
              <w:t>С</w:t>
            </w:r>
            <w:r w:rsidRPr="009C73AA">
              <w:rPr>
                <w:rFonts w:asciiTheme="minorHAnsi" w:hAnsiTheme="minorHAnsi" w:cstheme="minorHAnsi"/>
                <w:iCs/>
              </w:rPr>
              <w:t xml:space="preserve"> в таблице </w:t>
            </w:r>
            <w:r w:rsidRPr="009C73AA">
              <w:rPr>
                <w:rFonts w:asciiTheme="minorHAnsi" w:hAnsiTheme="minorHAnsi" w:cstheme="minorHAnsi"/>
                <w:i/>
              </w:rPr>
              <w:t>SalOutD</w:t>
            </w:r>
            <w:r w:rsidRPr="009C73AA">
              <w:rPr>
                <w:rFonts w:asciiTheme="minorHAnsi" w:hAnsiTheme="minorHAnsi" w:cstheme="minorHAnsi"/>
                <w:iCs/>
              </w:rPr>
              <w:t xml:space="preserve"> в поле</w:t>
            </w:r>
            <w:r w:rsidRPr="009C73AA">
              <w:rPr>
                <w:rFonts w:asciiTheme="minorHAnsi" w:hAnsiTheme="minorHAnsi" w:cstheme="minorHAnsi"/>
                <w:i/>
              </w:rPr>
              <w:t xml:space="preserve"> </w:t>
            </w:r>
            <w:r w:rsidRPr="009C73AA">
              <w:rPr>
                <w:rFonts w:asciiTheme="minorHAnsi" w:hAnsiTheme="minorHAnsi" w:cstheme="minorHAnsi"/>
                <w:i/>
                <w:iCs/>
              </w:rPr>
              <w:t>Price</w:t>
            </w:r>
          </w:p>
        </w:tc>
        <w:tc>
          <w:tcPr>
            <w:tcW w:w="1716" w:type="dxa"/>
            <w:tcBorders>
              <w:top w:val="single" w:sz="4" w:space="0" w:color="auto"/>
              <w:left w:val="single" w:sz="4" w:space="0" w:color="auto"/>
              <w:bottom w:val="single" w:sz="4" w:space="0" w:color="auto"/>
              <w:right w:val="single" w:sz="4" w:space="0" w:color="auto"/>
            </w:tcBorders>
            <w:hideMark/>
          </w:tcPr>
          <w:p w14:paraId="73F9E8B7" w14:textId="20FEB4B3" w:rsidR="00E41812" w:rsidRPr="00BC3ADB" w:rsidRDefault="00E41812" w:rsidP="0030034F">
            <w:pPr>
              <w:jc w:val="center"/>
            </w:pPr>
            <w:r w:rsidRPr="00BC3ADB">
              <w:t>Да</w:t>
            </w:r>
          </w:p>
        </w:tc>
      </w:tr>
      <w:tr w:rsidR="00E41812" w:rsidRPr="00BC3ADB" w14:paraId="4BCFC9B9"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tcPr>
          <w:p w14:paraId="1C301F6F" w14:textId="77777777" w:rsidR="00E41812" w:rsidRPr="00BC3ADB" w:rsidRDefault="00E41812" w:rsidP="0030034F"/>
        </w:tc>
        <w:tc>
          <w:tcPr>
            <w:tcW w:w="1878" w:type="dxa"/>
            <w:tcBorders>
              <w:top w:val="single" w:sz="4" w:space="0" w:color="auto"/>
              <w:left w:val="single" w:sz="4" w:space="0" w:color="auto"/>
              <w:bottom w:val="single" w:sz="4" w:space="0" w:color="auto"/>
              <w:right w:val="single" w:sz="4" w:space="0" w:color="auto"/>
            </w:tcBorders>
            <w:hideMark/>
          </w:tcPr>
          <w:p w14:paraId="7D329DD1" w14:textId="77777777" w:rsidR="00E41812" w:rsidRPr="00BC3ADB" w:rsidRDefault="00E41812" w:rsidP="0030034F">
            <w:r w:rsidRPr="00BC3ADB">
              <w:t>PrintCheck</w:t>
            </w:r>
          </w:p>
        </w:tc>
        <w:tc>
          <w:tcPr>
            <w:tcW w:w="1182" w:type="dxa"/>
            <w:tcBorders>
              <w:top w:val="single" w:sz="4" w:space="0" w:color="auto"/>
              <w:left w:val="single" w:sz="4" w:space="0" w:color="auto"/>
              <w:bottom w:val="single" w:sz="4" w:space="0" w:color="auto"/>
              <w:right w:val="single" w:sz="4" w:space="0" w:color="auto"/>
            </w:tcBorders>
            <w:hideMark/>
          </w:tcPr>
          <w:p w14:paraId="19DD597B" w14:textId="77777777" w:rsidR="00E41812" w:rsidRPr="00BC3ADB" w:rsidRDefault="00E41812" w:rsidP="0030034F">
            <w:r w:rsidRPr="00BC3ADB">
              <w:t>Logical</w:t>
            </w:r>
          </w:p>
        </w:tc>
        <w:tc>
          <w:tcPr>
            <w:tcW w:w="1260" w:type="dxa"/>
            <w:tcBorders>
              <w:top w:val="single" w:sz="4" w:space="0" w:color="auto"/>
              <w:left w:val="single" w:sz="4" w:space="0" w:color="auto"/>
              <w:bottom w:val="single" w:sz="4" w:space="0" w:color="auto"/>
              <w:right w:val="single" w:sz="4" w:space="0" w:color="auto"/>
            </w:tcBorders>
            <w:hideMark/>
          </w:tcPr>
          <w:p w14:paraId="5BBE9594" w14:textId="77777777" w:rsidR="00E41812" w:rsidRPr="00BC3ADB" w:rsidRDefault="00E41812" w:rsidP="0030034F">
            <w:pPr>
              <w:jc w:val="center"/>
            </w:pPr>
            <w:r w:rsidRPr="00BC3ADB">
              <w:t>1</w:t>
            </w:r>
          </w:p>
        </w:tc>
        <w:tc>
          <w:tcPr>
            <w:tcW w:w="2784" w:type="dxa"/>
            <w:tcBorders>
              <w:top w:val="single" w:sz="4" w:space="0" w:color="auto"/>
              <w:left w:val="single" w:sz="4" w:space="0" w:color="auto"/>
              <w:bottom w:val="single" w:sz="4" w:space="0" w:color="auto"/>
              <w:right w:val="single" w:sz="4" w:space="0" w:color="auto"/>
            </w:tcBorders>
            <w:hideMark/>
          </w:tcPr>
          <w:p w14:paraId="397D3D10" w14:textId="42D5E145" w:rsidR="00E41812" w:rsidRPr="00BC3ADB" w:rsidRDefault="00520F42" w:rsidP="0030034F">
            <w:r w:rsidRPr="009C73AA">
              <w:rPr>
                <w:rFonts w:asciiTheme="minorHAnsi" w:hAnsiTheme="minorHAnsi" w:cstheme="minorHAnsi"/>
                <w:i/>
              </w:rPr>
              <w:t>Заполнять – 0</w:t>
            </w:r>
          </w:p>
        </w:tc>
        <w:tc>
          <w:tcPr>
            <w:tcW w:w="1716" w:type="dxa"/>
            <w:tcBorders>
              <w:top w:val="single" w:sz="4" w:space="0" w:color="auto"/>
              <w:left w:val="single" w:sz="4" w:space="0" w:color="auto"/>
              <w:bottom w:val="single" w:sz="4" w:space="0" w:color="auto"/>
              <w:right w:val="single" w:sz="4" w:space="0" w:color="auto"/>
            </w:tcBorders>
            <w:hideMark/>
          </w:tcPr>
          <w:p w14:paraId="149C50AD" w14:textId="1702743C" w:rsidR="00E41812" w:rsidRPr="00BC3ADB" w:rsidRDefault="00E41812" w:rsidP="0030034F">
            <w:pPr>
              <w:jc w:val="center"/>
            </w:pPr>
            <w:r w:rsidRPr="00BC3ADB">
              <w:t>Да</w:t>
            </w:r>
          </w:p>
        </w:tc>
      </w:tr>
      <w:tr w:rsidR="00E41812" w:rsidRPr="00BC3ADB" w14:paraId="03A53E27"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tcPr>
          <w:p w14:paraId="7D7AA5FB" w14:textId="77777777" w:rsidR="00E41812" w:rsidRPr="00BC3ADB" w:rsidRDefault="00E41812" w:rsidP="0030034F"/>
        </w:tc>
        <w:tc>
          <w:tcPr>
            <w:tcW w:w="1878" w:type="dxa"/>
            <w:tcBorders>
              <w:top w:val="single" w:sz="4" w:space="0" w:color="auto"/>
              <w:left w:val="single" w:sz="4" w:space="0" w:color="auto"/>
              <w:bottom w:val="single" w:sz="4" w:space="0" w:color="auto"/>
              <w:right w:val="single" w:sz="4" w:space="0" w:color="auto"/>
            </w:tcBorders>
            <w:hideMark/>
          </w:tcPr>
          <w:p w14:paraId="653E7DFA" w14:textId="77777777" w:rsidR="00E41812" w:rsidRPr="00BC3ADB" w:rsidRDefault="00E41812" w:rsidP="0030034F">
            <w:r w:rsidRPr="00BC3ADB">
              <w:t>PrintOrder</w:t>
            </w:r>
          </w:p>
        </w:tc>
        <w:tc>
          <w:tcPr>
            <w:tcW w:w="1182" w:type="dxa"/>
            <w:tcBorders>
              <w:top w:val="single" w:sz="4" w:space="0" w:color="auto"/>
              <w:left w:val="single" w:sz="4" w:space="0" w:color="auto"/>
              <w:bottom w:val="single" w:sz="4" w:space="0" w:color="auto"/>
              <w:right w:val="single" w:sz="4" w:space="0" w:color="auto"/>
            </w:tcBorders>
            <w:hideMark/>
          </w:tcPr>
          <w:p w14:paraId="2973B9F6" w14:textId="77777777" w:rsidR="00E41812" w:rsidRPr="00BC3ADB" w:rsidRDefault="00E41812" w:rsidP="0030034F">
            <w:r w:rsidRPr="00BC3ADB">
              <w:t>Logical</w:t>
            </w:r>
          </w:p>
        </w:tc>
        <w:tc>
          <w:tcPr>
            <w:tcW w:w="1260" w:type="dxa"/>
            <w:tcBorders>
              <w:top w:val="single" w:sz="4" w:space="0" w:color="auto"/>
              <w:left w:val="single" w:sz="4" w:space="0" w:color="auto"/>
              <w:bottom w:val="single" w:sz="4" w:space="0" w:color="auto"/>
              <w:right w:val="single" w:sz="4" w:space="0" w:color="auto"/>
            </w:tcBorders>
            <w:hideMark/>
          </w:tcPr>
          <w:p w14:paraId="57B1D98C" w14:textId="77777777" w:rsidR="00E41812" w:rsidRPr="00BC3ADB" w:rsidRDefault="00E41812" w:rsidP="0030034F">
            <w:pPr>
              <w:jc w:val="center"/>
            </w:pPr>
            <w:r w:rsidRPr="00BC3ADB">
              <w:t>1</w:t>
            </w:r>
          </w:p>
        </w:tc>
        <w:tc>
          <w:tcPr>
            <w:tcW w:w="2784" w:type="dxa"/>
            <w:tcBorders>
              <w:top w:val="single" w:sz="4" w:space="0" w:color="auto"/>
              <w:left w:val="single" w:sz="4" w:space="0" w:color="auto"/>
              <w:bottom w:val="single" w:sz="4" w:space="0" w:color="auto"/>
              <w:right w:val="single" w:sz="4" w:space="0" w:color="auto"/>
            </w:tcBorders>
            <w:hideMark/>
          </w:tcPr>
          <w:p w14:paraId="5CF3BF20" w14:textId="2BC7D95E" w:rsidR="00E41812" w:rsidRPr="00BC3ADB" w:rsidRDefault="00520F42" w:rsidP="0030034F">
            <w:r w:rsidRPr="009C73AA">
              <w:rPr>
                <w:rFonts w:asciiTheme="minorHAnsi" w:hAnsiTheme="minorHAnsi" w:cstheme="minorHAnsi"/>
                <w:i/>
              </w:rPr>
              <w:t>Заполнять – 0</w:t>
            </w:r>
          </w:p>
        </w:tc>
        <w:tc>
          <w:tcPr>
            <w:tcW w:w="1716" w:type="dxa"/>
            <w:tcBorders>
              <w:top w:val="single" w:sz="4" w:space="0" w:color="auto"/>
              <w:left w:val="single" w:sz="4" w:space="0" w:color="auto"/>
              <w:bottom w:val="single" w:sz="4" w:space="0" w:color="auto"/>
              <w:right w:val="single" w:sz="4" w:space="0" w:color="auto"/>
            </w:tcBorders>
            <w:hideMark/>
          </w:tcPr>
          <w:p w14:paraId="0DF824B7" w14:textId="1784C7F5" w:rsidR="00E41812" w:rsidRPr="00BC3ADB" w:rsidRDefault="00E41812" w:rsidP="0030034F">
            <w:pPr>
              <w:jc w:val="center"/>
            </w:pPr>
            <w:r w:rsidRPr="00BC3ADB">
              <w:t>Да</w:t>
            </w:r>
          </w:p>
        </w:tc>
      </w:tr>
      <w:tr w:rsidR="00814795" w:rsidRPr="00BC3ADB" w14:paraId="3FFAC091" w14:textId="77777777" w:rsidTr="00AF5213">
        <w:trPr>
          <w:trHeight w:val="268"/>
        </w:trPr>
        <w:tc>
          <w:tcPr>
            <w:tcW w:w="1402" w:type="dxa"/>
            <w:tcBorders>
              <w:top w:val="single" w:sz="4" w:space="0" w:color="auto"/>
              <w:left w:val="single" w:sz="4" w:space="0" w:color="auto"/>
              <w:bottom w:val="single" w:sz="4" w:space="0" w:color="auto"/>
              <w:right w:val="single" w:sz="4" w:space="0" w:color="auto"/>
            </w:tcBorders>
          </w:tcPr>
          <w:p w14:paraId="754DFE16" w14:textId="77777777" w:rsidR="00814795" w:rsidRPr="00BC3ADB" w:rsidRDefault="00814795" w:rsidP="0030034F"/>
        </w:tc>
        <w:tc>
          <w:tcPr>
            <w:tcW w:w="1878" w:type="dxa"/>
            <w:tcBorders>
              <w:top w:val="single" w:sz="4" w:space="0" w:color="auto"/>
              <w:left w:val="single" w:sz="4" w:space="0" w:color="auto"/>
              <w:bottom w:val="single" w:sz="4" w:space="0" w:color="auto"/>
              <w:right w:val="single" w:sz="4" w:space="0" w:color="auto"/>
            </w:tcBorders>
            <w:hideMark/>
          </w:tcPr>
          <w:p w14:paraId="4C197A5E" w14:textId="77777777" w:rsidR="00814795" w:rsidRPr="00BC3ADB" w:rsidRDefault="00814795" w:rsidP="0030034F">
            <w:r w:rsidRPr="00BC3ADB">
              <w:t>DTLM</w:t>
            </w:r>
          </w:p>
        </w:tc>
        <w:tc>
          <w:tcPr>
            <w:tcW w:w="1182" w:type="dxa"/>
            <w:tcBorders>
              <w:top w:val="single" w:sz="4" w:space="0" w:color="auto"/>
              <w:left w:val="single" w:sz="4" w:space="0" w:color="auto"/>
              <w:bottom w:val="single" w:sz="4" w:space="0" w:color="auto"/>
              <w:right w:val="single" w:sz="4" w:space="0" w:color="auto"/>
            </w:tcBorders>
            <w:hideMark/>
          </w:tcPr>
          <w:p w14:paraId="0878430A" w14:textId="77777777" w:rsidR="00814795" w:rsidRPr="00BC3ADB" w:rsidRDefault="00814795" w:rsidP="0030034F">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08B096C6" w14:textId="77777777" w:rsidR="00814795" w:rsidRPr="00BC3ADB" w:rsidRDefault="00814795" w:rsidP="0030034F">
            <w:pPr>
              <w:jc w:val="center"/>
            </w:pPr>
            <w:r w:rsidRPr="00BC3ADB">
              <w:t>14</w:t>
            </w:r>
          </w:p>
        </w:tc>
        <w:tc>
          <w:tcPr>
            <w:tcW w:w="2784" w:type="dxa"/>
            <w:tcBorders>
              <w:top w:val="single" w:sz="4" w:space="0" w:color="auto"/>
              <w:left w:val="single" w:sz="4" w:space="0" w:color="auto"/>
              <w:bottom w:val="single" w:sz="4" w:space="0" w:color="auto"/>
              <w:right w:val="single" w:sz="4" w:space="0" w:color="auto"/>
            </w:tcBorders>
            <w:hideMark/>
          </w:tcPr>
          <w:p w14:paraId="7994EFFC" w14:textId="139057A2" w:rsidR="00814795" w:rsidRPr="00BC3ADB" w:rsidRDefault="00E41812" w:rsidP="0030034F">
            <w:r w:rsidRPr="00BC3ADB">
              <w:t>Дата и время последней модификации записи в формате</w:t>
            </w:r>
            <w:r w:rsidR="00814795" w:rsidRPr="00BC3ADB">
              <w:t>“YYYYMMDD HH:MM”</w:t>
            </w:r>
          </w:p>
        </w:tc>
        <w:tc>
          <w:tcPr>
            <w:tcW w:w="1716" w:type="dxa"/>
            <w:tcBorders>
              <w:top w:val="single" w:sz="4" w:space="0" w:color="auto"/>
              <w:left w:val="single" w:sz="4" w:space="0" w:color="auto"/>
              <w:bottom w:val="single" w:sz="4" w:space="0" w:color="auto"/>
              <w:right w:val="single" w:sz="4" w:space="0" w:color="auto"/>
            </w:tcBorders>
            <w:hideMark/>
          </w:tcPr>
          <w:p w14:paraId="61C79061" w14:textId="4A3ED2BE" w:rsidR="00814795" w:rsidRPr="00BC3ADB" w:rsidRDefault="00E41812" w:rsidP="0030034F">
            <w:pPr>
              <w:jc w:val="center"/>
            </w:pPr>
            <w:r w:rsidRPr="00BC3ADB">
              <w:t>Да</w:t>
            </w:r>
          </w:p>
        </w:tc>
      </w:tr>
      <w:tr w:rsidR="00E41812" w:rsidRPr="00BC3ADB" w14:paraId="0113D79E" w14:textId="77777777" w:rsidTr="00AF5213">
        <w:trPr>
          <w:trHeight w:val="1658"/>
        </w:trPr>
        <w:tc>
          <w:tcPr>
            <w:tcW w:w="1402" w:type="dxa"/>
            <w:tcBorders>
              <w:top w:val="single" w:sz="4" w:space="0" w:color="auto"/>
              <w:left w:val="single" w:sz="4" w:space="0" w:color="auto"/>
              <w:bottom w:val="single" w:sz="4" w:space="0" w:color="auto"/>
              <w:right w:val="single" w:sz="4" w:space="0" w:color="auto"/>
            </w:tcBorders>
          </w:tcPr>
          <w:p w14:paraId="11BA40A9" w14:textId="77777777" w:rsidR="00E41812" w:rsidRPr="00BC3ADB" w:rsidRDefault="00E41812" w:rsidP="0030034F"/>
        </w:tc>
        <w:tc>
          <w:tcPr>
            <w:tcW w:w="1878" w:type="dxa"/>
            <w:tcBorders>
              <w:top w:val="single" w:sz="4" w:space="0" w:color="auto"/>
              <w:left w:val="single" w:sz="4" w:space="0" w:color="auto"/>
              <w:bottom w:val="single" w:sz="4" w:space="0" w:color="auto"/>
              <w:right w:val="single" w:sz="4" w:space="0" w:color="auto"/>
            </w:tcBorders>
            <w:hideMark/>
          </w:tcPr>
          <w:p w14:paraId="314F5FE6" w14:textId="77777777" w:rsidR="00E41812" w:rsidRPr="00BC3ADB" w:rsidRDefault="00E41812" w:rsidP="0030034F">
            <w:r w:rsidRPr="00BC3ADB">
              <w:t>PrnChkOnly</w:t>
            </w:r>
          </w:p>
        </w:tc>
        <w:tc>
          <w:tcPr>
            <w:tcW w:w="1182" w:type="dxa"/>
            <w:tcBorders>
              <w:top w:val="single" w:sz="4" w:space="0" w:color="auto"/>
              <w:left w:val="single" w:sz="4" w:space="0" w:color="auto"/>
              <w:bottom w:val="single" w:sz="4" w:space="0" w:color="auto"/>
              <w:right w:val="single" w:sz="4" w:space="0" w:color="auto"/>
            </w:tcBorders>
            <w:hideMark/>
          </w:tcPr>
          <w:p w14:paraId="4D1EBF7D" w14:textId="77777777" w:rsidR="00E41812" w:rsidRPr="00BC3ADB" w:rsidRDefault="00E41812" w:rsidP="0030034F">
            <w:r w:rsidRPr="00BC3ADB">
              <w:t>Logical</w:t>
            </w:r>
          </w:p>
        </w:tc>
        <w:tc>
          <w:tcPr>
            <w:tcW w:w="1260" w:type="dxa"/>
            <w:tcBorders>
              <w:top w:val="single" w:sz="4" w:space="0" w:color="auto"/>
              <w:left w:val="single" w:sz="4" w:space="0" w:color="auto"/>
              <w:bottom w:val="single" w:sz="4" w:space="0" w:color="auto"/>
              <w:right w:val="single" w:sz="4" w:space="0" w:color="auto"/>
            </w:tcBorders>
            <w:hideMark/>
          </w:tcPr>
          <w:p w14:paraId="2FA4FC72" w14:textId="77777777" w:rsidR="00E41812" w:rsidRPr="00BC3ADB" w:rsidRDefault="00E41812" w:rsidP="0030034F">
            <w:pPr>
              <w:jc w:val="center"/>
            </w:pPr>
            <w:r w:rsidRPr="00BC3ADB">
              <w:t>1</w:t>
            </w:r>
          </w:p>
        </w:tc>
        <w:tc>
          <w:tcPr>
            <w:tcW w:w="2784" w:type="dxa"/>
            <w:tcBorders>
              <w:top w:val="single" w:sz="4" w:space="0" w:color="auto"/>
              <w:left w:val="single" w:sz="4" w:space="0" w:color="auto"/>
              <w:bottom w:val="single" w:sz="4" w:space="0" w:color="auto"/>
              <w:right w:val="single" w:sz="4" w:space="0" w:color="auto"/>
            </w:tcBorders>
            <w:hideMark/>
          </w:tcPr>
          <w:p w14:paraId="20C9E101" w14:textId="30EA3C04" w:rsidR="00E41812" w:rsidRPr="00BC3ADB" w:rsidRDefault="00520F42" w:rsidP="0030034F">
            <w:r w:rsidRPr="009C73AA">
              <w:rPr>
                <w:rFonts w:asciiTheme="minorHAnsi" w:hAnsiTheme="minorHAnsi" w:cstheme="minorHAnsi"/>
                <w:i/>
              </w:rPr>
              <w:t>Заполнять – 0</w:t>
            </w:r>
          </w:p>
        </w:tc>
        <w:tc>
          <w:tcPr>
            <w:tcW w:w="1716" w:type="dxa"/>
            <w:tcBorders>
              <w:top w:val="single" w:sz="4" w:space="0" w:color="auto"/>
              <w:left w:val="single" w:sz="4" w:space="0" w:color="auto"/>
              <w:bottom w:val="single" w:sz="4" w:space="0" w:color="auto"/>
              <w:right w:val="single" w:sz="4" w:space="0" w:color="auto"/>
            </w:tcBorders>
            <w:hideMark/>
          </w:tcPr>
          <w:p w14:paraId="7BC9A034" w14:textId="74DC45EA" w:rsidR="00E41812" w:rsidRPr="00BC3ADB" w:rsidRDefault="00E41812" w:rsidP="0030034F">
            <w:pPr>
              <w:jc w:val="center"/>
            </w:pPr>
            <w:r w:rsidRPr="00BC3ADB">
              <w:t>Да</w:t>
            </w:r>
          </w:p>
        </w:tc>
      </w:tr>
      <w:tr w:rsidR="00E41812" w:rsidRPr="00BC3ADB" w14:paraId="360C6D38" w14:textId="77777777" w:rsidTr="00AF5213">
        <w:trPr>
          <w:trHeight w:val="1657"/>
        </w:trPr>
        <w:tc>
          <w:tcPr>
            <w:tcW w:w="1402" w:type="dxa"/>
            <w:tcBorders>
              <w:top w:val="single" w:sz="4" w:space="0" w:color="auto"/>
              <w:left w:val="single" w:sz="4" w:space="0" w:color="auto"/>
              <w:bottom w:val="single" w:sz="4" w:space="0" w:color="auto"/>
              <w:right w:val="single" w:sz="4" w:space="0" w:color="auto"/>
            </w:tcBorders>
            <w:hideMark/>
          </w:tcPr>
          <w:p w14:paraId="71436B16" w14:textId="77777777" w:rsidR="00E41812" w:rsidRPr="00BC3ADB" w:rsidRDefault="00E41812" w:rsidP="0030034F">
            <w:r w:rsidRPr="00BC3ADB">
              <w:t>FK</w:t>
            </w:r>
          </w:p>
        </w:tc>
        <w:tc>
          <w:tcPr>
            <w:tcW w:w="1878" w:type="dxa"/>
            <w:tcBorders>
              <w:top w:val="single" w:sz="4" w:space="0" w:color="auto"/>
              <w:left w:val="single" w:sz="4" w:space="0" w:color="auto"/>
              <w:bottom w:val="single" w:sz="4" w:space="0" w:color="auto"/>
              <w:right w:val="single" w:sz="4" w:space="0" w:color="auto"/>
            </w:tcBorders>
            <w:hideMark/>
          </w:tcPr>
          <w:p w14:paraId="42702F04" w14:textId="77777777" w:rsidR="00E41812" w:rsidRPr="00BC3ADB" w:rsidRDefault="00E41812" w:rsidP="0030034F">
            <w:r w:rsidRPr="00BC3ADB">
              <w:t>Doc_Type</w:t>
            </w:r>
          </w:p>
        </w:tc>
        <w:tc>
          <w:tcPr>
            <w:tcW w:w="1182" w:type="dxa"/>
            <w:tcBorders>
              <w:top w:val="single" w:sz="4" w:space="0" w:color="auto"/>
              <w:left w:val="single" w:sz="4" w:space="0" w:color="auto"/>
              <w:bottom w:val="single" w:sz="4" w:space="0" w:color="auto"/>
              <w:right w:val="single" w:sz="4" w:space="0" w:color="auto"/>
            </w:tcBorders>
            <w:hideMark/>
          </w:tcPr>
          <w:p w14:paraId="64C893C7" w14:textId="77777777" w:rsidR="00E41812" w:rsidRPr="00BC3ADB" w:rsidRDefault="00E41812"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7DDA25A3" w14:textId="77777777" w:rsidR="00E41812" w:rsidRPr="00BC3ADB" w:rsidRDefault="00E41812" w:rsidP="0030034F">
            <w:pPr>
              <w:jc w:val="center"/>
            </w:pPr>
            <w:r w:rsidRPr="00BC3ADB">
              <w:t>2</w:t>
            </w:r>
          </w:p>
        </w:tc>
        <w:tc>
          <w:tcPr>
            <w:tcW w:w="2784" w:type="dxa"/>
            <w:tcBorders>
              <w:top w:val="single" w:sz="4" w:space="0" w:color="auto"/>
              <w:left w:val="single" w:sz="4" w:space="0" w:color="auto"/>
              <w:bottom w:val="single" w:sz="4" w:space="0" w:color="auto"/>
              <w:right w:val="single" w:sz="4" w:space="0" w:color="auto"/>
            </w:tcBorders>
            <w:hideMark/>
          </w:tcPr>
          <w:p w14:paraId="429C2B1E" w14:textId="77777777" w:rsidR="009E60EA" w:rsidRPr="00EF3EE1" w:rsidRDefault="009E60EA" w:rsidP="009E60EA">
            <w:r w:rsidRPr="00EF3EE1">
              <w:t>Тип движения продукции.</w:t>
            </w:r>
          </w:p>
          <w:p w14:paraId="7C2EF3EA" w14:textId="77777777" w:rsidR="009E60EA" w:rsidRPr="00EF3EE1" w:rsidRDefault="009E60EA" w:rsidP="009E60EA">
            <w:r w:rsidRPr="00EF3EE1">
              <w:t>Сквозная нумерация:</w:t>
            </w:r>
          </w:p>
          <w:p w14:paraId="30505165" w14:textId="77777777" w:rsidR="009E60EA" w:rsidRPr="00EF3EE1" w:rsidRDefault="009E60EA" w:rsidP="009E60EA">
            <w:r w:rsidRPr="00EF3EE1">
              <w:t>«2» - расходных документов продаж</w:t>
            </w:r>
          </w:p>
          <w:p w14:paraId="414C0939" w14:textId="11755345" w:rsidR="009E60EA" w:rsidRPr="00EF3EE1" w:rsidRDefault="00BE13CE" w:rsidP="009E60EA">
            <w:r w:rsidRPr="00EF3EE1">
              <w:t xml:space="preserve"> </w:t>
            </w:r>
            <w:r w:rsidR="009E60EA" w:rsidRPr="00EF3EE1">
              <w:t>«</w:t>
            </w:r>
            <w:r>
              <w:t>3</w:t>
            </w:r>
            <w:r w:rsidR="009E60EA" w:rsidRPr="00EF3EE1">
              <w:t>» - для возвратов</w:t>
            </w:r>
          </w:p>
          <w:p w14:paraId="1D0AA235" w14:textId="2414309D" w:rsidR="009E60EA" w:rsidRPr="00EF3EE1" w:rsidRDefault="009E60EA" w:rsidP="009E60EA">
            <w:r w:rsidRPr="00EF3EE1">
              <w:t>«</w:t>
            </w:r>
            <w:r w:rsidR="00BE13CE">
              <w:t>4</w:t>
            </w:r>
            <w:r w:rsidRPr="00EF3EE1">
              <w:t xml:space="preserve">» - для списаний </w:t>
            </w:r>
          </w:p>
          <w:p w14:paraId="3BFD7E35" w14:textId="52F81429" w:rsidR="009E60EA" w:rsidRDefault="009E60EA" w:rsidP="009E60EA">
            <w:r w:rsidRPr="00EF3EE1">
              <w:t>«</w:t>
            </w:r>
            <w:r w:rsidR="00BE13CE">
              <w:t>5</w:t>
            </w:r>
            <w:r w:rsidRPr="00EF3EE1">
              <w:t>» - корректировка складских остатков</w:t>
            </w:r>
          </w:p>
          <w:p w14:paraId="34E2D115" w14:textId="1552DFC6" w:rsidR="00E41812" w:rsidRPr="00BC3ADB" w:rsidRDefault="009E60EA" w:rsidP="00BE13CE">
            <w:r w:rsidRPr="00EF3EE1">
              <w:t>«</w:t>
            </w:r>
            <w:r w:rsidR="00BE13CE">
              <w:t>6</w:t>
            </w:r>
            <w:r w:rsidRPr="00EF3EE1">
              <w:t xml:space="preserve">» - </w:t>
            </w:r>
            <w:r>
              <w:t xml:space="preserve">перемещение товара (продажа) на филиал / возврат филиала </w:t>
            </w:r>
          </w:p>
        </w:tc>
        <w:tc>
          <w:tcPr>
            <w:tcW w:w="1716" w:type="dxa"/>
            <w:tcBorders>
              <w:top w:val="single" w:sz="4" w:space="0" w:color="auto"/>
              <w:left w:val="single" w:sz="4" w:space="0" w:color="auto"/>
              <w:bottom w:val="single" w:sz="4" w:space="0" w:color="auto"/>
              <w:right w:val="single" w:sz="4" w:space="0" w:color="auto"/>
            </w:tcBorders>
            <w:hideMark/>
          </w:tcPr>
          <w:p w14:paraId="7C7BD7A2" w14:textId="74B2D44D" w:rsidR="00E41812" w:rsidRPr="00BC3ADB" w:rsidRDefault="00E41812" w:rsidP="0030034F">
            <w:pPr>
              <w:jc w:val="center"/>
            </w:pPr>
            <w:r w:rsidRPr="00BC3ADB">
              <w:t>Да</w:t>
            </w:r>
          </w:p>
        </w:tc>
      </w:tr>
      <w:tr w:rsidR="00E41812" w:rsidRPr="00BC3ADB" w14:paraId="1056301A" w14:textId="77777777" w:rsidTr="00AF5213">
        <w:trPr>
          <w:trHeight w:val="413"/>
        </w:trPr>
        <w:tc>
          <w:tcPr>
            <w:tcW w:w="1402" w:type="dxa"/>
            <w:tcBorders>
              <w:top w:val="single" w:sz="4" w:space="0" w:color="auto"/>
              <w:left w:val="single" w:sz="4" w:space="0" w:color="auto"/>
              <w:bottom w:val="single" w:sz="4" w:space="0" w:color="auto"/>
              <w:right w:val="single" w:sz="4" w:space="0" w:color="auto"/>
            </w:tcBorders>
            <w:hideMark/>
          </w:tcPr>
          <w:p w14:paraId="15C6D17E" w14:textId="77777777" w:rsidR="00E41812" w:rsidRPr="00BC3ADB" w:rsidRDefault="00E41812" w:rsidP="0030034F">
            <w:r w:rsidRPr="00BC3ADB">
              <w:t>FK</w:t>
            </w:r>
          </w:p>
        </w:tc>
        <w:tc>
          <w:tcPr>
            <w:tcW w:w="1878" w:type="dxa"/>
            <w:tcBorders>
              <w:top w:val="single" w:sz="4" w:space="0" w:color="auto"/>
              <w:left w:val="single" w:sz="4" w:space="0" w:color="auto"/>
              <w:bottom w:val="single" w:sz="4" w:space="0" w:color="auto"/>
              <w:right w:val="single" w:sz="4" w:space="0" w:color="auto"/>
            </w:tcBorders>
            <w:hideMark/>
          </w:tcPr>
          <w:p w14:paraId="075F8194" w14:textId="77777777" w:rsidR="00E41812" w:rsidRPr="00BC3ADB" w:rsidRDefault="00E41812" w:rsidP="0030034F">
            <w:r w:rsidRPr="00BC3ADB">
              <w:t> Wareh_Code</w:t>
            </w:r>
          </w:p>
        </w:tc>
        <w:tc>
          <w:tcPr>
            <w:tcW w:w="1182" w:type="dxa"/>
            <w:tcBorders>
              <w:top w:val="single" w:sz="4" w:space="0" w:color="auto"/>
              <w:left w:val="single" w:sz="4" w:space="0" w:color="auto"/>
              <w:bottom w:val="single" w:sz="4" w:space="0" w:color="auto"/>
              <w:right w:val="single" w:sz="4" w:space="0" w:color="auto"/>
            </w:tcBorders>
            <w:hideMark/>
          </w:tcPr>
          <w:p w14:paraId="75FAC415" w14:textId="77777777" w:rsidR="00E41812" w:rsidRPr="00BC3ADB" w:rsidRDefault="00E41812" w:rsidP="0030034F">
            <w:r w:rsidRPr="00BC3ADB">
              <w:t>Character   </w:t>
            </w:r>
          </w:p>
        </w:tc>
        <w:tc>
          <w:tcPr>
            <w:tcW w:w="1260" w:type="dxa"/>
            <w:tcBorders>
              <w:top w:val="single" w:sz="4" w:space="0" w:color="auto"/>
              <w:left w:val="single" w:sz="4" w:space="0" w:color="auto"/>
              <w:bottom w:val="single" w:sz="4" w:space="0" w:color="auto"/>
              <w:right w:val="single" w:sz="4" w:space="0" w:color="auto"/>
            </w:tcBorders>
            <w:hideMark/>
          </w:tcPr>
          <w:p w14:paraId="3041581C" w14:textId="77777777" w:rsidR="00E41812" w:rsidRPr="00BC3ADB" w:rsidRDefault="00E41812" w:rsidP="0030034F">
            <w:pPr>
              <w:jc w:val="center"/>
            </w:pPr>
            <w:r w:rsidRPr="00BC3ADB">
              <w:t>20</w:t>
            </w:r>
          </w:p>
        </w:tc>
        <w:tc>
          <w:tcPr>
            <w:tcW w:w="2784" w:type="dxa"/>
            <w:tcBorders>
              <w:top w:val="single" w:sz="4" w:space="0" w:color="auto"/>
              <w:left w:val="single" w:sz="4" w:space="0" w:color="auto"/>
              <w:bottom w:val="single" w:sz="4" w:space="0" w:color="auto"/>
              <w:right w:val="single" w:sz="4" w:space="0" w:color="auto"/>
            </w:tcBorders>
            <w:hideMark/>
          </w:tcPr>
          <w:p w14:paraId="55DDF506" w14:textId="4BA8EDC9" w:rsidR="00E41812" w:rsidRPr="00BC3ADB" w:rsidRDefault="00E41812" w:rsidP="0030034F">
            <w:r w:rsidRPr="00BC3ADB">
              <w:t>Внешний код склада</w:t>
            </w:r>
          </w:p>
        </w:tc>
        <w:tc>
          <w:tcPr>
            <w:tcW w:w="1716" w:type="dxa"/>
            <w:tcBorders>
              <w:top w:val="single" w:sz="4" w:space="0" w:color="auto"/>
              <w:left w:val="single" w:sz="4" w:space="0" w:color="auto"/>
              <w:bottom w:val="single" w:sz="4" w:space="0" w:color="auto"/>
              <w:right w:val="single" w:sz="4" w:space="0" w:color="auto"/>
            </w:tcBorders>
            <w:hideMark/>
          </w:tcPr>
          <w:p w14:paraId="3F0DD2A1" w14:textId="68AE59F4" w:rsidR="00E41812" w:rsidRPr="00BC3ADB" w:rsidRDefault="00E41812" w:rsidP="0030034F">
            <w:pPr>
              <w:jc w:val="center"/>
            </w:pPr>
            <w:r w:rsidRPr="00BC3ADB">
              <w:t>Да</w:t>
            </w:r>
          </w:p>
        </w:tc>
      </w:tr>
    </w:tbl>
    <w:p w14:paraId="7EB7217C" w14:textId="5754F823" w:rsidR="00814795" w:rsidRPr="00BC3ADB" w:rsidRDefault="00814795" w:rsidP="00814795">
      <w:pPr>
        <w:pStyle w:val="21"/>
        <w:rPr>
          <w:lang w:val="ru-RU"/>
        </w:rPr>
      </w:pPr>
      <w:bookmarkStart w:id="2567" w:name="_Toc470019659"/>
      <w:bookmarkStart w:id="2568" w:name="_Toc470023822"/>
      <w:bookmarkStart w:id="2569" w:name="_Toc470027985"/>
      <w:bookmarkStart w:id="2570" w:name="_Toc470019660"/>
      <w:bookmarkStart w:id="2571" w:name="_Toc470023823"/>
      <w:bookmarkStart w:id="2572" w:name="_Toc470027986"/>
      <w:bookmarkStart w:id="2573" w:name="_Toc470019689"/>
      <w:bookmarkStart w:id="2574" w:name="_Toc470023852"/>
      <w:bookmarkStart w:id="2575" w:name="_Toc470028015"/>
      <w:bookmarkStart w:id="2576" w:name="_Toc470019710"/>
      <w:bookmarkStart w:id="2577" w:name="_Toc470023873"/>
      <w:bookmarkStart w:id="2578" w:name="_Toc470028036"/>
      <w:bookmarkStart w:id="2579" w:name="_Toc470019717"/>
      <w:bookmarkStart w:id="2580" w:name="_Toc470023880"/>
      <w:bookmarkStart w:id="2581" w:name="_Toc470028043"/>
      <w:bookmarkStart w:id="2582" w:name="_Toc470019731"/>
      <w:bookmarkStart w:id="2583" w:name="_Toc470023894"/>
      <w:bookmarkStart w:id="2584" w:name="_Toc470028057"/>
      <w:bookmarkStart w:id="2585" w:name="_Toc235273284"/>
      <w:bookmarkStart w:id="2586" w:name="_Toc356571376"/>
      <w:bookmarkStart w:id="2587" w:name="_Toc6993317"/>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r w:rsidRPr="00BC3ADB">
        <w:rPr>
          <w:lang w:val="ru-RU"/>
        </w:rPr>
        <w:t>Таблиц</w:t>
      </w:r>
      <w:r w:rsidR="002F731B" w:rsidRPr="00BC3ADB">
        <w:rPr>
          <w:lang w:val="ru-RU"/>
        </w:rPr>
        <w:t>а</w:t>
      </w:r>
      <w:r w:rsidRPr="00BC3ADB">
        <w:rPr>
          <w:lang w:val="ru-RU"/>
        </w:rPr>
        <w:t xml:space="preserve"> SALOUTLD</w:t>
      </w:r>
      <w:bookmarkEnd w:id="2586"/>
      <w:bookmarkEnd w:id="2587"/>
    </w:p>
    <w:p w14:paraId="3BCC86B5" w14:textId="49935D15" w:rsidR="009851C3" w:rsidRPr="00BC3ADB" w:rsidRDefault="002F731B" w:rsidP="009851C3">
      <w:pPr>
        <w:spacing w:before="200" w:after="200"/>
        <w:ind w:left="706"/>
        <w:rPr>
          <w:lang w:eastAsia="en-US"/>
        </w:rPr>
      </w:pPr>
      <w:r w:rsidRPr="00BC3ADB">
        <w:rPr>
          <w:lang w:eastAsia="en-US"/>
        </w:rPr>
        <w:t>Информация о фактических продажах (детали в локальном кодировании).</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620"/>
        <w:gridCol w:w="1440"/>
        <w:gridCol w:w="1260"/>
        <w:gridCol w:w="2784"/>
        <w:gridCol w:w="1716"/>
      </w:tblGrid>
      <w:tr w:rsidR="002F731B" w:rsidRPr="00BC3ADB" w14:paraId="0E3C0553" w14:textId="77777777" w:rsidTr="00CA6859">
        <w:tc>
          <w:tcPr>
            <w:tcW w:w="1402" w:type="dxa"/>
            <w:tcBorders>
              <w:top w:val="single" w:sz="12" w:space="0" w:color="auto"/>
              <w:left w:val="single" w:sz="12" w:space="0" w:color="auto"/>
              <w:bottom w:val="single" w:sz="12" w:space="0" w:color="auto"/>
              <w:right w:val="single" w:sz="12" w:space="0" w:color="auto"/>
            </w:tcBorders>
            <w:hideMark/>
          </w:tcPr>
          <w:p w14:paraId="528C87D5" w14:textId="1873320F" w:rsidR="002F731B" w:rsidRPr="00BC3ADB" w:rsidRDefault="002F731B" w:rsidP="0030034F">
            <w:pPr>
              <w:jc w:val="center"/>
              <w:rPr>
                <w:b/>
              </w:rPr>
            </w:pPr>
            <w:r w:rsidRPr="00BC3ADB">
              <w:rPr>
                <w:b/>
              </w:rPr>
              <w:t>Ключ</w:t>
            </w:r>
          </w:p>
        </w:tc>
        <w:tc>
          <w:tcPr>
            <w:tcW w:w="1620" w:type="dxa"/>
            <w:tcBorders>
              <w:top w:val="single" w:sz="12" w:space="0" w:color="auto"/>
              <w:left w:val="single" w:sz="12" w:space="0" w:color="auto"/>
              <w:bottom w:val="single" w:sz="12" w:space="0" w:color="auto"/>
              <w:right w:val="single" w:sz="12" w:space="0" w:color="auto"/>
            </w:tcBorders>
            <w:hideMark/>
          </w:tcPr>
          <w:p w14:paraId="7443E4E5" w14:textId="383EEFB9" w:rsidR="002F731B" w:rsidRPr="00BC3ADB" w:rsidRDefault="002F731B" w:rsidP="0030034F">
            <w:pPr>
              <w:jc w:val="center"/>
              <w:rPr>
                <w:b/>
              </w:rPr>
            </w:pPr>
            <w:r w:rsidRPr="00BC3ADB">
              <w:rPr>
                <w:b/>
              </w:rPr>
              <w:t>Поле</w:t>
            </w:r>
          </w:p>
        </w:tc>
        <w:tc>
          <w:tcPr>
            <w:tcW w:w="1440" w:type="dxa"/>
            <w:tcBorders>
              <w:top w:val="single" w:sz="12" w:space="0" w:color="auto"/>
              <w:left w:val="single" w:sz="12" w:space="0" w:color="auto"/>
              <w:bottom w:val="single" w:sz="12" w:space="0" w:color="auto"/>
              <w:right w:val="single" w:sz="12" w:space="0" w:color="auto"/>
            </w:tcBorders>
            <w:hideMark/>
          </w:tcPr>
          <w:p w14:paraId="6BB12252" w14:textId="6C1F32B3" w:rsidR="002F731B" w:rsidRPr="00BC3ADB" w:rsidRDefault="002F731B" w:rsidP="0030034F">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hideMark/>
          </w:tcPr>
          <w:p w14:paraId="057E8AD2" w14:textId="1725ED5C" w:rsidR="002F731B" w:rsidRPr="00BC3ADB" w:rsidRDefault="002F731B" w:rsidP="0030034F">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hideMark/>
          </w:tcPr>
          <w:p w14:paraId="62A04479" w14:textId="6482ECDE" w:rsidR="002F731B" w:rsidRPr="00BC3ADB" w:rsidRDefault="002F731B" w:rsidP="0030034F">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hideMark/>
          </w:tcPr>
          <w:p w14:paraId="396FB9E9" w14:textId="7DD3F71E" w:rsidR="002F731B" w:rsidRPr="00BC3ADB" w:rsidRDefault="002F731B" w:rsidP="0030034F">
            <w:pPr>
              <w:jc w:val="center"/>
              <w:rPr>
                <w:b/>
              </w:rPr>
            </w:pPr>
            <w:r w:rsidRPr="00BC3ADB">
              <w:rPr>
                <w:b/>
              </w:rPr>
              <w:t>Поле обязательное</w:t>
            </w:r>
          </w:p>
        </w:tc>
      </w:tr>
      <w:tr w:rsidR="00814795" w:rsidRPr="00BC3ADB" w14:paraId="62CC0C51"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tcPr>
          <w:p w14:paraId="2FA50749" w14:textId="77777777" w:rsidR="00814795" w:rsidRPr="00BC3ADB" w:rsidRDefault="00814795" w:rsidP="0030034F"/>
        </w:tc>
        <w:tc>
          <w:tcPr>
            <w:tcW w:w="1620" w:type="dxa"/>
            <w:tcBorders>
              <w:top w:val="single" w:sz="4" w:space="0" w:color="auto"/>
              <w:left w:val="single" w:sz="4" w:space="0" w:color="auto"/>
              <w:bottom w:val="single" w:sz="4" w:space="0" w:color="auto"/>
              <w:right w:val="single" w:sz="4" w:space="0" w:color="auto"/>
            </w:tcBorders>
            <w:hideMark/>
          </w:tcPr>
          <w:p w14:paraId="691555F5" w14:textId="77777777" w:rsidR="00814795" w:rsidRPr="00BC3ADB" w:rsidRDefault="00814795" w:rsidP="0030034F">
            <w:r w:rsidRPr="00BC3ADB">
              <w:t>VAT</w:t>
            </w:r>
          </w:p>
        </w:tc>
        <w:tc>
          <w:tcPr>
            <w:tcW w:w="1440" w:type="dxa"/>
            <w:tcBorders>
              <w:top w:val="single" w:sz="4" w:space="0" w:color="auto"/>
              <w:left w:val="single" w:sz="4" w:space="0" w:color="auto"/>
              <w:bottom w:val="single" w:sz="4" w:space="0" w:color="auto"/>
              <w:right w:val="single" w:sz="4" w:space="0" w:color="auto"/>
            </w:tcBorders>
            <w:hideMark/>
          </w:tcPr>
          <w:p w14:paraId="728F7B0E" w14:textId="77777777" w:rsidR="00814795" w:rsidRPr="00BC3ADB" w:rsidRDefault="00814795"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0570CD3D" w14:textId="77777777" w:rsidR="00814795" w:rsidRPr="00BC3ADB" w:rsidRDefault="00814795" w:rsidP="0030034F">
            <w:pPr>
              <w:jc w:val="center"/>
            </w:pPr>
            <w:r w:rsidRPr="00BC3ADB">
              <w:t>5,2</w:t>
            </w:r>
          </w:p>
        </w:tc>
        <w:tc>
          <w:tcPr>
            <w:tcW w:w="2784" w:type="dxa"/>
            <w:tcBorders>
              <w:top w:val="single" w:sz="4" w:space="0" w:color="auto"/>
              <w:left w:val="single" w:sz="4" w:space="0" w:color="auto"/>
              <w:bottom w:val="single" w:sz="4" w:space="0" w:color="auto"/>
              <w:right w:val="single" w:sz="4" w:space="0" w:color="auto"/>
            </w:tcBorders>
            <w:hideMark/>
          </w:tcPr>
          <w:p w14:paraId="537E4818" w14:textId="674A64F7" w:rsidR="00814795" w:rsidRPr="00BC3ADB" w:rsidRDefault="002F731B" w:rsidP="0030034F">
            <w:proofErr w:type="gramStart"/>
            <w:r w:rsidRPr="00BC3ADB">
              <w:t>НДС,%</w:t>
            </w:r>
            <w:proofErr w:type="gramEnd"/>
          </w:p>
        </w:tc>
        <w:tc>
          <w:tcPr>
            <w:tcW w:w="1716" w:type="dxa"/>
            <w:tcBorders>
              <w:top w:val="single" w:sz="4" w:space="0" w:color="auto"/>
              <w:left w:val="single" w:sz="4" w:space="0" w:color="auto"/>
              <w:bottom w:val="single" w:sz="4" w:space="0" w:color="auto"/>
              <w:right w:val="single" w:sz="4" w:space="0" w:color="auto"/>
            </w:tcBorders>
            <w:hideMark/>
          </w:tcPr>
          <w:p w14:paraId="2EA09DA2" w14:textId="4B1AF163" w:rsidR="00814795" w:rsidRPr="00BC3ADB" w:rsidRDefault="002F731B" w:rsidP="0030034F">
            <w:pPr>
              <w:jc w:val="center"/>
            </w:pPr>
            <w:r w:rsidRPr="00BC3ADB">
              <w:t>Да</w:t>
            </w:r>
          </w:p>
        </w:tc>
      </w:tr>
      <w:tr w:rsidR="00814795" w:rsidRPr="00BC3ADB" w14:paraId="37122DD0"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hideMark/>
          </w:tcPr>
          <w:p w14:paraId="49016FAB" w14:textId="77777777" w:rsidR="00814795" w:rsidRPr="00BC3ADB" w:rsidRDefault="00814795" w:rsidP="0030034F">
            <w:r w:rsidRPr="00BC3ADB">
              <w:t>PK, FK</w:t>
            </w:r>
          </w:p>
        </w:tc>
        <w:tc>
          <w:tcPr>
            <w:tcW w:w="1620" w:type="dxa"/>
            <w:tcBorders>
              <w:top w:val="single" w:sz="4" w:space="0" w:color="auto"/>
              <w:left w:val="single" w:sz="4" w:space="0" w:color="auto"/>
              <w:bottom w:val="single" w:sz="4" w:space="0" w:color="auto"/>
              <w:right w:val="single" w:sz="4" w:space="0" w:color="auto"/>
            </w:tcBorders>
            <w:hideMark/>
          </w:tcPr>
          <w:p w14:paraId="5725D0B5" w14:textId="77777777" w:rsidR="00814795" w:rsidRPr="00BC3ADB" w:rsidRDefault="00814795" w:rsidP="0030034F">
            <w:r w:rsidRPr="00BC3ADB">
              <w:t>LocalCode</w:t>
            </w:r>
          </w:p>
        </w:tc>
        <w:tc>
          <w:tcPr>
            <w:tcW w:w="1440" w:type="dxa"/>
            <w:tcBorders>
              <w:top w:val="single" w:sz="4" w:space="0" w:color="auto"/>
              <w:left w:val="single" w:sz="4" w:space="0" w:color="auto"/>
              <w:bottom w:val="single" w:sz="4" w:space="0" w:color="auto"/>
              <w:right w:val="single" w:sz="4" w:space="0" w:color="auto"/>
            </w:tcBorders>
            <w:hideMark/>
          </w:tcPr>
          <w:p w14:paraId="60C48492" w14:textId="77777777" w:rsidR="00814795" w:rsidRPr="00BC3ADB" w:rsidRDefault="00814795" w:rsidP="0030034F">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6E1EC68E" w14:textId="77777777" w:rsidR="00814795" w:rsidRPr="00BC3ADB" w:rsidRDefault="00814795" w:rsidP="0030034F">
            <w:pPr>
              <w:jc w:val="center"/>
            </w:pPr>
            <w:r w:rsidRPr="00BC3ADB">
              <w:t>20</w:t>
            </w:r>
          </w:p>
        </w:tc>
        <w:tc>
          <w:tcPr>
            <w:tcW w:w="2784" w:type="dxa"/>
            <w:tcBorders>
              <w:top w:val="single" w:sz="4" w:space="0" w:color="auto"/>
              <w:left w:val="single" w:sz="4" w:space="0" w:color="auto"/>
              <w:bottom w:val="single" w:sz="4" w:space="0" w:color="auto"/>
              <w:right w:val="single" w:sz="4" w:space="0" w:color="auto"/>
            </w:tcBorders>
            <w:hideMark/>
          </w:tcPr>
          <w:p w14:paraId="2DB4168B" w14:textId="5A1EE72D" w:rsidR="00814795" w:rsidRPr="00BC3ADB" w:rsidRDefault="002F731B" w:rsidP="0030034F">
            <w:r w:rsidRPr="00BC3ADB">
              <w:t>Код локальной продукции</w:t>
            </w:r>
          </w:p>
        </w:tc>
        <w:tc>
          <w:tcPr>
            <w:tcW w:w="1716" w:type="dxa"/>
            <w:tcBorders>
              <w:top w:val="single" w:sz="4" w:space="0" w:color="auto"/>
              <w:left w:val="single" w:sz="4" w:space="0" w:color="auto"/>
              <w:bottom w:val="single" w:sz="4" w:space="0" w:color="auto"/>
              <w:right w:val="single" w:sz="4" w:space="0" w:color="auto"/>
            </w:tcBorders>
            <w:hideMark/>
          </w:tcPr>
          <w:p w14:paraId="70D1AE21" w14:textId="76DA4546" w:rsidR="00814795" w:rsidRPr="00BC3ADB" w:rsidRDefault="002F731B" w:rsidP="0030034F">
            <w:pPr>
              <w:jc w:val="center"/>
            </w:pPr>
            <w:r w:rsidRPr="00BC3ADB">
              <w:t>Да</w:t>
            </w:r>
          </w:p>
        </w:tc>
      </w:tr>
      <w:tr w:rsidR="002F731B" w:rsidRPr="00BC3ADB" w14:paraId="5E15C1F7"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hideMark/>
          </w:tcPr>
          <w:p w14:paraId="4F7447EC" w14:textId="77777777" w:rsidR="002F731B" w:rsidRPr="00BC3ADB" w:rsidRDefault="002F731B" w:rsidP="0030034F">
            <w:r w:rsidRPr="00BC3ADB">
              <w:t>PK</w:t>
            </w:r>
          </w:p>
        </w:tc>
        <w:tc>
          <w:tcPr>
            <w:tcW w:w="1620" w:type="dxa"/>
            <w:tcBorders>
              <w:top w:val="single" w:sz="4" w:space="0" w:color="auto"/>
              <w:left w:val="single" w:sz="4" w:space="0" w:color="auto"/>
              <w:bottom w:val="single" w:sz="4" w:space="0" w:color="auto"/>
              <w:right w:val="single" w:sz="4" w:space="0" w:color="auto"/>
            </w:tcBorders>
            <w:hideMark/>
          </w:tcPr>
          <w:p w14:paraId="3AF80DE3" w14:textId="77777777" w:rsidR="002F731B" w:rsidRPr="00BC3ADB" w:rsidRDefault="002F731B" w:rsidP="0030034F">
            <w:r w:rsidRPr="00BC3ADB">
              <w:t>Price</w:t>
            </w:r>
          </w:p>
        </w:tc>
        <w:tc>
          <w:tcPr>
            <w:tcW w:w="1440" w:type="dxa"/>
            <w:tcBorders>
              <w:top w:val="single" w:sz="4" w:space="0" w:color="auto"/>
              <w:left w:val="single" w:sz="4" w:space="0" w:color="auto"/>
              <w:bottom w:val="single" w:sz="4" w:space="0" w:color="auto"/>
              <w:right w:val="single" w:sz="4" w:space="0" w:color="auto"/>
            </w:tcBorders>
            <w:hideMark/>
          </w:tcPr>
          <w:p w14:paraId="59399F8B" w14:textId="77777777" w:rsidR="002F731B" w:rsidRPr="00BC3ADB" w:rsidRDefault="002F731B"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12AA8EC9" w14:textId="77777777" w:rsidR="002F731B" w:rsidRPr="00BC3ADB" w:rsidRDefault="002F731B" w:rsidP="0030034F">
            <w:pPr>
              <w:jc w:val="center"/>
            </w:pPr>
            <w:r w:rsidRPr="00BC3ADB">
              <w:t>15,8</w:t>
            </w:r>
          </w:p>
        </w:tc>
        <w:tc>
          <w:tcPr>
            <w:tcW w:w="2784" w:type="dxa"/>
            <w:tcBorders>
              <w:top w:val="single" w:sz="4" w:space="0" w:color="auto"/>
              <w:left w:val="single" w:sz="4" w:space="0" w:color="auto"/>
              <w:bottom w:val="single" w:sz="4" w:space="0" w:color="auto"/>
              <w:right w:val="single" w:sz="4" w:space="0" w:color="auto"/>
            </w:tcBorders>
            <w:hideMark/>
          </w:tcPr>
          <w:p w14:paraId="21E82808" w14:textId="77777777" w:rsidR="00591118" w:rsidRPr="00FC3DA8" w:rsidRDefault="00591118" w:rsidP="00591118">
            <w:r w:rsidRPr="00FA0BF2">
              <w:t xml:space="preserve">Цена товара </w:t>
            </w:r>
            <w:r w:rsidRPr="00FC3DA8">
              <w:t>-</w:t>
            </w:r>
          </w:p>
          <w:p w14:paraId="34346F17" w14:textId="62548FA6" w:rsidR="002F731B" w:rsidRPr="00BC3ADB" w:rsidRDefault="00591118" w:rsidP="00591118">
            <w:r w:rsidRPr="009C73AA">
              <w:rPr>
                <w:rFonts w:asciiTheme="minorHAnsi" w:hAnsiTheme="minorHAnsi" w:cstheme="minorHAnsi"/>
                <w:b/>
                <w:bCs/>
                <w:color w:val="FF0000"/>
              </w:rPr>
              <w:t>Цена без НДС</w:t>
            </w:r>
            <w:r>
              <w:rPr>
                <w:rFonts w:asciiTheme="minorHAnsi" w:hAnsiTheme="minorHAnsi" w:cstheme="minorHAnsi"/>
                <w:b/>
                <w:bCs/>
                <w:color w:val="FF0000"/>
              </w:rPr>
              <w:t xml:space="preserve">, за </w:t>
            </w:r>
            <w:r>
              <w:rPr>
                <w:rFonts w:asciiTheme="minorHAnsi" w:hAnsiTheme="minorHAnsi" w:cstheme="minorHAnsi"/>
                <w:b/>
                <w:color w:val="FF0000"/>
              </w:rPr>
              <w:t>ШТ</w:t>
            </w:r>
            <w:r w:rsidRPr="009C73AA">
              <w:rPr>
                <w:rFonts w:asciiTheme="minorHAnsi" w:hAnsiTheme="minorHAnsi" w:cstheme="minorHAnsi"/>
                <w:b/>
                <w:color w:val="FF0000"/>
              </w:rPr>
              <w:t>.</w:t>
            </w:r>
          </w:p>
        </w:tc>
        <w:tc>
          <w:tcPr>
            <w:tcW w:w="1716" w:type="dxa"/>
            <w:tcBorders>
              <w:top w:val="single" w:sz="4" w:space="0" w:color="auto"/>
              <w:left w:val="single" w:sz="4" w:space="0" w:color="auto"/>
              <w:bottom w:val="single" w:sz="4" w:space="0" w:color="auto"/>
              <w:right w:val="single" w:sz="4" w:space="0" w:color="auto"/>
            </w:tcBorders>
            <w:hideMark/>
          </w:tcPr>
          <w:p w14:paraId="5A96966D" w14:textId="2E245493" w:rsidR="002F731B" w:rsidRPr="00BC3ADB" w:rsidRDefault="002F731B" w:rsidP="0030034F">
            <w:pPr>
              <w:jc w:val="center"/>
            </w:pPr>
            <w:r w:rsidRPr="00BC3ADB">
              <w:t>Да</w:t>
            </w:r>
          </w:p>
        </w:tc>
      </w:tr>
      <w:tr w:rsidR="002F731B" w:rsidRPr="00BC3ADB" w14:paraId="41040C86"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tcPr>
          <w:p w14:paraId="03BF0FEE" w14:textId="77777777" w:rsidR="002F731B" w:rsidRPr="00BC3ADB" w:rsidRDefault="002F731B" w:rsidP="0030034F"/>
        </w:tc>
        <w:tc>
          <w:tcPr>
            <w:tcW w:w="1620" w:type="dxa"/>
            <w:tcBorders>
              <w:top w:val="single" w:sz="4" w:space="0" w:color="auto"/>
              <w:left w:val="single" w:sz="4" w:space="0" w:color="auto"/>
              <w:bottom w:val="single" w:sz="4" w:space="0" w:color="auto"/>
              <w:right w:val="single" w:sz="4" w:space="0" w:color="auto"/>
            </w:tcBorders>
            <w:hideMark/>
          </w:tcPr>
          <w:p w14:paraId="53D2BFDA" w14:textId="77777777" w:rsidR="002F731B" w:rsidRPr="00BC3ADB" w:rsidRDefault="002F731B" w:rsidP="0030034F">
            <w:r w:rsidRPr="00BC3ADB">
              <w:t>Qty</w:t>
            </w:r>
          </w:p>
        </w:tc>
        <w:tc>
          <w:tcPr>
            <w:tcW w:w="1440" w:type="dxa"/>
            <w:tcBorders>
              <w:top w:val="single" w:sz="4" w:space="0" w:color="auto"/>
              <w:left w:val="single" w:sz="4" w:space="0" w:color="auto"/>
              <w:bottom w:val="single" w:sz="4" w:space="0" w:color="auto"/>
              <w:right w:val="single" w:sz="4" w:space="0" w:color="auto"/>
            </w:tcBorders>
            <w:hideMark/>
          </w:tcPr>
          <w:p w14:paraId="5716F658" w14:textId="77777777" w:rsidR="002F731B" w:rsidRPr="00BC3ADB" w:rsidRDefault="002F731B"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26F57A3E" w14:textId="77777777" w:rsidR="002F731B" w:rsidRPr="00BC3ADB" w:rsidRDefault="002F731B" w:rsidP="0030034F">
            <w:pPr>
              <w:jc w:val="center"/>
            </w:pPr>
            <w:r w:rsidRPr="00BC3ADB">
              <w:t>14,3</w:t>
            </w:r>
          </w:p>
        </w:tc>
        <w:tc>
          <w:tcPr>
            <w:tcW w:w="2784" w:type="dxa"/>
            <w:tcBorders>
              <w:top w:val="single" w:sz="4" w:space="0" w:color="auto"/>
              <w:left w:val="single" w:sz="4" w:space="0" w:color="auto"/>
              <w:bottom w:val="single" w:sz="4" w:space="0" w:color="auto"/>
              <w:right w:val="single" w:sz="4" w:space="0" w:color="auto"/>
            </w:tcBorders>
            <w:hideMark/>
          </w:tcPr>
          <w:p w14:paraId="420551FF" w14:textId="77777777" w:rsidR="002F731B" w:rsidRDefault="002F731B" w:rsidP="0030034F">
            <w:r w:rsidRPr="00BC3ADB">
              <w:t>Количество отгруженного товара</w:t>
            </w:r>
            <w:r w:rsidR="00246303">
              <w:t>.</w:t>
            </w:r>
          </w:p>
          <w:p w14:paraId="325F620F" w14:textId="3E432E9A" w:rsidR="00246303" w:rsidRPr="00246303" w:rsidRDefault="00246303" w:rsidP="0030034F">
            <w:r>
              <w:t xml:space="preserve">Со знаком </w:t>
            </w:r>
            <w:r w:rsidRPr="009A0BD8">
              <w:t>“</w:t>
            </w:r>
            <w:r>
              <w:t>+</w:t>
            </w:r>
            <w:r w:rsidRPr="009A0BD8">
              <w:t>”</w:t>
            </w:r>
            <w:r>
              <w:t xml:space="preserve">, если товар уменьшился на складе, со знаком </w:t>
            </w:r>
            <w:r w:rsidRPr="009A0BD8">
              <w:t>“</w:t>
            </w:r>
            <w:r>
              <w:t>-</w:t>
            </w:r>
            <w:r w:rsidRPr="009A0BD8">
              <w:t xml:space="preserve">“, </w:t>
            </w:r>
            <w:r>
              <w:t>если товар увеличился на складе, например возврат.</w:t>
            </w:r>
          </w:p>
        </w:tc>
        <w:tc>
          <w:tcPr>
            <w:tcW w:w="1716" w:type="dxa"/>
            <w:tcBorders>
              <w:top w:val="single" w:sz="4" w:space="0" w:color="auto"/>
              <w:left w:val="single" w:sz="4" w:space="0" w:color="auto"/>
              <w:bottom w:val="single" w:sz="4" w:space="0" w:color="auto"/>
              <w:right w:val="single" w:sz="4" w:space="0" w:color="auto"/>
            </w:tcBorders>
            <w:hideMark/>
          </w:tcPr>
          <w:p w14:paraId="1041A282" w14:textId="5861FEDB" w:rsidR="002F731B" w:rsidRPr="00BC3ADB" w:rsidRDefault="002F731B" w:rsidP="0030034F">
            <w:pPr>
              <w:jc w:val="center"/>
            </w:pPr>
            <w:r w:rsidRPr="00BC3ADB">
              <w:t>Да</w:t>
            </w:r>
          </w:p>
        </w:tc>
      </w:tr>
      <w:tr w:rsidR="002F731B" w:rsidRPr="00BC3ADB" w14:paraId="1016C320"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hideMark/>
          </w:tcPr>
          <w:p w14:paraId="53614C77" w14:textId="61276C51" w:rsidR="002F731B" w:rsidRPr="00BC3ADB" w:rsidRDefault="002F731B" w:rsidP="0030034F">
            <w:r w:rsidRPr="00BC3ADB">
              <w:t>PK, FK</w:t>
            </w:r>
          </w:p>
        </w:tc>
        <w:tc>
          <w:tcPr>
            <w:tcW w:w="1620" w:type="dxa"/>
            <w:tcBorders>
              <w:top w:val="single" w:sz="4" w:space="0" w:color="auto"/>
              <w:left w:val="single" w:sz="4" w:space="0" w:color="auto"/>
              <w:bottom w:val="single" w:sz="4" w:space="0" w:color="auto"/>
              <w:right w:val="single" w:sz="4" w:space="0" w:color="auto"/>
            </w:tcBorders>
            <w:hideMark/>
          </w:tcPr>
          <w:p w14:paraId="56BF5EA0" w14:textId="77777777" w:rsidR="002F731B" w:rsidRPr="00BC3ADB" w:rsidRDefault="002F731B" w:rsidP="0030034F">
            <w:r w:rsidRPr="00BC3ADB">
              <w:t>Invoice_No</w:t>
            </w:r>
          </w:p>
        </w:tc>
        <w:tc>
          <w:tcPr>
            <w:tcW w:w="1440" w:type="dxa"/>
            <w:tcBorders>
              <w:top w:val="single" w:sz="4" w:space="0" w:color="auto"/>
              <w:left w:val="single" w:sz="4" w:space="0" w:color="auto"/>
              <w:bottom w:val="single" w:sz="4" w:space="0" w:color="auto"/>
              <w:right w:val="single" w:sz="4" w:space="0" w:color="auto"/>
            </w:tcBorders>
            <w:hideMark/>
          </w:tcPr>
          <w:p w14:paraId="069E0176" w14:textId="77777777" w:rsidR="002F731B" w:rsidRPr="00BC3ADB" w:rsidRDefault="002F731B" w:rsidP="0030034F">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76AABD77" w14:textId="77777777" w:rsidR="002F731B" w:rsidRPr="00BC3ADB" w:rsidRDefault="002F731B" w:rsidP="0030034F">
            <w:pPr>
              <w:jc w:val="center"/>
            </w:pPr>
            <w:r w:rsidRPr="00BC3ADB">
              <w:t>58</w:t>
            </w:r>
          </w:p>
        </w:tc>
        <w:tc>
          <w:tcPr>
            <w:tcW w:w="2784" w:type="dxa"/>
            <w:tcBorders>
              <w:top w:val="single" w:sz="4" w:space="0" w:color="auto"/>
              <w:left w:val="single" w:sz="4" w:space="0" w:color="auto"/>
              <w:bottom w:val="single" w:sz="4" w:space="0" w:color="auto"/>
              <w:right w:val="single" w:sz="4" w:space="0" w:color="auto"/>
            </w:tcBorders>
            <w:hideMark/>
          </w:tcPr>
          <w:p w14:paraId="35C8DEA7" w14:textId="77777777" w:rsidR="003F0FB0" w:rsidRPr="00EF3EE1" w:rsidRDefault="003F0FB0" w:rsidP="003F0FB0">
            <w:r w:rsidRPr="00EF3EE1">
              <w:t>Номер приходной накладной в учетной системе Дистрибьютора.</w:t>
            </w:r>
          </w:p>
          <w:p w14:paraId="761281B5" w14:textId="77777777" w:rsidR="003F0FB0" w:rsidRDefault="003F0FB0" w:rsidP="003F0FB0"/>
          <w:p w14:paraId="0F3387E1" w14:textId="22ADD9C0" w:rsidR="002F731B" w:rsidRPr="00BC3ADB" w:rsidRDefault="003F0FB0" w:rsidP="003F0FB0">
            <w:r>
              <w:t xml:space="preserve">Заполнять соответствующим значением из </w:t>
            </w:r>
            <w:r>
              <w:rPr>
                <w:lang w:val="en-US"/>
              </w:rPr>
              <w:t>SALOUTH</w:t>
            </w:r>
            <w:r>
              <w:t>.</w:t>
            </w:r>
          </w:p>
        </w:tc>
        <w:tc>
          <w:tcPr>
            <w:tcW w:w="1716" w:type="dxa"/>
            <w:tcBorders>
              <w:top w:val="single" w:sz="4" w:space="0" w:color="auto"/>
              <w:left w:val="single" w:sz="4" w:space="0" w:color="auto"/>
              <w:bottom w:val="single" w:sz="4" w:space="0" w:color="auto"/>
              <w:right w:val="single" w:sz="4" w:space="0" w:color="auto"/>
            </w:tcBorders>
            <w:hideMark/>
          </w:tcPr>
          <w:p w14:paraId="46F069C7" w14:textId="2FF99331" w:rsidR="002F731B" w:rsidRPr="00BC3ADB" w:rsidRDefault="002F731B" w:rsidP="0030034F">
            <w:pPr>
              <w:jc w:val="center"/>
            </w:pPr>
            <w:r w:rsidRPr="00BC3ADB">
              <w:t>Да</w:t>
            </w:r>
          </w:p>
        </w:tc>
      </w:tr>
      <w:tr w:rsidR="002F731B" w:rsidRPr="00BC3ADB" w14:paraId="6831D2C6"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hideMark/>
          </w:tcPr>
          <w:p w14:paraId="54484F35" w14:textId="77777777" w:rsidR="002F731B" w:rsidRPr="00BC3ADB" w:rsidRDefault="002F731B" w:rsidP="0030034F">
            <w:r w:rsidRPr="00BC3ADB">
              <w:t>PK</w:t>
            </w:r>
          </w:p>
        </w:tc>
        <w:tc>
          <w:tcPr>
            <w:tcW w:w="1620" w:type="dxa"/>
            <w:tcBorders>
              <w:top w:val="single" w:sz="4" w:space="0" w:color="auto"/>
              <w:left w:val="single" w:sz="4" w:space="0" w:color="auto"/>
              <w:bottom w:val="single" w:sz="4" w:space="0" w:color="auto"/>
              <w:right w:val="single" w:sz="4" w:space="0" w:color="auto"/>
            </w:tcBorders>
            <w:hideMark/>
          </w:tcPr>
          <w:p w14:paraId="75138103" w14:textId="77777777" w:rsidR="002F731B" w:rsidRPr="00BC3ADB" w:rsidRDefault="002F731B" w:rsidP="0030034F">
            <w:r w:rsidRPr="00BC3ADB">
              <w:t>Lot_id</w:t>
            </w:r>
          </w:p>
        </w:tc>
        <w:tc>
          <w:tcPr>
            <w:tcW w:w="1440" w:type="dxa"/>
            <w:tcBorders>
              <w:top w:val="single" w:sz="4" w:space="0" w:color="auto"/>
              <w:left w:val="single" w:sz="4" w:space="0" w:color="auto"/>
              <w:bottom w:val="single" w:sz="4" w:space="0" w:color="auto"/>
              <w:right w:val="single" w:sz="4" w:space="0" w:color="auto"/>
            </w:tcBorders>
            <w:hideMark/>
          </w:tcPr>
          <w:p w14:paraId="08494B5A" w14:textId="77777777" w:rsidR="002F731B" w:rsidRPr="00BC3ADB" w:rsidRDefault="002F731B" w:rsidP="0030034F">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7EDC6786" w14:textId="77777777" w:rsidR="002F731B" w:rsidRPr="00BC3ADB" w:rsidRDefault="002F731B" w:rsidP="0030034F">
            <w:pPr>
              <w:jc w:val="center"/>
            </w:pPr>
            <w:r w:rsidRPr="00BC3ADB">
              <w:t>20</w:t>
            </w:r>
          </w:p>
        </w:tc>
        <w:tc>
          <w:tcPr>
            <w:tcW w:w="2784" w:type="dxa"/>
            <w:tcBorders>
              <w:top w:val="single" w:sz="4" w:space="0" w:color="auto"/>
              <w:left w:val="single" w:sz="4" w:space="0" w:color="auto"/>
              <w:bottom w:val="single" w:sz="4" w:space="0" w:color="auto"/>
              <w:right w:val="single" w:sz="4" w:space="0" w:color="auto"/>
            </w:tcBorders>
            <w:hideMark/>
          </w:tcPr>
          <w:p w14:paraId="687C89D8" w14:textId="13DB24F7" w:rsidR="002F731B" w:rsidRPr="00BC3ADB" w:rsidRDefault="002F731B" w:rsidP="0030034F">
            <w:r w:rsidRPr="00BC3ADB">
              <w:t>номер партии</w:t>
            </w:r>
          </w:p>
        </w:tc>
        <w:tc>
          <w:tcPr>
            <w:tcW w:w="1716" w:type="dxa"/>
            <w:tcBorders>
              <w:top w:val="single" w:sz="4" w:space="0" w:color="auto"/>
              <w:left w:val="single" w:sz="4" w:space="0" w:color="auto"/>
              <w:bottom w:val="single" w:sz="4" w:space="0" w:color="auto"/>
              <w:right w:val="single" w:sz="4" w:space="0" w:color="auto"/>
            </w:tcBorders>
            <w:hideMark/>
          </w:tcPr>
          <w:p w14:paraId="0CC12194" w14:textId="068807EE" w:rsidR="002F731B" w:rsidRPr="00BC3ADB" w:rsidRDefault="002F731B" w:rsidP="0030034F">
            <w:pPr>
              <w:jc w:val="center"/>
            </w:pPr>
            <w:r w:rsidRPr="00BC3ADB">
              <w:t>Да</w:t>
            </w:r>
          </w:p>
        </w:tc>
      </w:tr>
      <w:tr w:rsidR="002F731B" w:rsidRPr="00BC3ADB" w14:paraId="56CB1C1D"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tcPr>
          <w:p w14:paraId="5A6FF5FB" w14:textId="77777777" w:rsidR="002F731B" w:rsidRPr="00BC3ADB" w:rsidRDefault="002F731B" w:rsidP="0030034F"/>
        </w:tc>
        <w:tc>
          <w:tcPr>
            <w:tcW w:w="1620" w:type="dxa"/>
            <w:tcBorders>
              <w:top w:val="single" w:sz="4" w:space="0" w:color="auto"/>
              <w:left w:val="single" w:sz="4" w:space="0" w:color="auto"/>
              <w:bottom w:val="single" w:sz="4" w:space="0" w:color="auto"/>
              <w:right w:val="single" w:sz="4" w:space="0" w:color="auto"/>
            </w:tcBorders>
            <w:hideMark/>
          </w:tcPr>
          <w:p w14:paraId="143C8849" w14:textId="77777777" w:rsidR="002F731B" w:rsidRPr="00BC3ADB" w:rsidRDefault="002F731B" w:rsidP="0030034F">
            <w:r w:rsidRPr="00BC3ADB">
              <w:t>DTLM</w:t>
            </w:r>
          </w:p>
        </w:tc>
        <w:tc>
          <w:tcPr>
            <w:tcW w:w="1440" w:type="dxa"/>
            <w:tcBorders>
              <w:top w:val="single" w:sz="4" w:space="0" w:color="auto"/>
              <w:left w:val="single" w:sz="4" w:space="0" w:color="auto"/>
              <w:bottom w:val="single" w:sz="4" w:space="0" w:color="auto"/>
              <w:right w:val="single" w:sz="4" w:space="0" w:color="auto"/>
            </w:tcBorders>
            <w:hideMark/>
          </w:tcPr>
          <w:p w14:paraId="714513C9" w14:textId="77777777" w:rsidR="002F731B" w:rsidRPr="00BC3ADB" w:rsidRDefault="002F731B" w:rsidP="0030034F">
            <w:r w:rsidRPr="00BC3ADB">
              <w:t>Character</w:t>
            </w:r>
          </w:p>
        </w:tc>
        <w:tc>
          <w:tcPr>
            <w:tcW w:w="1260" w:type="dxa"/>
            <w:tcBorders>
              <w:top w:val="single" w:sz="4" w:space="0" w:color="auto"/>
              <w:left w:val="single" w:sz="4" w:space="0" w:color="auto"/>
              <w:bottom w:val="single" w:sz="4" w:space="0" w:color="auto"/>
              <w:right w:val="single" w:sz="4" w:space="0" w:color="auto"/>
            </w:tcBorders>
            <w:hideMark/>
          </w:tcPr>
          <w:p w14:paraId="0214F9DD" w14:textId="77777777" w:rsidR="002F731B" w:rsidRPr="00BC3ADB" w:rsidRDefault="002F731B" w:rsidP="0030034F">
            <w:pPr>
              <w:jc w:val="center"/>
            </w:pPr>
            <w:r w:rsidRPr="00BC3ADB">
              <w:t>14</w:t>
            </w:r>
          </w:p>
        </w:tc>
        <w:tc>
          <w:tcPr>
            <w:tcW w:w="2784" w:type="dxa"/>
            <w:tcBorders>
              <w:top w:val="single" w:sz="4" w:space="0" w:color="auto"/>
              <w:left w:val="single" w:sz="4" w:space="0" w:color="auto"/>
              <w:bottom w:val="single" w:sz="4" w:space="0" w:color="auto"/>
              <w:right w:val="single" w:sz="4" w:space="0" w:color="auto"/>
            </w:tcBorders>
            <w:hideMark/>
          </w:tcPr>
          <w:p w14:paraId="79C23FDD" w14:textId="747C87B8" w:rsidR="002F731B" w:rsidRPr="00BC3ADB" w:rsidRDefault="002F731B" w:rsidP="002F731B">
            <w:r w:rsidRPr="00BC3ADB">
              <w:t>Дата и время модификации записи. Формат: “YYYYMMDD HH:MM”</w:t>
            </w:r>
          </w:p>
        </w:tc>
        <w:tc>
          <w:tcPr>
            <w:tcW w:w="1716" w:type="dxa"/>
            <w:tcBorders>
              <w:top w:val="single" w:sz="4" w:space="0" w:color="auto"/>
              <w:left w:val="single" w:sz="4" w:space="0" w:color="auto"/>
              <w:bottom w:val="single" w:sz="4" w:space="0" w:color="auto"/>
              <w:right w:val="single" w:sz="4" w:space="0" w:color="auto"/>
            </w:tcBorders>
            <w:hideMark/>
          </w:tcPr>
          <w:p w14:paraId="2C19046A" w14:textId="6AF8D020" w:rsidR="002F731B" w:rsidRPr="00BC3ADB" w:rsidRDefault="002F731B" w:rsidP="0030034F">
            <w:pPr>
              <w:jc w:val="center"/>
            </w:pPr>
            <w:r w:rsidRPr="00BC3ADB">
              <w:t>Да</w:t>
            </w:r>
          </w:p>
        </w:tc>
      </w:tr>
      <w:tr w:rsidR="002F731B" w:rsidRPr="00BC3ADB" w14:paraId="7616DADF"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tcPr>
          <w:p w14:paraId="49027AEC" w14:textId="5D4934A2" w:rsidR="002F731B" w:rsidRPr="00BC3ADB" w:rsidRDefault="00046EF4" w:rsidP="0030034F">
            <w:r w:rsidRPr="00BC3ADB">
              <w:t>FK</w:t>
            </w:r>
          </w:p>
        </w:tc>
        <w:tc>
          <w:tcPr>
            <w:tcW w:w="1620" w:type="dxa"/>
            <w:tcBorders>
              <w:top w:val="single" w:sz="4" w:space="0" w:color="auto"/>
              <w:left w:val="single" w:sz="4" w:space="0" w:color="auto"/>
              <w:bottom w:val="single" w:sz="4" w:space="0" w:color="auto"/>
              <w:right w:val="single" w:sz="4" w:space="0" w:color="auto"/>
            </w:tcBorders>
            <w:hideMark/>
          </w:tcPr>
          <w:p w14:paraId="7F328945" w14:textId="77777777" w:rsidR="002F731B" w:rsidRPr="00BC3ADB" w:rsidRDefault="002F731B" w:rsidP="0030034F">
            <w:r w:rsidRPr="00BC3ADB">
              <w:t>Status</w:t>
            </w:r>
          </w:p>
        </w:tc>
        <w:tc>
          <w:tcPr>
            <w:tcW w:w="1440" w:type="dxa"/>
            <w:tcBorders>
              <w:top w:val="single" w:sz="4" w:space="0" w:color="auto"/>
              <w:left w:val="single" w:sz="4" w:space="0" w:color="auto"/>
              <w:bottom w:val="single" w:sz="4" w:space="0" w:color="auto"/>
              <w:right w:val="single" w:sz="4" w:space="0" w:color="auto"/>
            </w:tcBorders>
            <w:hideMark/>
          </w:tcPr>
          <w:p w14:paraId="50C91E97" w14:textId="77777777" w:rsidR="002F731B" w:rsidRPr="00BC3ADB" w:rsidRDefault="002F731B"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4EA770E1" w14:textId="77777777" w:rsidR="002F731B" w:rsidRPr="00BC3ADB" w:rsidRDefault="002F731B" w:rsidP="0030034F">
            <w:pPr>
              <w:jc w:val="center"/>
            </w:pPr>
            <w:r w:rsidRPr="00BC3ADB">
              <w:t>11</w:t>
            </w:r>
          </w:p>
        </w:tc>
        <w:tc>
          <w:tcPr>
            <w:tcW w:w="2784" w:type="dxa"/>
            <w:tcBorders>
              <w:top w:val="single" w:sz="4" w:space="0" w:color="auto"/>
              <w:left w:val="single" w:sz="4" w:space="0" w:color="auto"/>
              <w:bottom w:val="single" w:sz="4" w:space="0" w:color="auto"/>
              <w:right w:val="single" w:sz="4" w:space="0" w:color="auto"/>
            </w:tcBorders>
            <w:hideMark/>
          </w:tcPr>
          <w:p w14:paraId="08A24268" w14:textId="647F26D3" w:rsidR="002F731B" w:rsidRPr="00BC3ADB" w:rsidRDefault="002F731B">
            <w:r w:rsidRPr="00BC3ADB">
              <w:t>Статус ТТ (2 - 'активный', 9 - "неактивный", ')</w:t>
            </w:r>
          </w:p>
        </w:tc>
        <w:tc>
          <w:tcPr>
            <w:tcW w:w="1716" w:type="dxa"/>
            <w:tcBorders>
              <w:top w:val="single" w:sz="4" w:space="0" w:color="auto"/>
              <w:left w:val="single" w:sz="4" w:space="0" w:color="auto"/>
              <w:bottom w:val="single" w:sz="4" w:space="0" w:color="auto"/>
              <w:right w:val="single" w:sz="4" w:space="0" w:color="auto"/>
            </w:tcBorders>
            <w:hideMark/>
          </w:tcPr>
          <w:p w14:paraId="53DA3B04" w14:textId="4D6DA6D5" w:rsidR="002F731B" w:rsidRPr="00BC3ADB" w:rsidRDefault="002F731B" w:rsidP="0030034F">
            <w:pPr>
              <w:jc w:val="center"/>
            </w:pPr>
            <w:r w:rsidRPr="00BC3ADB">
              <w:t>Да</w:t>
            </w:r>
          </w:p>
        </w:tc>
      </w:tr>
      <w:tr w:rsidR="002F731B" w:rsidRPr="00BC3ADB" w14:paraId="037C4615"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tcPr>
          <w:p w14:paraId="65D795B8" w14:textId="77777777" w:rsidR="002F731B" w:rsidRPr="00BC3ADB" w:rsidRDefault="002F731B" w:rsidP="0030034F"/>
        </w:tc>
        <w:tc>
          <w:tcPr>
            <w:tcW w:w="1620" w:type="dxa"/>
            <w:tcBorders>
              <w:top w:val="single" w:sz="4" w:space="0" w:color="auto"/>
              <w:left w:val="single" w:sz="4" w:space="0" w:color="auto"/>
              <w:bottom w:val="single" w:sz="4" w:space="0" w:color="auto"/>
              <w:right w:val="single" w:sz="4" w:space="0" w:color="auto"/>
            </w:tcBorders>
            <w:hideMark/>
          </w:tcPr>
          <w:p w14:paraId="1A97A5AA" w14:textId="77777777" w:rsidR="002F731B" w:rsidRPr="00BC3ADB" w:rsidRDefault="002F731B" w:rsidP="0030034F">
            <w:r w:rsidRPr="00BC3ADB">
              <w:t>Order_No</w:t>
            </w:r>
          </w:p>
        </w:tc>
        <w:tc>
          <w:tcPr>
            <w:tcW w:w="1440" w:type="dxa"/>
            <w:tcBorders>
              <w:top w:val="single" w:sz="4" w:space="0" w:color="auto"/>
              <w:left w:val="single" w:sz="4" w:space="0" w:color="auto"/>
              <w:bottom w:val="single" w:sz="4" w:space="0" w:color="auto"/>
              <w:right w:val="single" w:sz="4" w:space="0" w:color="auto"/>
            </w:tcBorders>
            <w:hideMark/>
          </w:tcPr>
          <w:p w14:paraId="46BB1ADD" w14:textId="77777777" w:rsidR="002F731B" w:rsidRPr="00BC3ADB" w:rsidRDefault="002F731B"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13025B4B" w14:textId="77777777" w:rsidR="002F731B" w:rsidRPr="00BC3ADB" w:rsidRDefault="002F731B" w:rsidP="0030034F">
            <w:pPr>
              <w:jc w:val="center"/>
            </w:pPr>
            <w:r w:rsidRPr="00BC3ADB">
              <w:t>20</w:t>
            </w:r>
          </w:p>
        </w:tc>
        <w:tc>
          <w:tcPr>
            <w:tcW w:w="2784" w:type="dxa"/>
            <w:tcBorders>
              <w:top w:val="single" w:sz="4" w:space="0" w:color="auto"/>
              <w:left w:val="single" w:sz="4" w:space="0" w:color="auto"/>
              <w:bottom w:val="single" w:sz="4" w:space="0" w:color="auto"/>
              <w:right w:val="single" w:sz="4" w:space="0" w:color="auto"/>
            </w:tcBorders>
            <w:hideMark/>
          </w:tcPr>
          <w:p w14:paraId="5C74F8E7" w14:textId="38D5E15B" w:rsidR="002F731B" w:rsidRPr="00BC3ADB" w:rsidRDefault="002F731B" w:rsidP="0030034F">
            <w:r w:rsidRPr="00BC3ADB">
              <w:t>Идентификатор заказа. 0 - если отсутствует</w:t>
            </w:r>
          </w:p>
        </w:tc>
        <w:tc>
          <w:tcPr>
            <w:tcW w:w="1716" w:type="dxa"/>
            <w:tcBorders>
              <w:top w:val="single" w:sz="4" w:space="0" w:color="auto"/>
              <w:left w:val="single" w:sz="4" w:space="0" w:color="auto"/>
              <w:bottom w:val="single" w:sz="4" w:space="0" w:color="auto"/>
              <w:right w:val="single" w:sz="4" w:space="0" w:color="auto"/>
            </w:tcBorders>
            <w:hideMark/>
          </w:tcPr>
          <w:p w14:paraId="0E7D99A7" w14:textId="36BDD9AE" w:rsidR="002F731B" w:rsidRPr="00BC3ADB" w:rsidRDefault="002F731B" w:rsidP="0030034F">
            <w:pPr>
              <w:jc w:val="center"/>
            </w:pPr>
            <w:r w:rsidRPr="00BC3ADB">
              <w:t>Да</w:t>
            </w:r>
          </w:p>
        </w:tc>
      </w:tr>
      <w:tr w:rsidR="002F731B" w:rsidRPr="00BC3ADB" w14:paraId="763914D6" w14:textId="77777777" w:rsidTr="00CA6859">
        <w:trPr>
          <w:trHeight w:val="268"/>
        </w:trPr>
        <w:tc>
          <w:tcPr>
            <w:tcW w:w="1402" w:type="dxa"/>
            <w:tcBorders>
              <w:top w:val="single" w:sz="4" w:space="0" w:color="auto"/>
              <w:left w:val="single" w:sz="4" w:space="0" w:color="auto"/>
              <w:bottom w:val="single" w:sz="4" w:space="0" w:color="auto"/>
              <w:right w:val="single" w:sz="4" w:space="0" w:color="auto"/>
            </w:tcBorders>
          </w:tcPr>
          <w:p w14:paraId="51993FC3" w14:textId="77777777" w:rsidR="002F731B" w:rsidRPr="00BC3ADB" w:rsidRDefault="002F731B" w:rsidP="0030034F"/>
        </w:tc>
        <w:tc>
          <w:tcPr>
            <w:tcW w:w="1620" w:type="dxa"/>
            <w:tcBorders>
              <w:top w:val="single" w:sz="4" w:space="0" w:color="auto"/>
              <w:left w:val="single" w:sz="4" w:space="0" w:color="auto"/>
              <w:bottom w:val="single" w:sz="4" w:space="0" w:color="auto"/>
              <w:right w:val="single" w:sz="4" w:space="0" w:color="auto"/>
            </w:tcBorders>
            <w:hideMark/>
          </w:tcPr>
          <w:p w14:paraId="7F2FF527" w14:textId="77777777" w:rsidR="002F731B" w:rsidRPr="00BC3ADB" w:rsidRDefault="002F731B" w:rsidP="0030034F">
            <w:r w:rsidRPr="00BC3ADB">
              <w:t>ACCPRICE</w:t>
            </w:r>
          </w:p>
        </w:tc>
        <w:tc>
          <w:tcPr>
            <w:tcW w:w="1440" w:type="dxa"/>
            <w:tcBorders>
              <w:top w:val="single" w:sz="4" w:space="0" w:color="auto"/>
              <w:left w:val="single" w:sz="4" w:space="0" w:color="auto"/>
              <w:bottom w:val="single" w:sz="4" w:space="0" w:color="auto"/>
              <w:right w:val="single" w:sz="4" w:space="0" w:color="auto"/>
            </w:tcBorders>
            <w:hideMark/>
          </w:tcPr>
          <w:p w14:paraId="6DDCC6C9" w14:textId="77777777" w:rsidR="002F731B" w:rsidRPr="00BC3ADB" w:rsidRDefault="002F731B" w:rsidP="0030034F">
            <w:r w:rsidRPr="00BC3ADB">
              <w:t>Numeric</w:t>
            </w:r>
          </w:p>
        </w:tc>
        <w:tc>
          <w:tcPr>
            <w:tcW w:w="1260" w:type="dxa"/>
            <w:tcBorders>
              <w:top w:val="single" w:sz="4" w:space="0" w:color="auto"/>
              <w:left w:val="single" w:sz="4" w:space="0" w:color="auto"/>
              <w:bottom w:val="single" w:sz="4" w:space="0" w:color="auto"/>
              <w:right w:val="single" w:sz="4" w:space="0" w:color="auto"/>
            </w:tcBorders>
            <w:hideMark/>
          </w:tcPr>
          <w:p w14:paraId="49C30355" w14:textId="77777777" w:rsidR="002F731B" w:rsidRPr="00BC3ADB" w:rsidRDefault="002F731B" w:rsidP="0030034F">
            <w:pPr>
              <w:jc w:val="center"/>
            </w:pPr>
            <w:r w:rsidRPr="00BC3ADB">
              <w:t>15,8</w:t>
            </w:r>
          </w:p>
        </w:tc>
        <w:tc>
          <w:tcPr>
            <w:tcW w:w="2784" w:type="dxa"/>
            <w:tcBorders>
              <w:top w:val="single" w:sz="4" w:space="0" w:color="auto"/>
              <w:left w:val="single" w:sz="4" w:space="0" w:color="auto"/>
              <w:bottom w:val="single" w:sz="4" w:space="0" w:color="auto"/>
              <w:right w:val="single" w:sz="4" w:space="0" w:color="auto"/>
            </w:tcBorders>
            <w:hideMark/>
          </w:tcPr>
          <w:p w14:paraId="6296B4E7" w14:textId="77777777" w:rsidR="00DA6203" w:rsidRDefault="00DA6203" w:rsidP="00DA6203">
            <w:pPr>
              <w:rPr>
                <w:lang w:val="en-US"/>
              </w:rPr>
            </w:pPr>
            <w:r w:rsidRPr="00FA0BF2">
              <w:t>Учетная цена товара</w:t>
            </w:r>
          </w:p>
          <w:p w14:paraId="5963A686" w14:textId="4AA6E3ED" w:rsidR="002F731B" w:rsidRPr="00BC3ADB" w:rsidRDefault="00DA6203" w:rsidP="00DA6203">
            <w:r w:rsidRPr="009C73AA">
              <w:rPr>
                <w:rFonts w:asciiTheme="minorHAnsi" w:hAnsiTheme="minorHAnsi" w:cstheme="minorHAnsi"/>
                <w:i/>
              </w:rPr>
              <w:t xml:space="preserve">Заполнять – </w:t>
            </w:r>
            <w:r w:rsidRPr="009C73AA">
              <w:rPr>
                <w:rFonts w:asciiTheme="minorHAnsi" w:hAnsiTheme="minorHAnsi" w:cstheme="minorHAnsi"/>
                <w:b/>
                <w:i/>
                <w:color w:val="FF0000"/>
              </w:rPr>
              <w:t>0,00</w:t>
            </w:r>
          </w:p>
        </w:tc>
        <w:tc>
          <w:tcPr>
            <w:tcW w:w="1716" w:type="dxa"/>
            <w:tcBorders>
              <w:top w:val="single" w:sz="4" w:space="0" w:color="auto"/>
              <w:left w:val="single" w:sz="4" w:space="0" w:color="auto"/>
              <w:bottom w:val="single" w:sz="4" w:space="0" w:color="auto"/>
              <w:right w:val="single" w:sz="4" w:space="0" w:color="auto"/>
            </w:tcBorders>
            <w:hideMark/>
          </w:tcPr>
          <w:p w14:paraId="5EF849EE" w14:textId="3E05C4C3" w:rsidR="002F731B" w:rsidRPr="00BC3ADB" w:rsidRDefault="002F731B" w:rsidP="0030034F">
            <w:pPr>
              <w:jc w:val="center"/>
            </w:pPr>
            <w:r w:rsidRPr="00BC3ADB">
              <w:t>Нет</w:t>
            </w:r>
          </w:p>
        </w:tc>
      </w:tr>
    </w:tbl>
    <w:p w14:paraId="48D740A8" w14:textId="32D60F66" w:rsidR="00603BFB" w:rsidRDefault="00762D42" w:rsidP="00AE1794">
      <w:pPr>
        <w:pStyle w:val="1"/>
        <w:rPr>
          <w:lang w:val="ru-RU"/>
        </w:rPr>
      </w:pPr>
      <w:bookmarkStart w:id="2588" w:name="_Toc470019746"/>
      <w:bookmarkStart w:id="2589" w:name="_Toc470023909"/>
      <w:bookmarkStart w:id="2590" w:name="_Toc470028072"/>
      <w:bookmarkStart w:id="2591" w:name="_Toc470019747"/>
      <w:bookmarkStart w:id="2592" w:name="_Toc470023910"/>
      <w:bookmarkStart w:id="2593" w:name="_Toc470028073"/>
      <w:bookmarkStart w:id="2594" w:name="_Toc470019748"/>
      <w:bookmarkStart w:id="2595" w:name="_Toc470023911"/>
      <w:bookmarkStart w:id="2596" w:name="_Toc470028074"/>
      <w:bookmarkStart w:id="2597" w:name="_Toc470019749"/>
      <w:bookmarkStart w:id="2598" w:name="_Toc470023912"/>
      <w:bookmarkStart w:id="2599" w:name="_Toc470028075"/>
      <w:bookmarkStart w:id="2600" w:name="_Toc470019750"/>
      <w:bookmarkStart w:id="2601" w:name="_Toc470023913"/>
      <w:bookmarkStart w:id="2602" w:name="_Toc470028076"/>
      <w:bookmarkStart w:id="2603" w:name="_Toc470019751"/>
      <w:bookmarkStart w:id="2604" w:name="_Toc470023914"/>
      <w:bookmarkStart w:id="2605" w:name="_Toc470028077"/>
      <w:bookmarkStart w:id="2606" w:name="_Toc470019752"/>
      <w:bookmarkStart w:id="2607" w:name="_Toc470023915"/>
      <w:bookmarkStart w:id="2608" w:name="_Toc470028078"/>
      <w:bookmarkStart w:id="2609" w:name="_Toc470019753"/>
      <w:bookmarkStart w:id="2610" w:name="_Toc470023916"/>
      <w:bookmarkStart w:id="2611" w:name="_Toc470028079"/>
      <w:bookmarkStart w:id="2612" w:name="_Toc470019754"/>
      <w:bookmarkStart w:id="2613" w:name="_Toc470023917"/>
      <w:bookmarkStart w:id="2614" w:name="_Toc470028080"/>
      <w:bookmarkStart w:id="2615" w:name="_Toc470019755"/>
      <w:bookmarkStart w:id="2616" w:name="_Toc470023918"/>
      <w:bookmarkStart w:id="2617" w:name="_Toc470028081"/>
      <w:bookmarkStart w:id="2618" w:name="_Toc470019756"/>
      <w:bookmarkStart w:id="2619" w:name="_Toc470023919"/>
      <w:bookmarkStart w:id="2620" w:name="_Toc470028082"/>
      <w:bookmarkStart w:id="2621" w:name="_Toc470019757"/>
      <w:bookmarkStart w:id="2622" w:name="_Toc470023920"/>
      <w:bookmarkStart w:id="2623" w:name="_Toc470028083"/>
      <w:bookmarkStart w:id="2624" w:name="_Toc470019758"/>
      <w:bookmarkStart w:id="2625" w:name="_Toc470023921"/>
      <w:bookmarkStart w:id="2626" w:name="_Toc470028084"/>
      <w:bookmarkStart w:id="2627" w:name="_Toc470019759"/>
      <w:bookmarkStart w:id="2628" w:name="_Toc470023922"/>
      <w:bookmarkStart w:id="2629" w:name="_Toc470028085"/>
      <w:bookmarkStart w:id="2630" w:name="_Toc470019760"/>
      <w:bookmarkStart w:id="2631" w:name="_Toc470023923"/>
      <w:bookmarkStart w:id="2632" w:name="_Toc470028086"/>
      <w:bookmarkStart w:id="2633" w:name="_Toc470019761"/>
      <w:bookmarkStart w:id="2634" w:name="_Toc470023924"/>
      <w:bookmarkStart w:id="2635" w:name="_Toc470028087"/>
      <w:bookmarkStart w:id="2636" w:name="_Toc470019762"/>
      <w:bookmarkStart w:id="2637" w:name="_Toc470023925"/>
      <w:bookmarkStart w:id="2638" w:name="_Toc470028088"/>
      <w:bookmarkStart w:id="2639" w:name="_Toc470019763"/>
      <w:bookmarkStart w:id="2640" w:name="_Toc470023926"/>
      <w:bookmarkStart w:id="2641" w:name="_Toc470028089"/>
      <w:bookmarkStart w:id="2642" w:name="_Toc470019764"/>
      <w:bookmarkStart w:id="2643" w:name="_Toc470023927"/>
      <w:bookmarkStart w:id="2644" w:name="_Toc470028090"/>
      <w:bookmarkStart w:id="2645" w:name="_Toc470019782"/>
      <w:bookmarkStart w:id="2646" w:name="_Toc470023945"/>
      <w:bookmarkStart w:id="2647" w:name="_Toc470028108"/>
      <w:bookmarkStart w:id="2648" w:name="_Toc470019783"/>
      <w:bookmarkStart w:id="2649" w:name="_Toc470023946"/>
      <w:bookmarkStart w:id="2650" w:name="_Toc470028109"/>
      <w:bookmarkStart w:id="2651" w:name="_Toc470019784"/>
      <w:bookmarkStart w:id="2652" w:name="_Toc470023947"/>
      <w:bookmarkStart w:id="2653" w:name="_Toc470028110"/>
      <w:bookmarkStart w:id="2654" w:name="_Toc470019785"/>
      <w:bookmarkStart w:id="2655" w:name="_Toc470023948"/>
      <w:bookmarkStart w:id="2656" w:name="_Toc470028111"/>
      <w:bookmarkStart w:id="2657" w:name="_Toc470019786"/>
      <w:bookmarkStart w:id="2658" w:name="_Toc470023949"/>
      <w:bookmarkStart w:id="2659" w:name="_Toc470028112"/>
      <w:bookmarkStart w:id="2660" w:name="_Toc470019787"/>
      <w:bookmarkStart w:id="2661" w:name="_Toc470023950"/>
      <w:bookmarkStart w:id="2662" w:name="_Toc470028113"/>
      <w:bookmarkStart w:id="2663" w:name="_Toc470019788"/>
      <w:bookmarkStart w:id="2664" w:name="_Toc470023951"/>
      <w:bookmarkStart w:id="2665" w:name="_Toc470028114"/>
      <w:bookmarkStart w:id="2666" w:name="_Toc470019789"/>
      <w:bookmarkStart w:id="2667" w:name="_Toc470023952"/>
      <w:bookmarkStart w:id="2668" w:name="_Toc470028115"/>
      <w:bookmarkStart w:id="2669" w:name="_Toc470019790"/>
      <w:bookmarkStart w:id="2670" w:name="_Toc470023953"/>
      <w:bookmarkStart w:id="2671" w:name="_Toc470028116"/>
      <w:bookmarkStart w:id="2672" w:name="_Toc470019791"/>
      <w:bookmarkStart w:id="2673" w:name="_Toc470023954"/>
      <w:bookmarkStart w:id="2674" w:name="_Toc470028117"/>
      <w:bookmarkStart w:id="2675" w:name="_Toc470019792"/>
      <w:bookmarkStart w:id="2676" w:name="_Toc470023955"/>
      <w:bookmarkStart w:id="2677" w:name="_Toc470028118"/>
      <w:bookmarkStart w:id="2678" w:name="_Toc470019793"/>
      <w:bookmarkStart w:id="2679" w:name="_Toc470023956"/>
      <w:bookmarkStart w:id="2680" w:name="_Toc470028119"/>
      <w:bookmarkStart w:id="2681" w:name="_Toc470019794"/>
      <w:bookmarkStart w:id="2682" w:name="_Toc470023957"/>
      <w:bookmarkStart w:id="2683" w:name="_Toc470028120"/>
      <w:bookmarkStart w:id="2684" w:name="_Toc470019795"/>
      <w:bookmarkStart w:id="2685" w:name="_Toc470023958"/>
      <w:bookmarkStart w:id="2686" w:name="_Toc470028121"/>
      <w:bookmarkStart w:id="2687" w:name="_Toc470019796"/>
      <w:bookmarkStart w:id="2688" w:name="_Toc470023959"/>
      <w:bookmarkStart w:id="2689" w:name="_Toc470028122"/>
      <w:bookmarkStart w:id="2690" w:name="_Toc470019797"/>
      <w:bookmarkStart w:id="2691" w:name="_Toc470023960"/>
      <w:bookmarkStart w:id="2692" w:name="_Toc470028123"/>
      <w:bookmarkStart w:id="2693" w:name="_Toc470019798"/>
      <w:bookmarkStart w:id="2694" w:name="_Toc470023961"/>
      <w:bookmarkStart w:id="2695" w:name="_Toc470028124"/>
      <w:bookmarkStart w:id="2696" w:name="_Toc470019799"/>
      <w:bookmarkStart w:id="2697" w:name="_Toc470023962"/>
      <w:bookmarkStart w:id="2698" w:name="_Toc470028125"/>
      <w:bookmarkStart w:id="2699" w:name="_Toc470019821"/>
      <w:bookmarkStart w:id="2700" w:name="_Toc470023984"/>
      <w:bookmarkStart w:id="2701" w:name="_Toc470028147"/>
      <w:bookmarkStart w:id="2702" w:name="_Toc470019828"/>
      <w:bookmarkStart w:id="2703" w:name="_Toc470023991"/>
      <w:bookmarkStart w:id="2704" w:name="_Toc470028154"/>
      <w:bookmarkStart w:id="2705" w:name="_Toc470019835"/>
      <w:bookmarkStart w:id="2706" w:name="_Toc470023998"/>
      <w:bookmarkStart w:id="2707" w:name="_Toc470028161"/>
      <w:bookmarkStart w:id="2708" w:name="_Toc470019842"/>
      <w:bookmarkStart w:id="2709" w:name="_Toc470024005"/>
      <w:bookmarkStart w:id="2710" w:name="_Toc470028168"/>
      <w:bookmarkStart w:id="2711" w:name="_Toc470019849"/>
      <w:bookmarkStart w:id="2712" w:name="_Toc470024012"/>
      <w:bookmarkStart w:id="2713" w:name="_Toc470028175"/>
      <w:bookmarkStart w:id="2714" w:name="_Toc470019856"/>
      <w:bookmarkStart w:id="2715" w:name="_Toc470024019"/>
      <w:bookmarkStart w:id="2716" w:name="_Toc470028182"/>
      <w:bookmarkStart w:id="2717" w:name="_Toc470019863"/>
      <w:bookmarkStart w:id="2718" w:name="_Toc470024026"/>
      <w:bookmarkStart w:id="2719" w:name="_Toc470028189"/>
      <w:bookmarkStart w:id="2720" w:name="_Toc470019870"/>
      <w:bookmarkStart w:id="2721" w:name="_Toc470024033"/>
      <w:bookmarkStart w:id="2722" w:name="_Toc470028196"/>
      <w:bookmarkStart w:id="2723" w:name="_Toc470019877"/>
      <w:bookmarkStart w:id="2724" w:name="_Toc470024040"/>
      <w:bookmarkStart w:id="2725" w:name="_Toc470028203"/>
      <w:bookmarkStart w:id="2726" w:name="_Toc470019884"/>
      <w:bookmarkStart w:id="2727" w:name="_Toc470024047"/>
      <w:bookmarkStart w:id="2728" w:name="_Toc470028210"/>
      <w:bookmarkStart w:id="2729" w:name="_Toc470019905"/>
      <w:bookmarkStart w:id="2730" w:name="_Toc470024068"/>
      <w:bookmarkStart w:id="2731" w:name="_Toc470028231"/>
      <w:bookmarkStart w:id="2732" w:name="_Toc470019912"/>
      <w:bookmarkStart w:id="2733" w:name="_Toc470024075"/>
      <w:bookmarkStart w:id="2734" w:name="_Toc470028238"/>
      <w:bookmarkStart w:id="2735" w:name="_Toc470019920"/>
      <w:bookmarkStart w:id="2736" w:name="_Toc470024083"/>
      <w:bookmarkStart w:id="2737" w:name="_Toc470028246"/>
      <w:bookmarkStart w:id="2738" w:name="_Toc470019921"/>
      <w:bookmarkStart w:id="2739" w:name="_Toc470024084"/>
      <w:bookmarkStart w:id="2740" w:name="_Toc470028247"/>
      <w:bookmarkStart w:id="2741" w:name="_Toc470019922"/>
      <w:bookmarkStart w:id="2742" w:name="_Toc470024085"/>
      <w:bookmarkStart w:id="2743" w:name="_Toc470028248"/>
      <w:bookmarkStart w:id="2744" w:name="_Toc470019923"/>
      <w:bookmarkStart w:id="2745" w:name="_Toc470024086"/>
      <w:bookmarkStart w:id="2746" w:name="_Toc470028249"/>
      <w:bookmarkStart w:id="2747" w:name="_Toc470019924"/>
      <w:bookmarkStart w:id="2748" w:name="_Toc470024087"/>
      <w:bookmarkStart w:id="2749" w:name="_Toc470028250"/>
      <w:bookmarkStart w:id="2750" w:name="_Toc470019925"/>
      <w:bookmarkStart w:id="2751" w:name="_Toc470024088"/>
      <w:bookmarkStart w:id="2752" w:name="_Toc470028251"/>
      <w:bookmarkStart w:id="2753" w:name="_Toc470019926"/>
      <w:bookmarkStart w:id="2754" w:name="_Toc470024089"/>
      <w:bookmarkStart w:id="2755" w:name="_Toc470028252"/>
      <w:bookmarkStart w:id="2756" w:name="_Toc470019927"/>
      <w:bookmarkStart w:id="2757" w:name="_Toc470024090"/>
      <w:bookmarkStart w:id="2758" w:name="_Toc470028253"/>
      <w:bookmarkStart w:id="2759" w:name="_Toc470019928"/>
      <w:bookmarkStart w:id="2760" w:name="_Toc470024091"/>
      <w:bookmarkStart w:id="2761" w:name="_Toc470028254"/>
      <w:bookmarkStart w:id="2762" w:name="_Toc470019929"/>
      <w:bookmarkStart w:id="2763" w:name="_Toc470024092"/>
      <w:bookmarkStart w:id="2764" w:name="_Toc470028255"/>
      <w:bookmarkStart w:id="2765" w:name="_Toc470019930"/>
      <w:bookmarkStart w:id="2766" w:name="_Toc470024093"/>
      <w:bookmarkStart w:id="2767" w:name="_Toc470028256"/>
      <w:bookmarkStart w:id="2768" w:name="_Toc470019959"/>
      <w:bookmarkStart w:id="2769" w:name="_Toc470024122"/>
      <w:bookmarkStart w:id="2770" w:name="_Toc470028285"/>
      <w:bookmarkStart w:id="2771" w:name="_Toc470019967"/>
      <w:bookmarkStart w:id="2772" w:name="_Toc470024130"/>
      <w:bookmarkStart w:id="2773" w:name="_Toc470028293"/>
      <w:bookmarkStart w:id="2774" w:name="_Toc470019974"/>
      <w:bookmarkStart w:id="2775" w:name="_Toc470024137"/>
      <w:bookmarkStart w:id="2776" w:name="_Toc470028300"/>
      <w:bookmarkStart w:id="2777" w:name="_Toc470019975"/>
      <w:bookmarkStart w:id="2778" w:name="_Toc470024138"/>
      <w:bookmarkStart w:id="2779" w:name="_Toc470028301"/>
      <w:bookmarkStart w:id="2780" w:name="_Toc470019976"/>
      <w:bookmarkStart w:id="2781" w:name="_Toc470024139"/>
      <w:bookmarkStart w:id="2782" w:name="_Toc470028302"/>
      <w:bookmarkStart w:id="2783" w:name="_Toc470019977"/>
      <w:bookmarkStart w:id="2784" w:name="_Toc470024140"/>
      <w:bookmarkStart w:id="2785" w:name="_Toc470028303"/>
      <w:bookmarkStart w:id="2786" w:name="_Toc470019978"/>
      <w:bookmarkStart w:id="2787" w:name="_Toc470024141"/>
      <w:bookmarkStart w:id="2788" w:name="_Toc470028304"/>
      <w:bookmarkStart w:id="2789" w:name="_Toc470019979"/>
      <w:bookmarkStart w:id="2790" w:name="_Toc470024142"/>
      <w:bookmarkStart w:id="2791" w:name="_Toc470028305"/>
      <w:bookmarkStart w:id="2792" w:name="_Toc470019980"/>
      <w:bookmarkStart w:id="2793" w:name="_Toc470024143"/>
      <w:bookmarkStart w:id="2794" w:name="_Toc470028306"/>
      <w:bookmarkStart w:id="2795" w:name="_Toc470019981"/>
      <w:bookmarkStart w:id="2796" w:name="_Toc470024144"/>
      <w:bookmarkStart w:id="2797" w:name="_Toc470028307"/>
      <w:bookmarkStart w:id="2798" w:name="_Toc470019982"/>
      <w:bookmarkStart w:id="2799" w:name="_Toc470024145"/>
      <w:bookmarkStart w:id="2800" w:name="_Toc470028308"/>
      <w:bookmarkStart w:id="2801" w:name="_Toc470019983"/>
      <w:bookmarkStart w:id="2802" w:name="_Toc470024146"/>
      <w:bookmarkStart w:id="2803" w:name="_Toc470028309"/>
      <w:bookmarkStart w:id="2804" w:name="_Toc470019984"/>
      <w:bookmarkStart w:id="2805" w:name="_Toc470024147"/>
      <w:bookmarkStart w:id="2806" w:name="_Toc470028310"/>
      <w:bookmarkStart w:id="2807" w:name="_Toc470019985"/>
      <w:bookmarkStart w:id="2808" w:name="_Toc470024148"/>
      <w:bookmarkStart w:id="2809" w:name="_Toc470028311"/>
      <w:bookmarkStart w:id="2810" w:name="_Toc470019986"/>
      <w:bookmarkStart w:id="2811" w:name="_Toc470024149"/>
      <w:bookmarkStart w:id="2812" w:name="_Toc470028312"/>
      <w:bookmarkStart w:id="2813" w:name="_Toc470020029"/>
      <w:bookmarkStart w:id="2814" w:name="_Toc470024192"/>
      <w:bookmarkStart w:id="2815" w:name="_Toc470028355"/>
      <w:bookmarkStart w:id="2816" w:name="_Toc470020037"/>
      <w:bookmarkStart w:id="2817" w:name="_Toc470024200"/>
      <w:bookmarkStart w:id="2818" w:name="_Toc470028363"/>
      <w:bookmarkStart w:id="2819" w:name="_Toc470020044"/>
      <w:bookmarkStart w:id="2820" w:name="_Toc470024207"/>
      <w:bookmarkStart w:id="2821" w:name="_Toc470028370"/>
      <w:bookmarkStart w:id="2822" w:name="_Toc470020045"/>
      <w:bookmarkStart w:id="2823" w:name="_Toc470024208"/>
      <w:bookmarkStart w:id="2824" w:name="_Toc470028371"/>
      <w:bookmarkStart w:id="2825" w:name="_Toc470020046"/>
      <w:bookmarkStart w:id="2826" w:name="_Toc470024209"/>
      <w:bookmarkStart w:id="2827" w:name="_Toc470028372"/>
      <w:bookmarkStart w:id="2828" w:name="_Toc470020047"/>
      <w:bookmarkStart w:id="2829" w:name="_Toc470024210"/>
      <w:bookmarkStart w:id="2830" w:name="_Toc470028373"/>
      <w:bookmarkStart w:id="2831" w:name="_Toc470020048"/>
      <w:bookmarkStart w:id="2832" w:name="_Toc470024211"/>
      <w:bookmarkStart w:id="2833" w:name="_Toc470028374"/>
      <w:bookmarkStart w:id="2834" w:name="_Toc470020049"/>
      <w:bookmarkStart w:id="2835" w:name="_Toc470024212"/>
      <w:bookmarkStart w:id="2836" w:name="_Toc470028375"/>
      <w:bookmarkStart w:id="2837" w:name="_Toc470020050"/>
      <w:bookmarkStart w:id="2838" w:name="_Toc470024213"/>
      <w:bookmarkStart w:id="2839" w:name="_Toc470028376"/>
      <w:bookmarkStart w:id="2840" w:name="_Toc470020051"/>
      <w:bookmarkStart w:id="2841" w:name="_Toc470024214"/>
      <w:bookmarkStart w:id="2842" w:name="_Toc470028377"/>
      <w:bookmarkStart w:id="2843" w:name="_Toc470020052"/>
      <w:bookmarkStart w:id="2844" w:name="_Toc470024215"/>
      <w:bookmarkStart w:id="2845" w:name="_Toc470028378"/>
      <w:bookmarkStart w:id="2846" w:name="_Toc470020053"/>
      <w:bookmarkStart w:id="2847" w:name="_Toc470024216"/>
      <w:bookmarkStart w:id="2848" w:name="_Toc470028379"/>
      <w:bookmarkStart w:id="2849" w:name="_Toc470020075"/>
      <w:bookmarkStart w:id="2850" w:name="_Toc470024238"/>
      <w:bookmarkStart w:id="2851" w:name="_Toc470028401"/>
      <w:bookmarkStart w:id="2852" w:name="_Toc470020082"/>
      <w:bookmarkStart w:id="2853" w:name="_Toc470024245"/>
      <w:bookmarkStart w:id="2854" w:name="_Toc470028408"/>
      <w:bookmarkStart w:id="2855" w:name="_Toc470020090"/>
      <w:bookmarkStart w:id="2856" w:name="_Toc470024253"/>
      <w:bookmarkStart w:id="2857" w:name="_Toc470028416"/>
      <w:bookmarkStart w:id="2858" w:name="_Toc470020106"/>
      <w:bookmarkStart w:id="2859" w:name="_Toc470024269"/>
      <w:bookmarkStart w:id="2860" w:name="_Toc470028432"/>
      <w:bookmarkStart w:id="2861" w:name="_Toc470020107"/>
      <w:bookmarkStart w:id="2862" w:name="_Toc470024270"/>
      <w:bookmarkStart w:id="2863" w:name="_Toc470028433"/>
      <w:bookmarkStart w:id="2864" w:name="_Toc470020108"/>
      <w:bookmarkStart w:id="2865" w:name="_Toc470024271"/>
      <w:bookmarkStart w:id="2866" w:name="_Toc470028434"/>
      <w:bookmarkStart w:id="2867" w:name="_Toc470020109"/>
      <w:bookmarkStart w:id="2868" w:name="_Toc470024272"/>
      <w:bookmarkStart w:id="2869" w:name="_Toc470028435"/>
      <w:bookmarkStart w:id="2870" w:name="_Toc470020110"/>
      <w:bookmarkStart w:id="2871" w:name="_Toc470024273"/>
      <w:bookmarkStart w:id="2872" w:name="_Toc470028436"/>
      <w:bookmarkStart w:id="2873" w:name="_Toc470020111"/>
      <w:bookmarkStart w:id="2874" w:name="_Toc470024274"/>
      <w:bookmarkStart w:id="2875" w:name="_Toc470028437"/>
      <w:bookmarkStart w:id="2876" w:name="_Toc470020112"/>
      <w:bookmarkStart w:id="2877" w:name="_Toc470024275"/>
      <w:bookmarkStart w:id="2878" w:name="_Toc470028438"/>
      <w:bookmarkStart w:id="2879" w:name="_Toc470020113"/>
      <w:bookmarkStart w:id="2880" w:name="_Toc470024276"/>
      <w:bookmarkStart w:id="2881" w:name="_Toc470028439"/>
      <w:bookmarkStart w:id="2882" w:name="_Toc470020114"/>
      <w:bookmarkStart w:id="2883" w:name="_Toc470024277"/>
      <w:bookmarkStart w:id="2884" w:name="_Toc470028440"/>
      <w:bookmarkStart w:id="2885" w:name="_Toc470020115"/>
      <w:bookmarkStart w:id="2886" w:name="_Toc470024278"/>
      <w:bookmarkStart w:id="2887" w:name="_Toc470028441"/>
      <w:bookmarkStart w:id="2888" w:name="_Toc470020116"/>
      <w:bookmarkStart w:id="2889" w:name="_Toc470024279"/>
      <w:bookmarkStart w:id="2890" w:name="_Toc470028442"/>
      <w:bookmarkStart w:id="2891" w:name="_Toc470020117"/>
      <w:bookmarkStart w:id="2892" w:name="_Toc470024280"/>
      <w:bookmarkStart w:id="2893" w:name="_Toc470028443"/>
      <w:bookmarkStart w:id="2894" w:name="_Toc470020118"/>
      <w:bookmarkStart w:id="2895" w:name="_Toc470024281"/>
      <w:bookmarkStart w:id="2896" w:name="_Toc470028444"/>
      <w:bookmarkStart w:id="2897" w:name="_Toc470020147"/>
      <w:bookmarkStart w:id="2898" w:name="_Toc470024310"/>
      <w:bookmarkStart w:id="2899" w:name="_Toc470028473"/>
      <w:bookmarkStart w:id="2900" w:name="_Toc470020161"/>
      <w:bookmarkStart w:id="2901" w:name="_Toc470024324"/>
      <w:bookmarkStart w:id="2902" w:name="_Toc470028487"/>
      <w:bookmarkStart w:id="2903" w:name="_Toc470020169"/>
      <w:bookmarkStart w:id="2904" w:name="_Toc470024332"/>
      <w:bookmarkStart w:id="2905" w:name="_Toc470028495"/>
      <w:bookmarkStart w:id="2906" w:name="_Toc470020185"/>
      <w:bookmarkStart w:id="2907" w:name="_Toc470024348"/>
      <w:bookmarkStart w:id="2908" w:name="_Toc470028511"/>
      <w:bookmarkStart w:id="2909" w:name="_Toc470020186"/>
      <w:bookmarkStart w:id="2910" w:name="_Toc470024349"/>
      <w:bookmarkStart w:id="2911" w:name="_Toc470028512"/>
      <w:bookmarkStart w:id="2912" w:name="_Toc470020187"/>
      <w:bookmarkStart w:id="2913" w:name="_Toc470024350"/>
      <w:bookmarkStart w:id="2914" w:name="_Toc470028513"/>
      <w:bookmarkStart w:id="2915" w:name="_Toc470020188"/>
      <w:bookmarkStart w:id="2916" w:name="_Toc470024351"/>
      <w:bookmarkStart w:id="2917" w:name="_Toc470028514"/>
      <w:bookmarkStart w:id="2918" w:name="_Toc470020189"/>
      <w:bookmarkStart w:id="2919" w:name="_Toc470024352"/>
      <w:bookmarkStart w:id="2920" w:name="_Toc470028515"/>
      <w:bookmarkStart w:id="2921" w:name="_Toc470020190"/>
      <w:bookmarkStart w:id="2922" w:name="_Toc470024353"/>
      <w:bookmarkStart w:id="2923" w:name="_Toc470028516"/>
      <w:bookmarkStart w:id="2924" w:name="_Toc470020191"/>
      <w:bookmarkStart w:id="2925" w:name="_Toc470024354"/>
      <w:bookmarkStart w:id="2926" w:name="_Toc470028517"/>
      <w:bookmarkStart w:id="2927" w:name="_Toc470020192"/>
      <w:bookmarkStart w:id="2928" w:name="_Toc470024355"/>
      <w:bookmarkStart w:id="2929" w:name="_Toc470028518"/>
      <w:bookmarkStart w:id="2930" w:name="_Toc470020193"/>
      <w:bookmarkStart w:id="2931" w:name="_Toc470024356"/>
      <w:bookmarkStart w:id="2932" w:name="_Toc470028519"/>
      <w:bookmarkStart w:id="2933" w:name="_Toc470020194"/>
      <w:bookmarkStart w:id="2934" w:name="_Toc470024357"/>
      <w:bookmarkStart w:id="2935" w:name="_Toc470028520"/>
      <w:bookmarkStart w:id="2936" w:name="_Toc470020195"/>
      <w:bookmarkStart w:id="2937" w:name="_Toc470024358"/>
      <w:bookmarkStart w:id="2938" w:name="_Toc470028521"/>
      <w:bookmarkStart w:id="2939" w:name="_Toc470020196"/>
      <w:bookmarkStart w:id="2940" w:name="_Toc470024359"/>
      <w:bookmarkStart w:id="2941" w:name="_Toc470028522"/>
      <w:bookmarkStart w:id="2942" w:name="_Toc470020197"/>
      <w:bookmarkStart w:id="2943" w:name="_Toc470024360"/>
      <w:bookmarkStart w:id="2944" w:name="_Toc470028523"/>
      <w:bookmarkStart w:id="2945" w:name="_Toc470020205"/>
      <w:bookmarkStart w:id="2946" w:name="_Toc470024368"/>
      <w:bookmarkStart w:id="2947" w:name="_Toc470028531"/>
      <w:bookmarkStart w:id="2948" w:name="_Toc470020226"/>
      <w:bookmarkStart w:id="2949" w:name="_Toc470024389"/>
      <w:bookmarkStart w:id="2950" w:name="_Toc470028552"/>
      <w:bookmarkStart w:id="2951" w:name="_Toc470020240"/>
      <w:bookmarkStart w:id="2952" w:name="_Toc470024403"/>
      <w:bookmarkStart w:id="2953" w:name="_Toc470028566"/>
      <w:bookmarkStart w:id="2954" w:name="_Toc470020254"/>
      <w:bookmarkStart w:id="2955" w:name="_Toc470024417"/>
      <w:bookmarkStart w:id="2956" w:name="_Toc470028580"/>
      <w:bookmarkStart w:id="2957" w:name="_Toc470020261"/>
      <w:bookmarkStart w:id="2958" w:name="_Toc470024424"/>
      <w:bookmarkStart w:id="2959" w:name="_Toc470028587"/>
      <w:bookmarkStart w:id="2960" w:name="_Toc470020268"/>
      <w:bookmarkStart w:id="2961" w:name="_Toc470024431"/>
      <w:bookmarkStart w:id="2962" w:name="_Toc470028594"/>
      <w:bookmarkStart w:id="2963" w:name="_Toc470020276"/>
      <w:bookmarkStart w:id="2964" w:name="_Toc470024439"/>
      <w:bookmarkStart w:id="2965" w:name="_Toc470028602"/>
      <w:bookmarkStart w:id="2966" w:name="_Toc470020283"/>
      <w:bookmarkStart w:id="2967" w:name="_Toc470024446"/>
      <w:bookmarkStart w:id="2968" w:name="_Toc470028609"/>
      <w:bookmarkStart w:id="2969" w:name="_Toc470020284"/>
      <w:bookmarkStart w:id="2970" w:name="_Toc470024447"/>
      <w:bookmarkStart w:id="2971" w:name="_Toc470028610"/>
      <w:bookmarkStart w:id="2972" w:name="_Toc470020285"/>
      <w:bookmarkStart w:id="2973" w:name="_Toc470024448"/>
      <w:bookmarkStart w:id="2974" w:name="_Toc470028611"/>
      <w:bookmarkStart w:id="2975" w:name="_Toc470020286"/>
      <w:bookmarkStart w:id="2976" w:name="_Toc470024449"/>
      <w:bookmarkStart w:id="2977" w:name="_Toc470028612"/>
      <w:bookmarkStart w:id="2978" w:name="_Toc470020287"/>
      <w:bookmarkStart w:id="2979" w:name="_Toc470024450"/>
      <w:bookmarkStart w:id="2980" w:name="_Toc470028613"/>
      <w:bookmarkStart w:id="2981" w:name="_Toc470020288"/>
      <w:bookmarkStart w:id="2982" w:name="_Toc470024451"/>
      <w:bookmarkStart w:id="2983" w:name="_Toc470028614"/>
      <w:bookmarkStart w:id="2984" w:name="_Toc470020289"/>
      <w:bookmarkStart w:id="2985" w:name="_Toc470024452"/>
      <w:bookmarkStart w:id="2986" w:name="_Toc470028615"/>
      <w:bookmarkStart w:id="2987" w:name="_Toc470020290"/>
      <w:bookmarkStart w:id="2988" w:name="_Toc470024453"/>
      <w:bookmarkStart w:id="2989" w:name="_Toc470028616"/>
      <w:bookmarkStart w:id="2990" w:name="_Toc470020291"/>
      <w:bookmarkStart w:id="2991" w:name="_Toc470024454"/>
      <w:bookmarkStart w:id="2992" w:name="_Toc470028617"/>
      <w:bookmarkStart w:id="2993" w:name="_Toc470020292"/>
      <w:bookmarkStart w:id="2994" w:name="_Toc470024455"/>
      <w:bookmarkStart w:id="2995" w:name="_Toc470028618"/>
      <w:bookmarkStart w:id="2996" w:name="_Toc470020293"/>
      <w:bookmarkStart w:id="2997" w:name="_Toc470024456"/>
      <w:bookmarkStart w:id="2998" w:name="_Toc470028619"/>
      <w:bookmarkStart w:id="2999" w:name="_Toc470020294"/>
      <w:bookmarkStart w:id="3000" w:name="_Toc470024457"/>
      <w:bookmarkStart w:id="3001" w:name="_Toc470028620"/>
      <w:bookmarkStart w:id="3002" w:name="_Toc470020295"/>
      <w:bookmarkStart w:id="3003" w:name="_Toc470024458"/>
      <w:bookmarkStart w:id="3004" w:name="_Toc470028621"/>
      <w:bookmarkStart w:id="3005" w:name="_Toc470020296"/>
      <w:bookmarkStart w:id="3006" w:name="_Toc470024459"/>
      <w:bookmarkStart w:id="3007" w:name="_Toc470028622"/>
      <w:bookmarkStart w:id="3008" w:name="_Toc470020297"/>
      <w:bookmarkStart w:id="3009" w:name="_Toc470024460"/>
      <w:bookmarkStart w:id="3010" w:name="_Toc470028623"/>
      <w:bookmarkStart w:id="3011" w:name="_Toc470020298"/>
      <w:bookmarkStart w:id="3012" w:name="_Toc470024461"/>
      <w:bookmarkStart w:id="3013" w:name="_Toc470028624"/>
      <w:bookmarkStart w:id="3014" w:name="_Toc470020306"/>
      <w:bookmarkStart w:id="3015" w:name="_Toc470024469"/>
      <w:bookmarkStart w:id="3016" w:name="_Toc470028632"/>
      <w:bookmarkStart w:id="3017" w:name="_Toc470020320"/>
      <w:bookmarkStart w:id="3018" w:name="_Toc470024483"/>
      <w:bookmarkStart w:id="3019" w:name="_Toc470028646"/>
      <w:bookmarkStart w:id="3020" w:name="_Toc470020327"/>
      <w:bookmarkStart w:id="3021" w:name="_Toc470024490"/>
      <w:bookmarkStart w:id="3022" w:name="_Toc470028653"/>
      <w:bookmarkStart w:id="3023" w:name="_Toc470020334"/>
      <w:bookmarkStart w:id="3024" w:name="_Toc470024497"/>
      <w:bookmarkStart w:id="3025" w:name="_Toc470028660"/>
      <w:bookmarkStart w:id="3026" w:name="_Toc470020341"/>
      <w:bookmarkStart w:id="3027" w:name="_Toc470024504"/>
      <w:bookmarkStart w:id="3028" w:name="_Toc470028667"/>
      <w:bookmarkStart w:id="3029" w:name="_Toc470020348"/>
      <w:bookmarkStart w:id="3030" w:name="_Toc470024511"/>
      <w:bookmarkStart w:id="3031" w:name="_Toc470028674"/>
      <w:bookmarkStart w:id="3032" w:name="_Toc470020355"/>
      <w:bookmarkStart w:id="3033" w:name="_Toc470024518"/>
      <w:bookmarkStart w:id="3034" w:name="_Toc470028681"/>
      <w:bookmarkStart w:id="3035" w:name="_Toc470020364"/>
      <w:bookmarkStart w:id="3036" w:name="_Toc470024527"/>
      <w:bookmarkStart w:id="3037" w:name="_Toc470028690"/>
      <w:bookmarkStart w:id="3038" w:name="_Toc470020379"/>
      <w:bookmarkStart w:id="3039" w:name="_Toc470024542"/>
      <w:bookmarkStart w:id="3040" w:name="_Toc470028705"/>
      <w:bookmarkStart w:id="3041" w:name="_Toc470020380"/>
      <w:bookmarkStart w:id="3042" w:name="_Toc470024543"/>
      <w:bookmarkStart w:id="3043" w:name="_Toc470028706"/>
      <w:bookmarkStart w:id="3044" w:name="_Toc470020381"/>
      <w:bookmarkStart w:id="3045" w:name="_Toc470024544"/>
      <w:bookmarkStart w:id="3046" w:name="_Toc470028707"/>
      <w:bookmarkStart w:id="3047" w:name="_Toc470020382"/>
      <w:bookmarkStart w:id="3048" w:name="_Toc470024545"/>
      <w:bookmarkStart w:id="3049" w:name="_Toc470028708"/>
      <w:bookmarkStart w:id="3050" w:name="_Toc470020383"/>
      <w:bookmarkStart w:id="3051" w:name="_Toc470024546"/>
      <w:bookmarkStart w:id="3052" w:name="_Toc470028709"/>
      <w:bookmarkStart w:id="3053" w:name="_Toc470020384"/>
      <w:bookmarkStart w:id="3054" w:name="_Toc470024547"/>
      <w:bookmarkStart w:id="3055" w:name="_Toc470028710"/>
      <w:bookmarkStart w:id="3056" w:name="_Toc470020385"/>
      <w:bookmarkStart w:id="3057" w:name="_Toc470024548"/>
      <w:bookmarkStart w:id="3058" w:name="_Toc470028711"/>
      <w:bookmarkStart w:id="3059" w:name="_Toc470020400"/>
      <w:bookmarkStart w:id="3060" w:name="_Toc470024563"/>
      <w:bookmarkStart w:id="3061" w:name="_Toc470028726"/>
      <w:bookmarkStart w:id="3062" w:name="_Toc470020407"/>
      <w:bookmarkStart w:id="3063" w:name="_Toc470024570"/>
      <w:bookmarkStart w:id="3064" w:name="_Toc470028733"/>
      <w:bookmarkStart w:id="3065" w:name="_Toc470020408"/>
      <w:bookmarkStart w:id="3066" w:name="_Toc470024571"/>
      <w:bookmarkStart w:id="3067" w:name="_Toc470028734"/>
      <w:bookmarkStart w:id="3068" w:name="_Toc6993318"/>
      <w:bookmarkEnd w:id="2566"/>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r w:rsidRPr="00BC3ADB">
        <w:rPr>
          <w:lang w:val="ru-RU"/>
        </w:rPr>
        <w:t>Экспорт</w:t>
      </w:r>
      <w:bookmarkStart w:id="3069" w:name="_Toc470020622"/>
      <w:bookmarkStart w:id="3070" w:name="_Toc470024785"/>
      <w:bookmarkStart w:id="3071" w:name="_Toc470028948"/>
      <w:bookmarkStart w:id="3072" w:name="_Toc470020623"/>
      <w:bookmarkStart w:id="3073" w:name="_Toc470024786"/>
      <w:bookmarkStart w:id="3074" w:name="_Toc470028949"/>
      <w:bookmarkStart w:id="3075" w:name="_Toc470020624"/>
      <w:bookmarkStart w:id="3076" w:name="_Toc470024787"/>
      <w:bookmarkStart w:id="3077" w:name="_Toc470028950"/>
      <w:bookmarkStart w:id="3078" w:name="_Toc470020625"/>
      <w:bookmarkStart w:id="3079" w:name="_Toc470024788"/>
      <w:bookmarkStart w:id="3080" w:name="_Toc470028951"/>
      <w:bookmarkStart w:id="3081" w:name="_Toc470020633"/>
      <w:bookmarkStart w:id="3082" w:name="_Toc470024796"/>
      <w:bookmarkStart w:id="3083" w:name="_Toc470028959"/>
      <w:bookmarkStart w:id="3084" w:name="_Toc470020640"/>
      <w:bookmarkStart w:id="3085" w:name="_Toc470024803"/>
      <w:bookmarkStart w:id="3086" w:name="_Toc470028966"/>
      <w:bookmarkStart w:id="3087" w:name="_Toc470020647"/>
      <w:bookmarkStart w:id="3088" w:name="_Toc470024810"/>
      <w:bookmarkStart w:id="3089" w:name="_Toc470028973"/>
      <w:bookmarkStart w:id="3090" w:name="_Toc470020654"/>
      <w:bookmarkStart w:id="3091" w:name="_Toc470024817"/>
      <w:bookmarkStart w:id="3092" w:name="_Toc470028980"/>
      <w:bookmarkStart w:id="3093" w:name="_Toc470020669"/>
      <w:bookmarkStart w:id="3094" w:name="_Toc470024832"/>
      <w:bookmarkStart w:id="3095" w:name="_Toc470028995"/>
      <w:bookmarkStart w:id="3096" w:name="_Toc470020670"/>
      <w:bookmarkStart w:id="3097" w:name="_Toc470024833"/>
      <w:bookmarkStart w:id="3098" w:name="_Toc470028996"/>
      <w:bookmarkStart w:id="3099" w:name="_Toc470020671"/>
      <w:bookmarkStart w:id="3100" w:name="_Toc470024834"/>
      <w:bookmarkStart w:id="3101" w:name="_Toc470028997"/>
      <w:bookmarkStart w:id="3102" w:name="_Toc470020672"/>
      <w:bookmarkStart w:id="3103" w:name="_Toc470024835"/>
      <w:bookmarkStart w:id="3104" w:name="_Toc470028998"/>
      <w:bookmarkStart w:id="3105" w:name="_Toc470020673"/>
      <w:bookmarkStart w:id="3106" w:name="_Toc470024836"/>
      <w:bookmarkStart w:id="3107" w:name="_Toc470028999"/>
      <w:bookmarkStart w:id="3108" w:name="_Toc470020674"/>
      <w:bookmarkStart w:id="3109" w:name="_Toc470024837"/>
      <w:bookmarkStart w:id="3110" w:name="_Toc470029000"/>
      <w:bookmarkStart w:id="3111" w:name="_Toc470020675"/>
      <w:bookmarkStart w:id="3112" w:name="_Toc470024838"/>
      <w:bookmarkStart w:id="3113" w:name="_Toc470029001"/>
      <w:bookmarkStart w:id="3114" w:name="_Toc470020676"/>
      <w:bookmarkStart w:id="3115" w:name="_Toc470024839"/>
      <w:bookmarkStart w:id="3116" w:name="_Toc470029002"/>
      <w:bookmarkStart w:id="3117" w:name="_Toc470020677"/>
      <w:bookmarkStart w:id="3118" w:name="_Toc470024840"/>
      <w:bookmarkStart w:id="3119" w:name="_Toc470029003"/>
      <w:bookmarkStart w:id="3120" w:name="_Toc470020678"/>
      <w:bookmarkStart w:id="3121" w:name="_Toc470024841"/>
      <w:bookmarkStart w:id="3122" w:name="_Toc470029004"/>
      <w:bookmarkStart w:id="3123" w:name="_Toc470020679"/>
      <w:bookmarkStart w:id="3124" w:name="_Toc470024842"/>
      <w:bookmarkStart w:id="3125" w:name="_Toc470029005"/>
      <w:bookmarkStart w:id="3126" w:name="_Toc470020680"/>
      <w:bookmarkStart w:id="3127" w:name="_Toc470024843"/>
      <w:bookmarkStart w:id="3128" w:name="_Toc470029006"/>
      <w:bookmarkStart w:id="3129" w:name="_Toc470020681"/>
      <w:bookmarkStart w:id="3130" w:name="_Toc470024844"/>
      <w:bookmarkStart w:id="3131" w:name="_Toc470029007"/>
      <w:bookmarkStart w:id="3132" w:name="_Toc470020682"/>
      <w:bookmarkStart w:id="3133" w:name="_Toc470024845"/>
      <w:bookmarkStart w:id="3134" w:name="_Toc470029008"/>
      <w:bookmarkStart w:id="3135" w:name="_Toc470020683"/>
      <w:bookmarkStart w:id="3136" w:name="_Toc470024846"/>
      <w:bookmarkStart w:id="3137" w:name="_Toc470029009"/>
      <w:bookmarkStart w:id="3138" w:name="_Toc470020684"/>
      <w:bookmarkStart w:id="3139" w:name="_Toc470024847"/>
      <w:bookmarkStart w:id="3140" w:name="_Toc470029010"/>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14:paraId="7A1026C3" w14:textId="77777777" w:rsidR="00AE1794" w:rsidRPr="00AE1794" w:rsidRDefault="00AE1794" w:rsidP="00AE1794">
      <w:pPr>
        <w:rPr>
          <w:lang w:eastAsia="en-US"/>
        </w:rPr>
      </w:pPr>
    </w:p>
    <w:p w14:paraId="4A243F41" w14:textId="771694CA" w:rsidR="00446C77" w:rsidRPr="00396851" w:rsidRDefault="00210836" w:rsidP="00517652">
      <w:pPr>
        <w:pStyle w:val="21"/>
      </w:pPr>
      <w:bookmarkStart w:id="3141" w:name="_Toc470020686"/>
      <w:bookmarkStart w:id="3142" w:name="_Toc470024849"/>
      <w:bookmarkStart w:id="3143" w:name="_Toc470029012"/>
      <w:bookmarkStart w:id="3144" w:name="_Toc470020687"/>
      <w:bookmarkStart w:id="3145" w:name="_Toc470024850"/>
      <w:bookmarkStart w:id="3146" w:name="_Toc470029013"/>
      <w:bookmarkStart w:id="3147" w:name="_Toc470020689"/>
      <w:bookmarkStart w:id="3148" w:name="_Toc470024852"/>
      <w:bookmarkStart w:id="3149" w:name="_Toc470029015"/>
      <w:bookmarkStart w:id="3150" w:name="_Toc470020690"/>
      <w:bookmarkStart w:id="3151" w:name="_Toc470024853"/>
      <w:bookmarkStart w:id="3152" w:name="_Toc470029016"/>
      <w:bookmarkStart w:id="3153" w:name="_Toc470020691"/>
      <w:bookmarkStart w:id="3154" w:name="_Toc470024854"/>
      <w:bookmarkStart w:id="3155" w:name="_Toc470029017"/>
      <w:bookmarkStart w:id="3156" w:name="_Toc470020692"/>
      <w:bookmarkStart w:id="3157" w:name="_Toc470024855"/>
      <w:bookmarkStart w:id="3158" w:name="_Toc470029018"/>
      <w:bookmarkStart w:id="3159" w:name="_Toc470020693"/>
      <w:bookmarkStart w:id="3160" w:name="_Toc470024856"/>
      <w:bookmarkStart w:id="3161" w:name="_Toc470029019"/>
      <w:bookmarkStart w:id="3162" w:name="_Toc470020694"/>
      <w:bookmarkStart w:id="3163" w:name="_Toc470024857"/>
      <w:bookmarkStart w:id="3164" w:name="_Toc470029020"/>
      <w:bookmarkStart w:id="3165" w:name="_Toc470020695"/>
      <w:bookmarkStart w:id="3166" w:name="_Toc470024858"/>
      <w:bookmarkStart w:id="3167" w:name="_Toc470029021"/>
      <w:bookmarkStart w:id="3168" w:name="_Toc470020779"/>
      <w:bookmarkStart w:id="3169" w:name="_Toc470024942"/>
      <w:bookmarkStart w:id="3170" w:name="_Toc470029105"/>
      <w:bookmarkStart w:id="3171" w:name="_Toc470020780"/>
      <w:bookmarkStart w:id="3172" w:name="_Toc470024943"/>
      <w:bookmarkStart w:id="3173" w:name="_Toc470029106"/>
      <w:bookmarkStart w:id="3174" w:name="_Toc470020781"/>
      <w:bookmarkStart w:id="3175" w:name="_Toc470024944"/>
      <w:bookmarkStart w:id="3176" w:name="_Toc470029107"/>
      <w:bookmarkStart w:id="3177" w:name="_Toc470020782"/>
      <w:bookmarkStart w:id="3178" w:name="_Toc470024945"/>
      <w:bookmarkStart w:id="3179" w:name="_Toc470029108"/>
      <w:bookmarkStart w:id="3180" w:name="_Toc470020783"/>
      <w:bookmarkStart w:id="3181" w:name="_Toc470024946"/>
      <w:bookmarkStart w:id="3182" w:name="_Toc470029109"/>
      <w:bookmarkStart w:id="3183" w:name="_Toc470020784"/>
      <w:bookmarkStart w:id="3184" w:name="_Toc470024947"/>
      <w:bookmarkStart w:id="3185" w:name="_Toc470029110"/>
      <w:bookmarkStart w:id="3186" w:name="_Toc470020785"/>
      <w:bookmarkStart w:id="3187" w:name="_Toc470024948"/>
      <w:bookmarkStart w:id="3188" w:name="_Toc470029111"/>
      <w:bookmarkStart w:id="3189" w:name="_Toc470020786"/>
      <w:bookmarkStart w:id="3190" w:name="_Toc470024949"/>
      <w:bookmarkStart w:id="3191" w:name="_Toc470029112"/>
      <w:bookmarkStart w:id="3192" w:name="_Toc470020787"/>
      <w:bookmarkStart w:id="3193" w:name="_Toc470024950"/>
      <w:bookmarkStart w:id="3194" w:name="_Toc470029113"/>
      <w:bookmarkStart w:id="3195" w:name="_Toc470020788"/>
      <w:bookmarkStart w:id="3196" w:name="_Toc470024951"/>
      <w:bookmarkStart w:id="3197" w:name="_Toc470029114"/>
      <w:bookmarkStart w:id="3198" w:name="_Toc470020789"/>
      <w:bookmarkStart w:id="3199" w:name="_Toc470024952"/>
      <w:bookmarkStart w:id="3200" w:name="_Toc470029115"/>
      <w:bookmarkStart w:id="3201" w:name="_Toc470020790"/>
      <w:bookmarkStart w:id="3202" w:name="_Toc470024953"/>
      <w:bookmarkStart w:id="3203" w:name="_Toc470029116"/>
      <w:bookmarkStart w:id="3204" w:name="_Toc470020791"/>
      <w:bookmarkStart w:id="3205" w:name="_Toc470024954"/>
      <w:bookmarkStart w:id="3206" w:name="_Toc470029117"/>
      <w:bookmarkStart w:id="3207" w:name="_Toc470020792"/>
      <w:bookmarkStart w:id="3208" w:name="_Toc470024955"/>
      <w:bookmarkStart w:id="3209" w:name="_Toc470029118"/>
      <w:bookmarkStart w:id="3210" w:name="_Toc470020793"/>
      <w:bookmarkStart w:id="3211" w:name="_Toc470024956"/>
      <w:bookmarkStart w:id="3212" w:name="_Toc470029119"/>
      <w:bookmarkStart w:id="3213" w:name="_Toc470020794"/>
      <w:bookmarkStart w:id="3214" w:name="_Toc470024957"/>
      <w:bookmarkStart w:id="3215" w:name="_Toc470029120"/>
      <w:bookmarkStart w:id="3216" w:name="_Toc470020795"/>
      <w:bookmarkStart w:id="3217" w:name="_Toc470024958"/>
      <w:bookmarkStart w:id="3218" w:name="_Toc470029121"/>
      <w:bookmarkStart w:id="3219" w:name="_Toc470020796"/>
      <w:bookmarkStart w:id="3220" w:name="_Toc470024959"/>
      <w:bookmarkStart w:id="3221" w:name="_Toc470029122"/>
      <w:bookmarkStart w:id="3222" w:name="_Toc470020797"/>
      <w:bookmarkStart w:id="3223" w:name="_Toc470024960"/>
      <w:bookmarkStart w:id="3224" w:name="_Toc470029123"/>
      <w:bookmarkStart w:id="3225" w:name="_Toc151455599"/>
      <w:bookmarkStart w:id="3226" w:name="_Toc356571346"/>
      <w:bookmarkStart w:id="3227" w:name="_Toc6993319"/>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r w:rsidRPr="00396851">
        <w:t>Таблица</w:t>
      </w:r>
      <w:r w:rsidR="00446C77" w:rsidRPr="00396851">
        <w:t xml:space="preserve"> olorderh</w:t>
      </w:r>
      <w:bookmarkEnd w:id="3225"/>
      <w:bookmarkEnd w:id="3226"/>
      <w:bookmarkEnd w:id="3227"/>
    </w:p>
    <w:p w14:paraId="6B9B8EE8" w14:textId="0E5A8120" w:rsidR="00446C77" w:rsidRPr="00BC3ADB" w:rsidRDefault="00446C77" w:rsidP="00334D2D">
      <w:pPr>
        <w:spacing w:before="200" w:after="200"/>
        <w:ind w:left="567"/>
      </w:pPr>
      <w:r w:rsidRPr="00BC3ADB">
        <w:tab/>
      </w:r>
      <w:r w:rsidR="00210836" w:rsidRPr="00BC3ADB">
        <w:t>Информация о документе заказ (шапка).</w:t>
      </w:r>
    </w:p>
    <w:tbl>
      <w:tblPr>
        <w:tblW w:w="103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924"/>
        <w:gridCol w:w="1260"/>
        <w:gridCol w:w="1260"/>
        <w:gridCol w:w="2784"/>
        <w:gridCol w:w="1716"/>
      </w:tblGrid>
      <w:tr w:rsidR="00210836" w:rsidRPr="00BC3ADB" w14:paraId="4A98AFD6" w14:textId="77777777" w:rsidTr="00E528FF">
        <w:tc>
          <w:tcPr>
            <w:tcW w:w="1402" w:type="dxa"/>
            <w:tcBorders>
              <w:top w:val="single" w:sz="12" w:space="0" w:color="auto"/>
              <w:left w:val="single" w:sz="12" w:space="0" w:color="auto"/>
              <w:bottom w:val="single" w:sz="12" w:space="0" w:color="auto"/>
              <w:right w:val="single" w:sz="12" w:space="0" w:color="auto"/>
            </w:tcBorders>
          </w:tcPr>
          <w:p w14:paraId="49C64282" w14:textId="122821F1" w:rsidR="00210836" w:rsidRPr="00BC3ADB" w:rsidRDefault="00210836" w:rsidP="000F2D8B">
            <w:pPr>
              <w:jc w:val="center"/>
              <w:rPr>
                <w:b/>
              </w:rPr>
            </w:pPr>
            <w:r w:rsidRPr="00BC3ADB">
              <w:rPr>
                <w:b/>
              </w:rPr>
              <w:t>Ключ</w:t>
            </w:r>
          </w:p>
        </w:tc>
        <w:tc>
          <w:tcPr>
            <w:tcW w:w="1924" w:type="dxa"/>
            <w:tcBorders>
              <w:top w:val="single" w:sz="12" w:space="0" w:color="auto"/>
              <w:left w:val="single" w:sz="12" w:space="0" w:color="auto"/>
              <w:bottom w:val="single" w:sz="12" w:space="0" w:color="auto"/>
              <w:right w:val="single" w:sz="12" w:space="0" w:color="auto"/>
            </w:tcBorders>
          </w:tcPr>
          <w:p w14:paraId="55F2422D" w14:textId="3E4F55F4" w:rsidR="00210836" w:rsidRPr="00BC3ADB" w:rsidRDefault="00210836" w:rsidP="000F2D8B">
            <w:pPr>
              <w:jc w:val="center"/>
              <w:rPr>
                <w:b/>
              </w:rPr>
            </w:pPr>
            <w:r w:rsidRPr="00BC3ADB">
              <w:rPr>
                <w:b/>
              </w:rPr>
              <w:t>Поле</w:t>
            </w:r>
          </w:p>
        </w:tc>
        <w:tc>
          <w:tcPr>
            <w:tcW w:w="1260" w:type="dxa"/>
            <w:tcBorders>
              <w:top w:val="single" w:sz="12" w:space="0" w:color="auto"/>
              <w:left w:val="single" w:sz="12" w:space="0" w:color="auto"/>
              <w:bottom w:val="single" w:sz="12" w:space="0" w:color="auto"/>
              <w:right w:val="single" w:sz="12" w:space="0" w:color="auto"/>
            </w:tcBorders>
          </w:tcPr>
          <w:p w14:paraId="49E1A717" w14:textId="39FF092F" w:rsidR="00210836" w:rsidRPr="00BC3ADB" w:rsidRDefault="00210836" w:rsidP="000F2D8B">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70D40906" w14:textId="7004FD97" w:rsidR="00210836" w:rsidRPr="00BC3ADB" w:rsidRDefault="00210836" w:rsidP="000F2D8B">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116B2C0F" w14:textId="245B4D10" w:rsidR="00210836" w:rsidRPr="00BC3ADB" w:rsidRDefault="00210836" w:rsidP="000F2D8B">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5785FF1C" w14:textId="1795673C" w:rsidR="00210836" w:rsidRPr="00BC3ADB" w:rsidRDefault="00210836" w:rsidP="000F2D8B">
            <w:pPr>
              <w:jc w:val="center"/>
              <w:rPr>
                <w:b/>
              </w:rPr>
            </w:pPr>
            <w:r w:rsidRPr="00BC3ADB">
              <w:rPr>
                <w:b/>
              </w:rPr>
              <w:t>Поле обязательное</w:t>
            </w:r>
          </w:p>
        </w:tc>
      </w:tr>
      <w:tr w:rsidR="00B513E8" w:rsidRPr="00BC3ADB" w14:paraId="01744ED1" w14:textId="77777777" w:rsidTr="00E528FF">
        <w:trPr>
          <w:trHeight w:val="268"/>
        </w:trPr>
        <w:tc>
          <w:tcPr>
            <w:tcW w:w="1402" w:type="dxa"/>
            <w:tcBorders>
              <w:top w:val="single" w:sz="12" w:space="0" w:color="auto"/>
              <w:bottom w:val="single" w:sz="4" w:space="0" w:color="auto"/>
            </w:tcBorders>
          </w:tcPr>
          <w:p w14:paraId="5E9E7656" w14:textId="77777777" w:rsidR="00446C77" w:rsidRPr="00BC3ADB" w:rsidRDefault="00446C77" w:rsidP="000F2D8B">
            <w:r w:rsidRPr="00BC3ADB">
              <w:t>PK</w:t>
            </w:r>
          </w:p>
        </w:tc>
        <w:tc>
          <w:tcPr>
            <w:tcW w:w="1924" w:type="dxa"/>
            <w:tcBorders>
              <w:top w:val="single" w:sz="12" w:space="0" w:color="auto"/>
              <w:bottom w:val="single" w:sz="4" w:space="0" w:color="auto"/>
            </w:tcBorders>
          </w:tcPr>
          <w:p w14:paraId="002EBA08" w14:textId="77777777" w:rsidR="00446C77" w:rsidRPr="00BC3ADB" w:rsidRDefault="00446C77" w:rsidP="000F2D8B">
            <w:r w:rsidRPr="00BC3ADB">
              <w:t>Order_No</w:t>
            </w:r>
          </w:p>
        </w:tc>
        <w:tc>
          <w:tcPr>
            <w:tcW w:w="1260" w:type="dxa"/>
            <w:tcBorders>
              <w:top w:val="single" w:sz="12" w:space="0" w:color="auto"/>
              <w:bottom w:val="single" w:sz="4" w:space="0" w:color="auto"/>
            </w:tcBorders>
          </w:tcPr>
          <w:p w14:paraId="1BA370E4" w14:textId="77777777" w:rsidR="00446C77" w:rsidRPr="00BC3ADB" w:rsidRDefault="00446C77" w:rsidP="000F2D8B">
            <w:r w:rsidRPr="00BC3ADB">
              <w:t>Numeric</w:t>
            </w:r>
          </w:p>
        </w:tc>
        <w:tc>
          <w:tcPr>
            <w:tcW w:w="1260" w:type="dxa"/>
            <w:tcBorders>
              <w:top w:val="single" w:sz="12" w:space="0" w:color="auto"/>
              <w:bottom w:val="single" w:sz="4" w:space="0" w:color="auto"/>
            </w:tcBorders>
          </w:tcPr>
          <w:p w14:paraId="682EA635" w14:textId="77777777" w:rsidR="00446C77" w:rsidRPr="00BC3ADB" w:rsidRDefault="00446C77" w:rsidP="000F2D8B">
            <w:pPr>
              <w:jc w:val="center"/>
            </w:pPr>
            <w:r w:rsidRPr="00BC3ADB">
              <w:t>20</w:t>
            </w:r>
          </w:p>
        </w:tc>
        <w:tc>
          <w:tcPr>
            <w:tcW w:w="2784" w:type="dxa"/>
            <w:tcBorders>
              <w:top w:val="single" w:sz="12" w:space="0" w:color="auto"/>
              <w:bottom w:val="single" w:sz="4" w:space="0" w:color="auto"/>
            </w:tcBorders>
          </w:tcPr>
          <w:p w14:paraId="60AB1D23" w14:textId="65600425" w:rsidR="00446C77" w:rsidRPr="00BC3ADB" w:rsidRDefault="00210836" w:rsidP="000F2D8B">
            <w:pPr>
              <w:pStyle w:val="a5"/>
              <w:tabs>
                <w:tab w:val="clear" w:pos="4320"/>
                <w:tab w:val="clear" w:pos="8640"/>
              </w:tabs>
              <w:rPr>
                <w:lang w:val="ru-RU"/>
              </w:rPr>
            </w:pPr>
            <w:r w:rsidRPr="00BC3ADB">
              <w:rPr>
                <w:lang w:val="ru-RU"/>
              </w:rPr>
              <w:t>Идентификатор заказа</w:t>
            </w:r>
          </w:p>
        </w:tc>
        <w:tc>
          <w:tcPr>
            <w:tcW w:w="1716" w:type="dxa"/>
            <w:tcBorders>
              <w:top w:val="single" w:sz="12" w:space="0" w:color="auto"/>
              <w:bottom w:val="single" w:sz="4" w:space="0" w:color="auto"/>
            </w:tcBorders>
          </w:tcPr>
          <w:p w14:paraId="1F89B869" w14:textId="0380219A" w:rsidR="00446C77" w:rsidRPr="00BC3ADB" w:rsidRDefault="00210836" w:rsidP="000F2D8B">
            <w:pPr>
              <w:jc w:val="center"/>
            </w:pPr>
            <w:r w:rsidRPr="00BC3ADB">
              <w:t>Да</w:t>
            </w:r>
          </w:p>
        </w:tc>
      </w:tr>
      <w:tr w:rsidR="00210836" w:rsidRPr="00BC3ADB" w14:paraId="3D15AE86" w14:textId="77777777" w:rsidTr="00E528FF">
        <w:trPr>
          <w:trHeight w:val="268"/>
        </w:trPr>
        <w:tc>
          <w:tcPr>
            <w:tcW w:w="1402" w:type="dxa"/>
            <w:tcBorders>
              <w:top w:val="single" w:sz="4" w:space="0" w:color="auto"/>
            </w:tcBorders>
          </w:tcPr>
          <w:p w14:paraId="66006404" w14:textId="77777777" w:rsidR="00210836" w:rsidRPr="00BC3ADB" w:rsidRDefault="00210836" w:rsidP="000F2D8B">
            <w:r w:rsidRPr="00BC3ADB">
              <w:t>FK</w:t>
            </w:r>
          </w:p>
        </w:tc>
        <w:tc>
          <w:tcPr>
            <w:tcW w:w="1924" w:type="dxa"/>
            <w:tcBorders>
              <w:top w:val="single" w:sz="4" w:space="0" w:color="auto"/>
            </w:tcBorders>
          </w:tcPr>
          <w:p w14:paraId="3809E138" w14:textId="77777777" w:rsidR="00210836" w:rsidRPr="00BC3ADB" w:rsidRDefault="00210836" w:rsidP="000F2D8B">
            <w:r w:rsidRPr="00BC3ADB">
              <w:t>OL_Code</w:t>
            </w:r>
          </w:p>
        </w:tc>
        <w:tc>
          <w:tcPr>
            <w:tcW w:w="1260" w:type="dxa"/>
            <w:tcBorders>
              <w:top w:val="single" w:sz="4" w:space="0" w:color="auto"/>
            </w:tcBorders>
          </w:tcPr>
          <w:p w14:paraId="6E11F8A2" w14:textId="77777777" w:rsidR="00210836" w:rsidRPr="00BC3ADB" w:rsidRDefault="00210836" w:rsidP="000F2D8B">
            <w:r w:rsidRPr="00BC3ADB">
              <w:t>Character</w:t>
            </w:r>
          </w:p>
        </w:tc>
        <w:tc>
          <w:tcPr>
            <w:tcW w:w="1260" w:type="dxa"/>
            <w:tcBorders>
              <w:top w:val="single" w:sz="4" w:space="0" w:color="auto"/>
            </w:tcBorders>
          </w:tcPr>
          <w:p w14:paraId="427C5025" w14:textId="77777777" w:rsidR="00210836" w:rsidRPr="00BC3ADB" w:rsidRDefault="00210836" w:rsidP="000F2D8B">
            <w:pPr>
              <w:jc w:val="center"/>
            </w:pPr>
            <w:r w:rsidRPr="00BC3ADB">
              <w:t>25</w:t>
            </w:r>
          </w:p>
        </w:tc>
        <w:tc>
          <w:tcPr>
            <w:tcW w:w="2784" w:type="dxa"/>
            <w:tcBorders>
              <w:top w:val="single" w:sz="4" w:space="0" w:color="auto"/>
            </w:tcBorders>
          </w:tcPr>
          <w:p w14:paraId="361B677F" w14:textId="05B6F193" w:rsidR="00210836" w:rsidRPr="00BC3ADB" w:rsidRDefault="00210836" w:rsidP="000F2D8B">
            <w:r w:rsidRPr="00BC3ADB">
              <w:t>Внешний код торговой точки</w:t>
            </w:r>
          </w:p>
        </w:tc>
        <w:tc>
          <w:tcPr>
            <w:tcW w:w="1716" w:type="dxa"/>
            <w:tcBorders>
              <w:top w:val="single" w:sz="4" w:space="0" w:color="auto"/>
            </w:tcBorders>
          </w:tcPr>
          <w:p w14:paraId="545E34A0" w14:textId="7512D828" w:rsidR="00210836" w:rsidRPr="00BC3ADB" w:rsidRDefault="00210836" w:rsidP="000F2D8B">
            <w:pPr>
              <w:jc w:val="center"/>
            </w:pPr>
            <w:r w:rsidRPr="00BC3ADB">
              <w:t>Да</w:t>
            </w:r>
          </w:p>
        </w:tc>
      </w:tr>
      <w:tr w:rsidR="00210836" w:rsidRPr="00BC3ADB" w14:paraId="2946616F" w14:textId="77777777" w:rsidTr="00E528FF">
        <w:trPr>
          <w:trHeight w:val="268"/>
        </w:trPr>
        <w:tc>
          <w:tcPr>
            <w:tcW w:w="1402" w:type="dxa"/>
          </w:tcPr>
          <w:p w14:paraId="03D520B4" w14:textId="77777777" w:rsidR="00210836" w:rsidRPr="00BC3ADB" w:rsidRDefault="00210836" w:rsidP="000F2D8B">
            <w:r w:rsidRPr="00BC3ADB">
              <w:lastRenderedPageBreak/>
              <w:t>FK</w:t>
            </w:r>
          </w:p>
        </w:tc>
        <w:tc>
          <w:tcPr>
            <w:tcW w:w="1924" w:type="dxa"/>
          </w:tcPr>
          <w:p w14:paraId="22543A96" w14:textId="77777777" w:rsidR="00210836" w:rsidRPr="00BC3ADB" w:rsidRDefault="00210836" w:rsidP="000F2D8B">
            <w:r w:rsidRPr="00BC3ADB">
              <w:t>OL_ID</w:t>
            </w:r>
          </w:p>
        </w:tc>
        <w:tc>
          <w:tcPr>
            <w:tcW w:w="1260" w:type="dxa"/>
          </w:tcPr>
          <w:p w14:paraId="145851E1" w14:textId="77777777" w:rsidR="00210836" w:rsidRPr="00BC3ADB" w:rsidRDefault="00210836" w:rsidP="000F2D8B">
            <w:r w:rsidRPr="00BC3ADB">
              <w:t>Numeric</w:t>
            </w:r>
          </w:p>
        </w:tc>
        <w:tc>
          <w:tcPr>
            <w:tcW w:w="1260" w:type="dxa"/>
          </w:tcPr>
          <w:p w14:paraId="1B49DFDC" w14:textId="77777777" w:rsidR="00210836" w:rsidRPr="00BC3ADB" w:rsidRDefault="00210836" w:rsidP="000F2D8B">
            <w:pPr>
              <w:jc w:val="center"/>
            </w:pPr>
            <w:r w:rsidRPr="00BC3ADB">
              <w:t>20</w:t>
            </w:r>
          </w:p>
        </w:tc>
        <w:tc>
          <w:tcPr>
            <w:tcW w:w="2784" w:type="dxa"/>
          </w:tcPr>
          <w:p w14:paraId="7C1DBA75" w14:textId="7B8AC24D" w:rsidR="00210836" w:rsidRPr="00BC3ADB" w:rsidRDefault="00210836" w:rsidP="000F2D8B">
            <w:r w:rsidRPr="00BC3ADB">
              <w:t>Идентификатор торговой точки</w:t>
            </w:r>
          </w:p>
        </w:tc>
        <w:tc>
          <w:tcPr>
            <w:tcW w:w="1716" w:type="dxa"/>
          </w:tcPr>
          <w:p w14:paraId="1B871BE8" w14:textId="45C5DBC8" w:rsidR="00210836" w:rsidRPr="00BC3ADB" w:rsidRDefault="00210836" w:rsidP="00210836">
            <w:pPr>
              <w:jc w:val="center"/>
            </w:pPr>
            <w:r w:rsidRPr="00BC3ADB">
              <w:t xml:space="preserve">Да </w:t>
            </w:r>
          </w:p>
        </w:tc>
      </w:tr>
      <w:tr w:rsidR="00210836" w:rsidRPr="00BC3ADB" w14:paraId="415651F2" w14:textId="77777777" w:rsidTr="00E528FF">
        <w:tc>
          <w:tcPr>
            <w:tcW w:w="1402" w:type="dxa"/>
          </w:tcPr>
          <w:p w14:paraId="0C14A41D" w14:textId="77777777" w:rsidR="00210836" w:rsidRPr="00BC3ADB" w:rsidRDefault="00210836" w:rsidP="000F2D8B"/>
        </w:tc>
        <w:tc>
          <w:tcPr>
            <w:tcW w:w="1924" w:type="dxa"/>
          </w:tcPr>
          <w:p w14:paraId="0EE89646" w14:textId="77777777" w:rsidR="00210836" w:rsidRPr="00BC3ADB" w:rsidRDefault="00210836" w:rsidP="000F2D8B">
            <w:r w:rsidRPr="00BC3ADB">
              <w:t>Order_Date</w:t>
            </w:r>
          </w:p>
        </w:tc>
        <w:tc>
          <w:tcPr>
            <w:tcW w:w="1260" w:type="dxa"/>
          </w:tcPr>
          <w:p w14:paraId="0BD9B594" w14:textId="77777777" w:rsidR="00210836" w:rsidRPr="00BC3ADB" w:rsidRDefault="00210836" w:rsidP="000F2D8B">
            <w:r w:rsidRPr="00BC3ADB">
              <w:t>Date</w:t>
            </w:r>
          </w:p>
        </w:tc>
        <w:tc>
          <w:tcPr>
            <w:tcW w:w="1260" w:type="dxa"/>
          </w:tcPr>
          <w:p w14:paraId="3A17A072" w14:textId="77777777" w:rsidR="00210836" w:rsidRPr="00BC3ADB" w:rsidRDefault="00210836" w:rsidP="000F2D8B">
            <w:pPr>
              <w:jc w:val="center"/>
            </w:pPr>
            <w:r w:rsidRPr="00BC3ADB">
              <w:t>8</w:t>
            </w:r>
          </w:p>
        </w:tc>
        <w:tc>
          <w:tcPr>
            <w:tcW w:w="2784" w:type="dxa"/>
          </w:tcPr>
          <w:p w14:paraId="3772F94D" w14:textId="023204EE" w:rsidR="00210836" w:rsidRPr="00BC3ADB" w:rsidRDefault="00210836" w:rsidP="000F2D8B">
            <w:r w:rsidRPr="00BC3ADB">
              <w:t>Дата создания заказа</w:t>
            </w:r>
          </w:p>
        </w:tc>
        <w:tc>
          <w:tcPr>
            <w:tcW w:w="1716" w:type="dxa"/>
          </w:tcPr>
          <w:p w14:paraId="50D2C82D" w14:textId="03D1DF9E" w:rsidR="00210836" w:rsidRPr="00BC3ADB" w:rsidRDefault="00210836" w:rsidP="000F2D8B">
            <w:pPr>
              <w:jc w:val="center"/>
            </w:pPr>
            <w:r w:rsidRPr="00BC3ADB">
              <w:t>Да</w:t>
            </w:r>
          </w:p>
        </w:tc>
      </w:tr>
      <w:tr w:rsidR="00210836" w:rsidRPr="00BC3ADB" w14:paraId="195837FE" w14:textId="77777777" w:rsidTr="00E528FF">
        <w:tc>
          <w:tcPr>
            <w:tcW w:w="1402" w:type="dxa"/>
          </w:tcPr>
          <w:p w14:paraId="27928476" w14:textId="77777777" w:rsidR="00210836" w:rsidRPr="00BC3ADB" w:rsidRDefault="00210836" w:rsidP="000F2D8B"/>
        </w:tc>
        <w:tc>
          <w:tcPr>
            <w:tcW w:w="1924" w:type="dxa"/>
          </w:tcPr>
          <w:p w14:paraId="3AF06AA6" w14:textId="77777777" w:rsidR="00210836" w:rsidRPr="00BC3ADB" w:rsidRDefault="00210836" w:rsidP="000F2D8B">
            <w:r w:rsidRPr="00BC3ADB">
              <w:t>Exec_Date</w:t>
            </w:r>
          </w:p>
        </w:tc>
        <w:tc>
          <w:tcPr>
            <w:tcW w:w="1260" w:type="dxa"/>
          </w:tcPr>
          <w:p w14:paraId="34383C98" w14:textId="77777777" w:rsidR="00210836" w:rsidRPr="00BC3ADB" w:rsidRDefault="00210836" w:rsidP="000F2D8B">
            <w:r w:rsidRPr="00BC3ADB">
              <w:t>Date</w:t>
            </w:r>
          </w:p>
        </w:tc>
        <w:tc>
          <w:tcPr>
            <w:tcW w:w="1260" w:type="dxa"/>
          </w:tcPr>
          <w:p w14:paraId="6C796856" w14:textId="77777777" w:rsidR="00210836" w:rsidRPr="00BC3ADB" w:rsidRDefault="00210836" w:rsidP="000F2D8B">
            <w:pPr>
              <w:jc w:val="center"/>
            </w:pPr>
            <w:r w:rsidRPr="00BC3ADB">
              <w:t>8</w:t>
            </w:r>
          </w:p>
        </w:tc>
        <w:tc>
          <w:tcPr>
            <w:tcW w:w="2784" w:type="dxa"/>
          </w:tcPr>
          <w:p w14:paraId="08A49246" w14:textId="4D5943E3" w:rsidR="00210836" w:rsidRPr="00BC3ADB" w:rsidRDefault="00210836" w:rsidP="000F2D8B">
            <w:r w:rsidRPr="00BC3ADB">
              <w:t>Дата исполнения заказа</w:t>
            </w:r>
          </w:p>
        </w:tc>
        <w:tc>
          <w:tcPr>
            <w:tcW w:w="1716" w:type="dxa"/>
          </w:tcPr>
          <w:p w14:paraId="2C8C319E" w14:textId="2FE81BDC" w:rsidR="00210836" w:rsidRPr="00BC3ADB" w:rsidRDefault="00210836" w:rsidP="000F2D8B">
            <w:pPr>
              <w:jc w:val="center"/>
            </w:pPr>
            <w:r w:rsidRPr="00BC3ADB">
              <w:t>Да</w:t>
            </w:r>
          </w:p>
        </w:tc>
      </w:tr>
      <w:tr w:rsidR="00210836" w:rsidRPr="00BC3ADB" w14:paraId="099B2146" w14:textId="77777777" w:rsidTr="00E528FF">
        <w:tc>
          <w:tcPr>
            <w:tcW w:w="1402" w:type="dxa"/>
            <w:tcBorders>
              <w:bottom w:val="single" w:sz="4" w:space="0" w:color="auto"/>
            </w:tcBorders>
          </w:tcPr>
          <w:p w14:paraId="6868CA96" w14:textId="77777777" w:rsidR="00210836" w:rsidRPr="00BC3ADB" w:rsidRDefault="00210836" w:rsidP="000F2D8B">
            <w:r w:rsidRPr="00BC3ADB">
              <w:t>FK</w:t>
            </w:r>
          </w:p>
        </w:tc>
        <w:tc>
          <w:tcPr>
            <w:tcW w:w="1924" w:type="dxa"/>
            <w:tcBorders>
              <w:bottom w:val="single" w:sz="4" w:space="0" w:color="auto"/>
            </w:tcBorders>
          </w:tcPr>
          <w:p w14:paraId="1730C8FE" w14:textId="77777777" w:rsidR="00210836" w:rsidRPr="00BC3ADB" w:rsidRDefault="00210836" w:rsidP="000F2D8B">
            <w:r w:rsidRPr="00BC3ADB">
              <w:t>PayForm_ID</w:t>
            </w:r>
          </w:p>
        </w:tc>
        <w:tc>
          <w:tcPr>
            <w:tcW w:w="1260" w:type="dxa"/>
            <w:tcBorders>
              <w:bottom w:val="single" w:sz="4" w:space="0" w:color="auto"/>
            </w:tcBorders>
          </w:tcPr>
          <w:p w14:paraId="459B6C59" w14:textId="77777777" w:rsidR="00210836" w:rsidRPr="00BC3ADB" w:rsidRDefault="00210836" w:rsidP="000F2D8B">
            <w:r w:rsidRPr="00BC3ADB">
              <w:t>Numeric</w:t>
            </w:r>
          </w:p>
        </w:tc>
        <w:tc>
          <w:tcPr>
            <w:tcW w:w="1260" w:type="dxa"/>
            <w:tcBorders>
              <w:bottom w:val="single" w:sz="4" w:space="0" w:color="auto"/>
            </w:tcBorders>
          </w:tcPr>
          <w:p w14:paraId="76987562" w14:textId="77777777" w:rsidR="00210836" w:rsidRPr="00BC3ADB" w:rsidRDefault="00210836" w:rsidP="000F2D8B">
            <w:pPr>
              <w:jc w:val="center"/>
            </w:pPr>
            <w:r w:rsidRPr="00BC3ADB">
              <w:t>11</w:t>
            </w:r>
          </w:p>
        </w:tc>
        <w:tc>
          <w:tcPr>
            <w:tcW w:w="2784" w:type="dxa"/>
            <w:tcBorders>
              <w:bottom w:val="single" w:sz="4" w:space="0" w:color="auto"/>
            </w:tcBorders>
          </w:tcPr>
          <w:p w14:paraId="51DC35C0" w14:textId="2744EA53" w:rsidR="00210836" w:rsidRPr="00BC3ADB" w:rsidRDefault="00210836" w:rsidP="000F2D8B">
            <w:r w:rsidRPr="00BC3ADB">
              <w:t>Идентификатор формы оплаты</w:t>
            </w:r>
          </w:p>
        </w:tc>
        <w:tc>
          <w:tcPr>
            <w:tcW w:w="1716" w:type="dxa"/>
            <w:tcBorders>
              <w:bottom w:val="single" w:sz="4" w:space="0" w:color="auto"/>
            </w:tcBorders>
          </w:tcPr>
          <w:p w14:paraId="0806D80D" w14:textId="6315CC22" w:rsidR="00210836" w:rsidRPr="00BC3ADB" w:rsidRDefault="00210836" w:rsidP="000F2D8B">
            <w:pPr>
              <w:jc w:val="center"/>
            </w:pPr>
            <w:r w:rsidRPr="00BC3ADB">
              <w:t xml:space="preserve">Да </w:t>
            </w:r>
          </w:p>
        </w:tc>
      </w:tr>
      <w:tr w:rsidR="00210836" w:rsidRPr="00BC3ADB" w14:paraId="4BFE1670" w14:textId="77777777" w:rsidTr="00E528FF">
        <w:tc>
          <w:tcPr>
            <w:tcW w:w="1402" w:type="dxa"/>
          </w:tcPr>
          <w:p w14:paraId="1F5836E6" w14:textId="77777777" w:rsidR="00210836" w:rsidRPr="00BC3ADB" w:rsidRDefault="00210836" w:rsidP="000F2D8B"/>
        </w:tc>
        <w:tc>
          <w:tcPr>
            <w:tcW w:w="1924" w:type="dxa"/>
          </w:tcPr>
          <w:p w14:paraId="163EDF70" w14:textId="77777777" w:rsidR="00210836" w:rsidRPr="00BC3ADB" w:rsidRDefault="00210836" w:rsidP="000F2D8B">
            <w:r w:rsidRPr="00BC3ADB">
              <w:t>Resp_Pers</w:t>
            </w:r>
          </w:p>
        </w:tc>
        <w:tc>
          <w:tcPr>
            <w:tcW w:w="1260" w:type="dxa"/>
          </w:tcPr>
          <w:p w14:paraId="050E82EA" w14:textId="77777777" w:rsidR="00210836" w:rsidRPr="00BC3ADB" w:rsidRDefault="00210836" w:rsidP="000F2D8B">
            <w:r w:rsidRPr="00BC3ADB">
              <w:t>Character</w:t>
            </w:r>
          </w:p>
        </w:tc>
        <w:tc>
          <w:tcPr>
            <w:tcW w:w="1260" w:type="dxa"/>
          </w:tcPr>
          <w:p w14:paraId="18C0F977" w14:textId="77777777" w:rsidR="00210836" w:rsidRPr="00BC3ADB" w:rsidRDefault="00210836" w:rsidP="000F2D8B">
            <w:pPr>
              <w:jc w:val="center"/>
            </w:pPr>
            <w:r w:rsidRPr="00BC3ADB">
              <w:t>50</w:t>
            </w:r>
          </w:p>
        </w:tc>
        <w:tc>
          <w:tcPr>
            <w:tcW w:w="2784" w:type="dxa"/>
          </w:tcPr>
          <w:p w14:paraId="3E2F1562" w14:textId="7CDA4630" w:rsidR="00210836" w:rsidRPr="00BC3ADB" w:rsidRDefault="00210836" w:rsidP="000F2D8B">
            <w:r w:rsidRPr="00BC3ADB">
              <w:t>Ответственное лицо</w:t>
            </w:r>
          </w:p>
        </w:tc>
        <w:tc>
          <w:tcPr>
            <w:tcW w:w="1716" w:type="dxa"/>
          </w:tcPr>
          <w:p w14:paraId="2F54318F" w14:textId="048F7036" w:rsidR="00210836" w:rsidRPr="00BC3ADB" w:rsidRDefault="00210836" w:rsidP="000F2D8B">
            <w:pPr>
              <w:jc w:val="center"/>
            </w:pPr>
            <w:r w:rsidRPr="00BC3ADB">
              <w:t>Да</w:t>
            </w:r>
          </w:p>
        </w:tc>
      </w:tr>
      <w:tr w:rsidR="00210836" w:rsidRPr="00BC3ADB" w14:paraId="372BEBA7" w14:textId="77777777" w:rsidTr="00E528FF">
        <w:trPr>
          <w:trHeight w:val="268"/>
        </w:trPr>
        <w:tc>
          <w:tcPr>
            <w:tcW w:w="1402" w:type="dxa"/>
          </w:tcPr>
          <w:p w14:paraId="6DAF9835" w14:textId="77777777" w:rsidR="00210836" w:rsidRPr="00BC3ADB" w:rsidRDefault="00210836" w:rsidP="000F2D8B"/>
        </w:tc>
        <w:tc>
          <w:tcPr>
            <w:tcW w:w="1924" w:type="dxa"/>
          </w:tcPr>
          <w:p w14:paraId="046F1B13" w14:textId="77777777" w:rsidR="00210836" w:rsidRPr="00BC3ADB" w:rsidRDefault="00210836" w:rsidP="000F2D8B">
            <w:r w:rsidRPr="00BC3ADB">
              <w:t>Amount</w:t>
            </w:r>
          </w:p>
        </w:tc>
        <w:tc>
          <w:tcPr>
            <w:tcW w:w="1260" w:type="dxa"/>
          </w:tcPr>
          <w:p w14:paraId="356E5815" w14:textId="77777777" w:rsidR="00210836" w:rsidRPr="00BC3ADB" w:rsidRDefault="00210836" w:rsidP="000F2D8B">
            <w:r w:rsidRPr="00BC3ADB">
              <w:t>Numeric</w:t>
            </w:r>
          </w:p>
        </w:tc>
        <w:tc>
          <w:tcPr>
            <w:tcW w:w="1260" w:type="dxa"/>
          </w:tcPr>
          <w:p w14:paraId="6535EF99" w14:textId="77777777" w:rsidR="00210836" w:rsidRPr="00BC3ADB" w:rsidRDefault="00210836" w:rsidP="000F2D8B">
            <w:pPr>
              <w:jc w:val="center"/>
            </w:pPr>
            <w:r w:rsidRPr="00BC3ADB">
              <w:t>19,5</w:t>
            </w:r>
          </w:p>
        </w:tc>
        <w:tc>
          <w:tcPr>
            <w:tcW w:w="2784" w:type="dxa"/>
          </w:tcPr>
          <w:p w14:paraId="6135B5D8" w14:textId="4BE17A45" w:rsidR="00210836" w:rsidRPr="00BC3ADB" w:rsidRDefault="00210836" w:rsidP="000F2D8B">
            <w:r w:rsidRPr="00BC3ADB">
              <w:t>Сумма документа с учетом скидки</w:t>
            </w:r>
          </w:p>
        </w:tc>
        <w:tc>
          <w:tcPr>
            <w:tcW w:w="1716" w:type="dxa"/>
          </w:tcPr>
          <w:p w14:paraId="648E0392" w14:textId="13624A22" w:rsidR="00210836" w:rsidRPr="00BC3ADB" w:rsidRDefault="00210836" w:rsidP="000F2D8B">
            <w:pPr>
              <w:jc w:val="center"/>
            </w:pPr>
            <w:r w:rsidRPr="00BC3ADB">
              <w:t>Да</w:t>
            </w:r>
          </w:p>
        </w:tc>
      </w:tr>
      <w:tr w:rsidR="00210836" w:rsidRPr="00BC3ADB" w14:paraId="3CE2F127" w14:textId="77777777" w:rsidTr="00E528FF">
        <w:tc>
          <w:tcPr>
            <w:tcW w:w="1402" w:type="dxa"/>
          </w:tcPr>
          <w:p w14:paraId="2AFC49EC" w14:textId="77777777" w:rsidR="00210836" w:rsidRPr="00BC3ADB" w:rsidRDefault="00210836" w:rsidP="000F2D8B"/>
        </w:tc>
        <w:tc>
          <w:tcPr>
            <w:tcW w:w="1924" w:type="dxa"/>
          </w:tcPr>
          <w:p w14:paraId="2BACBDEC" w14:textId="77777777" w:rsidR="00210836" w:rsidRPr="00817746" w:rsidRDefault="00210836" w:rsidP="000F2D8B">
            <w:r w:rsidRPr="00817746">
              <w:t>Discount</w:t>
            </w:r>
          </w:p>
        </w:tc>
        <w:tc>
          <w:tcPr>
            <w:tcW w:w="1260" w:type="dxa"/>
          </w:tcPr>
          <w:p w14:paraId="1CFEE2C0" w14:textId="77777777" w:rsidR="00210836" w:rsidRPr="00817746" w:rsidRDefault="00210836" w:rsidP="000F2D8B">
            <w:r w:rsidRPr="00817746">
              <w:t>Numeric</w:t>
            </w:r>
          </w:p>
        </w:tc>
        <w:tc>
          <w:tcPr>
            <w:tcW w:w="1260" w:type="dxa"/>
          </w:tcPr>
          <w:p w14:paraId="794D9552" w14:textId="77777777" w:rsidR="00210836" w:rsidRPr="00817746" w:rsidRDefault="00210836" w:rsidP="000F2D8B">
            <w:pPr>
              <w:jc w:val="center"/>
            </w:pPr>
            <w:r w:rsidRPr="00817746">
              <w:t>5,2</w:t>
            </w:r>
          </w:p>
        </w:tc>
        <w:tc>
          <w:tcPr>
            <w:tcW w:w="2784" w:type="dxa"/>
          </w:tcPr>
          <w:p w14:paraId="3066661F" w14:textId="71C65F3C" w:rsidR="00210836" w:rsidRPr="00817746" w:rsidRDefault="00210836" w:rsidP="000F2D8B">
            <w:r w:rsidRPr="00817746">
              <w:t>Скидка</w:t>
            </w:r>
          </w:p>
        </w:tc>
        <w:tc>
          <w:tcPr>
            <w:tcW w:w="1716" w:type="dxa"/>
          </w:tcPr>
          <w:p w14:paraId="63688C80" w14:textId="155F5B00" w:rsidR="00210836" w:rsidRPr="00BC3ADB" w:rsidRDefault="00210836" w:rsidP="000F2D8B">
            <w:pPr>
              <w:jc w:val="center"/>
            </w:pPr>
            <w:r w:rsidRPr="00BC3ADB">
              <w:t xml:space="preserve">Да </w:t>
            </w:r>
          </w:p>
        </w:tc>
      </w:tr>
      <w:tr w:rsidR="00210836" w:rsidRPr="00BC3ADB" w14:paraId="1AFF2345" w14:textId="77777777" w:rsidTr="00E528FF">
        <w:tc>
          <w:tcPr>
            <w:tcW w:w="1402" w:type="dxa"/>
          </w:tcPr>
          <w:p w14:paraId="694A3929" w14:textId="77777777" w:rsidR="00210836" w:rsidRPr="00BC3ADB" w:rsidRDefault="00210836" w:rsidP="000F2D8B">
            <w:r w:rsidRPr="00BC3ADB">
              <w:t>FK</w:t>
            </w:r>
          </w:p>
        </w:tc>
        <w:tc>
          <w:tcPr>
            <w:tcW w:w="1924" w:type="dxa"/>
          </w:tcPr>
          <w:p w14:paraId="5F7FCB7C" w14:textId="77777777" w:rsidR="00210836" w:rsidRPr="00BC3ADB" w:rsidRDefault="00210836" w:rsidP="000F2D8B">
            <w:r w:rsidRPr="00BC3ADB">
              <w:t>MERCH_ID</w:t>
            </w:r>
          </w:p>
        </w:tc>
        <w:tc>
          <w:tcPr>
            <w:tcW w:w="1260" w:type="dxa"/>
          </w:tcPr>
          <w:p w14:paraId="44AE3BF9" w14:textId="77777777" w:rsidR="00210836" w:rsidRPr="00BC3ADB" w:rsidRDefault="00210836" w:rsidP="000F2D8B">
            <w:r w:rsidRPr="00BC3ADB">
              <w:t>Numeric</w:t>
            </w:r>
          </w:p>
        </w:tc>
        <w:tc>
          <w:tcPr>
            <w:tcW w:w="1260" w:type="dxa"/>
          </w:tcPr>
          <w:p w14:paraId="6B3F96D2" w14:textId="77777777" w:rsidR="00210836" w:rsidRPr="00BC3ADB" w:rsidRDefault="00210836" w:rsidP="000F2D8B">
            <w:pPr>
              <w:jc w:val="center"/>
            </w:pPr>
            <w:r w:rsidRPr="00BC3ADB">
              <w:t>11</w:t>
            </w:r>
          </w:p>
        </w:tc>
        <w:tc>
          <w:tcPr>
            <w:tcW w:w="2784" w:type="dxa"/>
          </w:tcPr>
          <w:p w14:paraId="0189EE8E" w14:textId="0ED9733F" w:rsidR="00210836" w:rsidRPr="00BC3ADB" w:rsidRDefault="00210836" w:rsidP="000F2D8B">
            <w:r w:rsidRPr="00BC3ADB">
              <w:t>Идентификатор объекта оргструктуры (уровень торгового представителя)</w:t>
            </w:r>
          </w:p>
        </w:tc>
        <w:tc>
          <w:tcPr>
            <w:tcW w:w="1716" w:type="dxa"/>
          </w:tcPr>
          <w:p w14:paraId="23915F3B" w14:textId="3158EF7F" w:rsidR="00210836" w:rsidRPr="00BC3ADB" w:rsidRDefault="00210836" w:rsidP="000F2D8B">
            <w:pPr>
              <w:jc w:val="center"/>
            </w:pPr>
            <w:r w:rsidRPr="00BC3ADB">
              <w:t>Да</w:t>
            </w:r>
          </w:p>
        </w:tc>
      </w:tr>
      <w:tr w:rsidR="00210836" w:rsidRPr="00BC3ADB" w14:paraId="65BB87A0" w14:textId="77777777" w:rsidTr="00E528FF">
        <w:tc>
          <w:tcPr>
            <w:tcW w:w="1402" w:type="dxa"/>
          </w:tcPr>
          <w:p w14:paraId="48F8BBF6" w14:textId="77777777" w:rsidR="00210836" w:rsidRPr="00BC3ADB" w:rsidRDefault="00210836" w:rsidP="000F2D8B"/>
        </w:tc>
        <w:tc>
          <w:tcPr>
            <w:tcW w:w="1924" w:type="dxa"/>
          </w:tcPr>
          <w:p w14:paraId="094F9CCE" w14:textId="77777777" w:rsidR="00210836" w:rsidRPr="00BC3ADB" w:rsidRDefault="00210836" w:rsidP="000F2D8B">
            <w:r w:rsidRPr="00BC3ADB">
              <w:t>Deliv_Addr</w:t>
            </w:r>
          </w:p>
        </w:tc>
        <w:tc>
          <w:tcPr>
            <w:tcW w:w="1260" w:type="dxa"/>
          </w:tcPr>
          <w:p w14:paraId="4E3F511E" w14:textId="77777777" w:rsidR="00210836" w:rsidRPr="00BC3ADB" w:rsidRDefault="00210836" w:rsidP="000F2D8B">
            <w:r w:rsidRPr="00BC3ADB">
              <w:t>Character</w:t>
            </w:r>
          </w:p>
        </w:tc>
        <w:tc>
          <w:tcPr>
            <w:tcW w:w="1260" w:type="dxa"/>
          </w:tcPr>
          <w:p w14:paraId="6E17D445" w14:textId="77777777" w:rsidR="00210836" w:rsidRPr="00BC3ADB" w:rsidRDefault="00210836" w:rsidP="000F2D8B">
            <w:pPr>
              <w:jc w:val="center"/>
            </w:pPr>
            <w:r w:rsidRPr="00BC3ADB">
              <w:t>254</w:t>
            </w:r>
          </w:p>
        </w:tc>
        <w:tc>
          <w:tcPr>
            <w:tcW w:w="2784" w:type="dxa"/>
          </w:tcPr>
          <w:p w14:paraId="23375C3F" w14:textId="3E871946" w:rsidR="00210836" w:rsidRPr="00BC3ADB" w:rsidRDefault="00210836" w:rsidP="000F2D8B">
            <w:r w:rsidRPr="00BC3ADB">
              <w:t>Адрес доставки</w:t>
            </w:r>
          </w:p>
        </w:tc>
        <w:tc>
          <w:tcPr>
            <w:tcW w:w="1716" w:type="dxa"/>
          </w:tcPr>
          <w:p w14:paraId="1DDA960F" w14:textId="64DEE141" w:rsidR="00210836" w:rsidRPr="00BC3ADB" w:rsidRDefault="00210836" w:rsidP="000F2D8B">
            <w:pPr>
              <w:jc w:val="center"/>
            </w:pPr>
            <w:r w:rsidRPr="00BC3ADB">
              <w:t>Да</w:t>
            </w:r>
          </w:p>
        </w:tc>
      </w:tr>
      <w:tr w:rsidR="00210836" w:rsidRPr="00BC3ADB" w14:paraId="50838FC0" w14:textId="77777777" w:rsidTr="00E528FF">
        <w:tc>
          <w:tcPr>
            <w:tcW w:w="1402" w:type="dxa"/>
          </w:tcPr>
          <w:p w14:paraId="664EFE95" w14:textId="77777777" w:rsidR="00210836" w:rsidRPr="00BC3ADB" w:rsidRDefault="00210836" w:rsidP="000F2D8B"/>
        </w:tc>
        <w:tc>
          <w:tcPr>
            <w:tcW w:w="1924" w:type="dxa"/>
          </w:tcPr>
          <w:p w14:paraId="7F8984D3" w14:textId="77777777" w:rsidR="00210836" w:rsidRPr="00BC3ADB" w:rsidRDefault="00210836" w:rsidP="000F2D8B">
            <w:r w:rsidRPr="00BC3ADB">
              <w:t>DOUBLED</w:t>
            </w:r>
          </w:p>
        </w:tc>
        <w:tc>
          <w:tcPr>
            <w:tcW w:w="1260" w:type="dxa"/>
          </w:tcPr>
          <w:p w14:paraId="59B985AB" w14:textId="77777777" w:rsidR="00210836" w:rsidRPr="00BC3ADB" w:rsidRDefault="00210836" w:rsidP="000F2D8B">
            <w:r w:rsidRPr="00BC3ADB">
              <w:t>Logical</w:t>
            </w:r>
          </w:p>
        </w:tc>
        <w:tc>
          <w:tcPr>
            <w:tcW w:w="1260" w:type="dxa"/>
          </w:tcPr>
          <w:p w14:paraId="3D49C411" w14:textId="77777777" w:rsidR="00210836" w:rsidRPr="00BC3ADB" w:rsidRDefault="00210836" w:rsidP="000F2D8B">
            <w:pPr>
              <w:jc w:val="center"/>
            </w:pPr>
            <w:r w:rsidRPr="00BC3ADB">
              <w:t>1</w:t>
            </w:r>
          </w:p>
        </w:tc>
        <w:tc>
          <w:tcPr>
            <w:tcW w:w="2784" w:type="dxa"/>
          </w:tcPr>
          <w:p w14:paraId="51F39CF0" w14:textId="1A5DD7DB" w:rsidR="00210836" w:rsidRPr="00BC3ADB" w:rsidRDefault="00210836" w:rsidP="000F2D8B">
            <w:r w:rsidRPr="00BC3ADB">
              <w:t>Специальный атрибут повторного экспорта документа</w:t>
            </w:r>
          </w:p>
        </w:tc>
        <w:tc>
          <w:tcPr>
            <w:tcW w:w="1716" w:type="dxa"/>
          </w:tcPr>
          <w:p w14:paraId="09D87816" w14:textId="6F8A41C0" w:rsidR="00210836" w:rsidRPr="00BC3ADB" w:rsidRDefault="00210836" w:rsidP="000F2D8B">
            <w:pPr>
              <w:jc w:val="center"/>
            </w:pPr>
            <w:r w:rsidRPr="00BC3ADB">
              <w:t xml:space="preserve">Да </w:t>
            </w:r>
          </w:p>
        </w:tc>
      </w:tr>
      <w:tr w:rsidR="00210836" w:rsidRPr="00BC3ADB" w14:paraId="512B0F2B" w14:textId="77777777" w:rsidTr="00E528FF">
        <w:tc>
          <w:tcPr>
            <w:tcW w:w="1402" w:type="dxa"/>
          </w:tcPr>
          <w:p w14:paraId="622E9596" w14:textId="77777777" w:rsidR="00210836" w:rsidRPr="00BC3ADB" w:rsidRDefault="00210836" w:rsidP="000F2D8B"/>
        </w:tc>
        <w:tc>
          <w:tcPr>
            <w:tcW w:w="1924" w:type="dxa"/>
          </w:tcPr>
          <w:p w14:paraId="302D775B" w14:textId="77777777" w:rsidR="00210836" w:rsidRPr="00BC3ADB" w:rsidRDefault="00210836" w:rsidP="000F2D8B">
            <w:r w:rsidRPr="00BC3ADB">
              <w:t>COMMENT</w:t>
            </w:r>
          </w:p>
        </w:tc>
        <w:tc>
          <w:tcPr>
            <w:tcW w:w="1260" w:type="dxa"/>
          </w:tcPr>
          <w:p w14:paraId="5B48AC0F" w14:textId="77777777" w:rsidR="00210836" w:rsidRPr="00BC3ADB" w:rsidRDefault="00210836" w:rsidP="000F2D8B">
            <w:r w:rsidRPr="00BC3ADB">
              <w:t>Character</w:t>
            </w:r>
          </w:p>
        </w:tc>
        <w:tc>
          <w:tcPr>
            <w:tcW w:w="1260" w:type="dxa"/>
          </w:tcPr>
          <w:p w14:paraId="0DFD98AA" w14:textId="77777777" w:rsidR="00210836" w:rsidRPr="00BC3ADB" w:rsidRDefault="00210836" w:rsidP="000F2D8B">
            <w:pPr>
              <w:jc w:val="center"/>
            </w:pPr>
            <w:r w:rsidRPr="00BC3ADB">
              <w:t>100</w:t>
            </w:r>
          </w:p>
        </w:tc>
        <w:tc>
          <w:tcPr>
            <w:tcW w:w="2784" w:type="dxa"/>
          </w:tcPr>
          <w:p w14:paraId="54D663BC" w14:textId="30FEDF72" w:rsidR="00210836" w:rsidRPr="00BC3ADB" w:rsidRDefault="00210836" w:rsidP="000F2D8B">
            <w:r w:rsidRPr="00BC3ADB">
              <w:t>Комментарий</w:t>
            </w:r>
          </w:p>
        </w:tc>
        <w:tc>
          <w:tcPr>
            <w:tcW w:w="1716" w:type="dxa"/>
          </w:tcPr>
          <w:p w14:paraId="3FBD030E" w14:textId="26C41826" w:rsidR="00210836" w:rsidRPr="00BC3ADB" w:rsidRDefault="00210836" w:rsidP="000F2D8B">
            <w:pPr>
              <w:jc w:val="center"/>
            </w:pPr>
            <w:r w:rsidRPr="00BC3ADB">
              <w:t>Да</w:t>
            </w:r>
          </w:p>
        </w:tc>
      </w:tr>
      <w:tr w:rsidR="00210836" w:rsidRPr="00BC3ADB" w14:paraId="42F520B4" w14:textId="77777777" w:rsidTr="00E528FF">
        <w:tc>
          <w:tcPr>
            <w:tcW w:w="1402" w:type="dxa"/>
          </w:tcPr>
          <w:p w14:paraId="7BF1D1B7" w14:textId="77777777" w:rsidR="00210836" w:rsidRPr="00BC3ADB" w:rsidRDefault="00210836" w:rsidP="000F2D8B"/>
        </w:tc>
        <w:tc>
          <w:tcPr>
            <w:tcW w:w="1924" w:type="dxa"/>
          </w:tcPr>
          <w:p w14:paraId="0707454E" w14:textId="77777777" w:rsidR="00210836" w:rsidRPr="00BC3ADB" w:rsidRDefault="00210836" w:rsidP="000F2D8B">
            <w:r w:rsidRPr="00BC3ADB">
              <w:t>Op_Code</w:t>
            </w:r>
          </w:p>
        </w:tc>
        <w:tc>
          <w:tcPr>
            <w:tcW w:w="1260" w:type="dxa"/>
          </w:tcPr>
          <w:p w14:paraId="3CFA8380" w14:textId="77777777" w:rsidR="00210836" w:rsidRPr="00BC3ADB" w:rsidRDefault="00210836" w:rsidP="000F2D8B">
            <w:r w:rsidRPr="00BC3ADB">
              <w:t>Character</w:t>
            </w:r>
          </w:p>
        </w:tc>
        <w:tc>
          <w:tcPr>
            <w:tcW w:w="1260" w:type="dxa"/>
          </w:tcPr>
          <w:p w14:paraId="719387E2" w14:textId="77777777" w:rsidR="00210836" w:rsidRPr="00BC3ADB" w:rsidRDefault="00210836" w:rsidP="000F2D8B">
            <w:pPr>
              <w:jc w:val="center"/>
            </w:pPr>
            <w:r w:rsidRPr="00BC3ADB">
              <w:t>20</w:t>
            </w:r>
          </w:p>
        </w:tc>
        <w:tc>
          <w:tcPr>
            <w:tcW w:w="2784" w:type="dxa"/>
          </w:tcPr>
          <w:p w14:paraId="43D0E6C2" w14:textId="79BBC907" w:rsidR="00210836" w:rsidRPr="00BC3ADB" w:rsidRDefault="00210836" w:rsidP="000F2D8B">
            <w:r w:rsidRPr="00BC3ADB">
              <w:t>Внешний код типа операции</w:t>
            </w:r>
          </w:p>
        </w:tc>
        <w:tc>
          <w:tcPr>
            <w:tcW w:w="1716" w:type="dxa"/>
          </w:tcPr>
          <w:p w14:paraId="40316B7B" w14:textId="4E051031" w:rsidR="00210836" w:rsidRPr="00BC3ADB" w:rsidRDefault="00210836" w:rsidP="000F2D8B">
            <w:pPr>
              <w:jc w:val="center"/>
            </w:pPr>
            <w:r w:rsidRPr="00BC3ADB">
              <w:t>Да</w:t>
            </w:r>
          </w:p>
        </w:tc>
      </w:tr>
      <w:tr w:rsidR="00210836" w:rsidRPr="00BC3ADB" w14:paraId="3222002C" w14:textId="77777777" w:rsidTr="00E528FF">
        <w:tc>
          <w:tcPr>
            <w:tcW w:w="1402" w:type="dxa"/>
          </w:tcPr>
          <w:p w14:paraId="50F47D1F" w14:textId="77777777" w:rsidR="00210836" w:rsidRPr="00BC3ADB" w:rsidRDefault="00210836" w:rsidP="000F2D8B"/>
        </w:tc>
        <w:tc>
          <w:tcPr>
            <w:tcW w:w="1924" w:type="dxa"/>
          </w:tcPr>
          <w:p w14:paraId="4E70DF09" w14:textId="77777777" w:rsidR="00210836" w:rsidRPr="00BC3ADB" w:rsidRDefault="00210836" w:rsidP="000F2D8B">
            <w:r w:rsidRPr="00BC3ADB">
              <w:t>DTLM</w:t>
            </w:r>
          </w:p>
        </w:tc>
        <w:tc>
          <w:tcPr>
            <w:tcW w:w="1260" w:type="dxa"/>
          </w:tcPr>
          <w:p w14:paraId="5B292EC4" w14:textId="77777777" w:rsidR="00210836" w:rsidRPr="00BC3ADB" w:rsidRDefault="00210836" w:rsidP="000F2D8B">
            <w:r w:rsidRPr="00BC3ADB">
              <w:t>Character</w:t>
            </w:r>
          </w:p>
        </w:tc>
        <w:tc>
          <w:tcPr>
            <w:tcW w:w="1260" w:type="dxa"/>
          </w:tcPr>
          <w:p w14:paraId="55F3EE84" w14:textId="77777777" w:rsidR="00210836" w:rsidRPr="00BC3ADB" w:rsidRDefault="00210836" w:rsidP="000F2D8B">
            <w:pPr>
              <w:jc w:val="center"/>
            </w:pPr>
            <w:r w:rsidRPr="00BC3ADB">
              <w:t>14</w:t>
            </w:r>
          </w:p>
        </w:tc>
        <w:tc>
          <w:tcPr>
            <w:tcW w:w="2784" w:type="dxa"/>
          </w:tcPr>
          <w:p w14:paraId="14E5CC3A" w14:textId="77777777" w:rsidR="00210836" w:rsidRPr="00BC3ADB" w:rsidRDefault="00210836" w:rsidP="00210836">
            <w:r w:rsidRPr="00BC3ADB">
              <w:t xml:space="preserve">Дата и время модификации записи. </w:t>
            </w:r>
          </w:p>
          <w:p w14:paraId="761E7646" w14:textId="5A7AE4BC" w:rsidR="00210836" w:rsidRPr="00BC3ADB" w:rsidRDefault="00210836" w:rsidP="00210836">
            <w:pPr>
              <w:autoSpaceDE w:val="0"/>
            </w:pPr>
            <w:r w:rsidRPr="00BC3ADB">
              <w:t>Формат: “YYYYMMDD HH:MM”</w:t>
            </w:r>
          </w:p>
        </w:tc>
        <w:tc>
          <w:tcPr>
            <w:tcW w:w="1716" w:type="dxa"/>
          </w:tcPr>
          <w:p w14:paraId="09AC4D66" w14:textId="61149088" w:rsidR="00210836" w:rsidRPr="00BC3ADB" w:rsidRDefault="00210836" w:rsidP="000F2D8B">
            <w:pPr>
              <w:jc w:val="center"/>
            </w:pPr>
            <w:r w:rsidRPr="00BC3ADB">
              <w:t xml:space="preserve">Да </w:t>
            </w:r>
          </w:p>
        </w:tc>
      </w:tr>
      <w:tr w:rsidR="004D27BA" w:rsidRPr="00BC3ADB" w14:paraId="0E769E89" w14:textId="77777777" w:rsidTr="00E528FF">
        <w:tc>
          <w:tcPr>
            <w:tcW w:w="1402" w:type="dxa"/>
          </w:tcPr>
          <w:p w14:paraId="5D6D61B6" w14:textId="77777777" w:rsidR="004D27BA" w:rsidRPr="00BC3ADB" w:rsidRDefault="004D27BA" w:rsidP="000F2D8B"/>
        </w:tc>
        <w:tc>
          <w:tcPr>
            <w:tcW w:w="1924" w:type="dxa"/>
          </w:tcPr>
          <w:p w14:paraId="484A7921" w14:textId="77777777" w:rsidR="004D27BA" w:rsidRPr="00BC3ADB" w:rsidRDefault="004D27BA" w:rsidP="000F2D8B">
            <w:r w:rsidRPr="00BC3ADB">
              <w:t>TranspCost</w:t>
            </w:r>
          </w:p>
        </w:tc>
        <w:tc>
          <w:tcPr>
            <w:tcW w:w="1260" w:type="dxa"/>
          </w:tcPr>
          <w:p w14:paraId="6C15C40C" w14:textId="77777777" w:rsidR="004D27BA" w:rsidRPr="00BC3ADB" w:rsidRDefault="004D27BA" w:rsidP="000F2D8B">
            <w:r w:rsidRPr="00BC3ADB">
              <w:t>Numeric</w:t>
            </w:r>
          </w:p>
        </w:tc>
        <w:tc>
          <w:tcPr>
            <w:tcW w:w="1260" w:type="dxa"/>
          </w:tcPr>
          <w:p w14:paraId="1A0EF121" w14:textId="77777777" w:rsidR="004D27BA" w:rsidRPr="00BC3ADB" w:rsidRDefault="004D27BA" w:rsidP="000F2D8B">
            <w:pPr>
              <w:jc w:val="center"/>
            </w:pPr>
            <w:r w:rsidRPr="00BC3ADB">
              <w:t>9,2</w:t>
            </w:r>
          </w:p>
        </w:tc>
        <w:tc>
          <w:tcPr>
            <w:tcW w:w="2784" w:type="dxa"/>
          </w:tcPr>
          <w:p w14:paraId="4A4540B3" w14:textId="187F3B74" w:rsidR="004D27BA" w:rsidRPr="00BC3ADB" w:rsidRDefault="004D27BA" w:rsidP="000F2D8B">
            <w:pPr>
              <w:rPr>
                <w:szCs w:val="20"/>
              </w:rPr>
            </w:pPr>
            <w:r w:rsidRPr="00BC3ADB">
              <w:rPr>
                <w:szCs w:val="20"/>
              </w:rPr>
              <w:t>Транспортные расходы по НДС</w:t>
            </w:r>
          </w:p>
        </w:tc>
        <w:tc>
          <w:tcPr>
            <w:tcW w:w="1716" w:type="dxa"/>
          </w:tcPr>
          <w:p w14:paraId="5DCFF854" w14:textId="6EC3E2D8" w:rsidR="004D27BA" w:rsidRPr="00BC3ADB" w:rsidRDefault="004D27BA" w:rsidP="000F2D8B">
            <w:pPr>
              <w:jc w:val="center"/>
            </w:pPr>
            <w:r w:rsidRPr="00BC3ADB">
              <w:t>Да</w:t>
            </w:r>
          </w:p>
        </w:tc>
      </w:tr>
      <w:tr w:rsidR="004D27BA" w:rsidRPr="00BC3ADB" w14:paraId="2EFE3A7B" w14:textId="77777777" w:rsidTr="00E528FF">
        <w:tc>
          <w:tcPr>
            <w:tcW w:w="1402" w:type="dxa"/>
          </w:tcPr>
          <w:p w14:paraId="77ACB672" w14:textId="77777777" w:rsidR="004D27BA" w:rsidRPr="00BC3ADB" w:rsidRDefault="004D27BA" w:rsidP="000F2D8B"/>
        </w:tc>
        <w:tc>
          <w:tcPr>
            <w:tcW w:w="1924" w:type="dxa"/>
          </w:tcPr>
          <w:p w14:paraId="37E03AF6" w14:textId="77777777" w:rsidR="004D27BA" w:rsidRPr="00BC3ADB" w:rsidRDefault="004D27BA" w:rsidP="000F2D8B">
            <w:r w:rsidRPr="00BC3ADB">
              <w:t>VatCalcMod</w:t>
            </w:r>
          </w:p>
        </w:tc>
        <w:tc>
          <w:tcPr>
            <w:tcW w:w="1260" w:type="dxa"/>
          </w:tcPr>
          <w:p w14:paraId="3042B979" w14:textId="77777777" w:rsidR="004D27BA" w:rsidRPr="00BC3ADB" w:rsidRDefault="004D27BA" w:rsidP="000F2D8B">
            <w:r w:rsidRPr="00BC3ADB">
              <w:t>Numeric</w:t>
            </w:r>
          </w:p>
        </w:tc>
        <w:tc>
          <w:tcPr>
            <w:tcW w:w="1260" w:type="dxa"/>
          </w:tcPr>
          <w:p w14:paraId="0AD22316" w14:textId="77777777" w:rsidR="004D27BA" w:rsidRPr="00BC3ADB" w:rsidRDefault="004D27BA" w:rsidP="000F2D8B">
            <w:pPr>
              <w:jc w:val="center"/>
            </w:pPr>
            <w:r w:rsidRPr="00BC3ADB">
              <w:t>11</w:t>
            </w:r>
          </w:p>
        </w:tc>
        <w:tc>
          <w:tcPr>
            <w:tcW w:w="2784" w:type="dxa"/>
          </w:tcPr>
          <w:p w14:paraId="3A98CB73" w14:textId="4E0524BB" w:rsidR="004D27BA" w:rsidRPr="00BC3ADB" w:rsidRDefault="004D27BA" w:rsidP="000F2D8B">
            <w:pPr>
              <w:rPr>
                <w:szCs w:val="20"/>
              </w:rPr>
            </w:pPr>
            <w:r w:rsidRPr="00BC3ADB">
              <w:t>Режим учета НДС</w:t>
            </w:r>
          </w:p>
        </w:tc>
        <w:tc>
          <w:tcPr>
            <w:tcW w:w="1716" w:type="dxa"/>
          </w:tcPr>
          <w:p w14:paraId="12C1C70F" w14:textId="684526C9" w:rsidR="004D27BA" w:rsidRPr="00BC3ADB" w:rsidRDefault="004D27BA" w:rsidP="000F2D8B">
            <w:pPr>
              <w:jc w:val="center"/>
            </w:pPr>
            <w:r w:rsidRPr="00BC3ADB">
              <w:t xml:space="preserve">Да </w:t>
            </w:r>
          </w:p>
        </w:tc>
      </w:tr>
      <w:tr w:rsidR="00210836" w:rsidRPr="00BC3ADB" w14:paraId="0D755CAF" w14:textId="77777777" w:rsidTr="00E528FF">
        <w:tc>
          <w:tcPr>
            <w:tcW w:w="1402" w:type="dxa"/>
          </w:tcPr>
          <w:p w14:paraId="6A1644B7" w14:textId="77777777" w:rsidR="00210836" w:rsidRPr="00BC3ADB" w:rsidRDefault="00210836" w:rsidP="000F2D8B"/>
        </w:tc>
        <w:tc>
          <w:tcPr>
            <w:tcW w:w="1924" w:type="dxa"/>
          </w:tcPr>
          <w:p w14:paraId="73571DFC" w14:textId="77777777" w:rsidR="00210836" w:rsidRPr="00BC3ADB" w:rsidRDefault="00210836" w:rsidP="000F2D8B">
            <w:r w:rsidRPr="00BC3ADB">
              <w:t>VAT_SUM</w:t>
            </w:r>
          </w:p>
        </w:tc>
        <w:tc>
          <w:tcPr>
            <w:tcW w:w="1260" w:type="dxa"/>
          </w:tcPr>
          <w:p w14:paraId="70262FE6" w14:textId="77777777" w:rsidR="00210836" w:rsidRPr="00BC3ADB" w:rsidRDefault="00210836" w:rsidP="000F2D8B">
            <w:r w:rsidRPr="00BC3ADB">
              <w:t>Numeric</w:t>
            </w:r>
          </w:p>
        </w:tc>
        <w:tc>
          <w:tcPr>
            <w:tcW w:w="1260" w:type="dxa"/>
          </w:tcPr>
          <w:p w14:paraId="0408855E" w14:textId="77777777" w:rsidR="00210836" w:rsidRPr="00BC3ADB" w:rsidRDefault="00210836" w:rsidP="000F2D8B">
            <w:pPr>
              <w:jc w:val="center"/>
            </w:pPr>
            <w:r w:rsidRPr="00BC3ADB">
              <w:t>19,5</w:t>
            </w:r>
          </w:p>
        </w:tc>
        <w:tc>
          <w:tcPr>
            <w:tcW w:w="2784" w:type="dxa"/>
          </w:tcPr>
          <w:p w14:paraId="55F10F89" w14:textId="4818AFCA" w:rsidR="00210836" w:rsidRPr="00BC3ADB" w:rsidRDefault="00210836" w:rsidP="000F2D8B">
            <w:pPr>
              <w:rPr>
                <w:szCs w:val="20"/>
              </w:rPr>
            </w:pPr>
            <w:r w:rsidRPr="00BC3ADB">
              <w:rPr>
                <w:szCs w:val="20"/>
              </w:rPr>
              <w:t>Сумма НДС</w:t>
            </w:r>
          </w:p>
        </w:tc>
        <w:tc>
          <w:tcPr>
            <w:tcW w:w="1716" w:type="dxa"/>
          </w:tcPr>
          <w:p w14:paraId="1BEDD0F1" w14:textId="77777777" w:rsidR="00210836" w:rsidRPr="00BC3ADB" w:rsidRDefault="00210836" w:rsidP="000F2D8B">
            <w:pPr>
              <w:jc w:val="center"/>
            </w:pPr>
          </w:p>
        </w:tc>
      </w:tr>
      <w:tr w:rsidR="00210836" w:rsidRPr="00BC3ADB" w14:paraId="4E751E71" w14:textId="77777777" w:rsidTr="00E528FF">
        <w:tc>
          <w:tcPr>
            <w:tcW w:w="1402" w:type="dxa"/>
          </w:tcPr>
          <w:p w14:paraId="6A7162B7" w14:textId="77777777" w:rsidR="00210836" w:rsidRPr="00BC3ADB" w:rsidRDefault="00210836" w:rsidP="000F2D8B"/>
        </w:tc>
        <w:tc>
          <w:tcPr>
            <w:tcW w:w="1924" w:type="dxa"/>
          </w:tcPr>
          <w:p w14:paraId="1AE4E8B7" w14:textId="77777777" w:rsidR="00210836" w:rsidRPr="00BC3ADB" w:rsidRDefault="00210836" w:rsidP="000F2D8B">
            <w:r w:rsidRPr="00BC3ADB">
              <w:t>ProxSeries</w:t>
            </w:r>
          </w:p>
        </w:tc>
        <w:tc>
          <w:tcPr>
            <w:tcW w:w="1260" w:type="dxa"/>
          </w:tcPr>
          <w:p w14:paraId="5AC06CFA" w14:textId="77777777" w:rsidR="00210836" w:rsidRPr="00BC3ADB" w:rsidRDefault="00210836" w:rsidP="000F2D8B">
            <w:r w:rsidRPr="00BC3ADB">
              <w:t>Character</w:t>
            </w:r>
          </w:p>
        </w:tc>
        <w:tc>
          <w:tcPr>
            <w:tcW w:w="1260" w:type="dxa"/>
          </w:tcPr>
          <w:p w14:paraId="23218B03" w14:textId="77777777" w:rsidR="00210836" w:rsidRPr="00BC3ADB" w:rsidRDefault="00210836" w:rsidP="000F2D8B">
            <w:pPr>
              <w:jc w:val="center"/>
            </w:pPr>
            <w:r w:rsidRPr="00BC3ADB">
              <w:t>10</w:t>
            </w:r>
          </w:p>
        </w:tc>
        <w:tc>
          <w:tcPr>
            <w:tcW w:w="2784" w:type="dxa"/>
          </w:tcPr>
          <w:p w14:paraId="58DEC3E9" w14:textId="50A461C1" w:rsidR="00210836" w:rsidRPr="00BC3ADB" w:rsidRDefault="00210836" w:rsidP="000F2D8B">
            <w:pPr>
              <w:rPr>
                <w:szCs w:val="20"/>
              </w:rPr>
            </w:pPr>
            <w:r w:rsidRPr="00BC3ADB">
              <w:rPr>
                <w:szCs w:val="20"/>
              </w:rPr>
              <w:t>Серия доверенности</w:t>
            </w:r>
          </w:p>
        </w:tc>
        <w:tc>
          <w:tcPr>
            <w:tcW w:w="1716" w:type="dxa"/>
          </w:tcPr>
          <w:p w14:paraId="750EA8F8" w14:textId="247C0359" w:rsidR="00210836" w:rsidRPr="00BC3ADB" w:rsidRDefault="004D27BA" w:rsidP="000F2D8B">
            <w:pPr>
              <w:jc w:val="center"/>
            </w:pPr>
            <w:r w:rsidRPr="00BC3ADB">
              <w:t>Нет</w:t>
            </w:r>
          </w:p>
        </w:tc>
      </w:tr>
      <w:tr w:rsidR="00210836" w:rsidRPr="00BC3ADB" w14:paraId="1643F011" w14:textId="77777777" w:rsidTr="00E528FF">
        <w:tc>
          <w:tcPr>
            <w:tcW w:w="1402" w:type="dxa"/>
          </w:tcPr>
          <w:p w14:paraId="7E1DA1B3" w14:textId="77777777" w:rsidR="00210836" w:rsidRPr="00BC3ADB" w:rsidRDefault="00210836" w:rsidP="000F2D8B"/>
        </w:tc>
        <w:tc>
          <w:tcPr>
            <w:tcW w:w="1924" w:type="dxa"/>
          </w:tcPr>
          <w:p w14:paraId="51D14943" w14:textId="77777777" w:rsidR="00210836" w:rsidRPr="00BC3ADB" w:rsidRDefault="00210836" w:rsidP="000F2D8B">
            <w:r w:rsidRPr="00BC3ADB">
              <w:t>ProxNumber</w:t>
            </w:r>
          </w:p>
        </w:tc>
        <w:tc>
          <w:tcPr>
            <w:tcW w:w="1260" w:type="dxa"/>
          </w:tcPr>
          <w:p w14:paraId="64F46548" w14:textId="77777777" w:rsidR="00210836" w:rsidRPr="00BC3ADB" w:rsidRDefault="00210836" w:rsidP="000F2D8B">
            <w:r w:rsidRPr="00BC3ADB">
              <w:t>Character</w:t>
            </w:r>
          </w:p>
        </w:tc>
        <w:tc>
          <w:tcPr>
            <w:tcW w:w="1260" w:type="dxa"/>
          </w:tcPr>
          <w:p w14:paraId="0EDE621C" w14:textId="77777777" w:rsidR="00210836" w:rsidRPr="00BC3ADB" w:rsidRDefault="00210836" w:rsidP="000F2D8B">
            <w:pPr>
              <w:jc w:val="center"/>
            </w:pPr>
            <w:r w:rsidRPr="00BC3ADB">
              <w:t>20</w:t>
            </w:r>
          </w:p>
        </w:tc>
        <w:tc>
          <w:tcPr>
            <w:tcW w:w="2784" w:type="dxa"/>
          </w:tcPr>
          <w:p w14:paraId="046695AE" w14:textId="21B1C3B7" w:rsidR="00210836" w:rsidRPr="00BC3ADB" w:rsidRDefault="00210836" w:rsidP="000F2D8B">
            <w:pPr>
              <w:rPr>
                <w:szCs w:val="20"/>
              </w:rPr>
            </w:pPr>
            <w:r w:rsidRPr="00BC3ADB">
              <w:rPr>
                <w:szCs w:val="20"/>
              </w:rPr>
              <w:t>Номер доверенности</w:t>
            </w:r>
          </w:p>
        </w:tc>
        <w:tc>
          <w:tcPr>
            <w:tcW w:w="1716" w:type="dxa"/>
          </w:tcPr>
          <w:p w14:paraId="6E88EEF4" w14:textId="6E27DFA5" w:rsidR="00210836" w:rsidRPr="00BC3ADB" w:rsidRDefault="004D27BA" w:rsidP="000F2D8B">
            <w:pPr>
              <w:jc w:val="center"/>
            </w:pPr>
            <w:r w:rsidRPr="00BC3ADB">
              <w:t>Нет</w:t>
            </w:r>
          </w:p>
        </w:tc>
      </w:tr>
      <w:tr w:rsidR="00210836" w:rsidRPr="00BC3ADB" w14:paraId="0818CCCF" w14:textId="77777777" w:rsidTr="00E528FF">
        <w:tc>
          <w:tcPr>
            <w:tcW w:w="1402" w:type="dxa"/>
          </w:tcPr>
          <w:p w14:paraId="475D8588" w14:textId="77777777" w:rsidR="00210836" w:rsidRPr="00BC3ADB" w:rsidRDefault="00210836" w:rsidP="000F2D8B"/>
        </w:tc>
        <w:tc>
          <w:tcPr>
            <w:tcW w:w="1924" w:type="dxa"/>
          </w:tcPr>
          <w:p w14:paraId="69D88593" w14:textId="77777777" w:rsidR="00210836" w:rsidRPr="00BC3ADB" w:rsidRDefault="00210836" w:rsidP="000F2D8B">
            <w:r w:rsidRPr="00BC3ADB">
              <w:t>ProxDate</w:t>
            </w:r>
          </w:p>
        </w:tc>
        <w:tc>
          <w:tcPr>
            <w:tcW w:w="1260" w:type="dxa"/>
          </w:tcPr>
          <w:p w14:paraId="32894A12" w14:textId="77777777" w:rsidR="00210836" w:rsidRPr="00BC3ADB" w:rsidRDefault="00210836" w:rsidP="000F2D8B">
            <w:r w:rsidRPr="00BC3ADB">
              <w:t>Date</w:t>
            </w:r>
          </w:p>
        </w:tc>
        <w:tc>
          <w:tcPr>
            <w:tcW w:w="1260" w:type="dxa"/>
          </w:tcPr>
          <w:p w14:paraId="57EB5D12" w14:textId="77777777" w:rsidR="00210836" w:rsidRPr="00BC3ADB" w:rsidRDefault="00210836" w:rsidP="000F2D8B">
            <w:pPr>
              <w:jc w:val="center"/>
            </w:pPr>
            <w:r w:rsidRPr="00BC3ADB">
              <w:t>8</w:t>
            </w:r>
          </w:p>
        </w:tc>
        <w:tc>
          <w:tcPr>
            <w:tcW w:w="2784" w:type="dxa"/>
          </w:tcPr>
          <w:p w14:paraId="7B5E4EC8" w14:textId="0238CDFC" w:rsidR="00210836" w:rsidRPr="00BC3ADB" w:rsidRDefault="00210836" w:rsidP="000F2D8B">
            <w:pPr>
              <w:rPr>
                <w:szCs w:val="20"/>
              </w:rPr>
            </w:pPr>
            <w:r w:rsidRPr="00BC3ADB">
              <w:rPr>
                <w:szCs w:val="20"/>
              </w:rPr>
              <w:t>Дата доверенности</w:t>
            </w:r>
          </w:p>
        </w:tc>
        <w:tc>
          <w:tcPr>
            <w:tcW w:w="1716" w:type="dxa"/>
          </w:tcPr>
          <w:p w14:paraId="6C01474A" w14:textId="5A468CA9" w:rsidR="00210836" w:rsidRPr="00BC3ADB" w:rsidRDefault="004D27BA" w:rsidP="000F2D8B">
            <w:pPr>
              <w:jc w:val="center"/>
            </w:pPr>
            <w:r w:rsidRPr="00BC3ADB">
              <w:t>Нет</w:t>
            </w:r>
          </w:p>
        </w:tc>
      </w:tr>
      <w:tr w:rsidR="00210836" w:rsidRPr="00BC3ADB" w14:paraId="78706D33" w14:textId="77777777" w:rsidTr="00E528FF">
        <w:tc>
          <w:tcPr>
            <w:tcW w:w="1402" w:type="dxa"/>
          </w:tcPr>
          <w:p w14:paraId="3A75DC78" w14:textId="77777777" w:rsidR="00210836" w:rsidRPr="00BC3ADB" w:rsidRDefault="00210836" w:rsidP="000F2D8B"/>
        </w:tc>
        <w:tc>
          <w:tcPr>
            <w:tcW w:w="1924" w:type="dxa"/>
          </w:tcPr>
          <w:p w14:paraId="5697B512" w14:textId="77777777" w:rsidR="00210836" w:rsidRPr="00BC3ADB" w:rsidRDefault="00210836" w:rsidP="000F2D8B">
            <w:r w:rsidRPr="00BC3ADB">
              <w:t>Wareh_Code</w:t>
            </w:r>
          </w:p>
        </w:tc>
        <w:tc>
          <w:tcPr>
            <w:tcW w:w="1260" w:type="dxa"/>
          </w:tcPr>
          <w:p w14:paraId="150A4656" w14:textId="77777777" w:rsidR="00210836" w:rsidRPr="00BC3ADB" w:rsidRDefault="00210836" w:rsidP="000F2D8B">
            <w:r w:rsidRPr="00BC3ADB">
              <w:t>Character</w:t>
            </w:r>
          </w:p>
        </w:tc>
        <w:tc>
          <w:tcPr>
            <w:tcW w:w="1260" w:type="dxa"/>
          </w:tcPr>
          <w:p w14:paraId="46392011" w14:textId="77777777" w:rsidR="00210836" w:rsidRPr="00BC3ADB" w:rsidRDefault="00210836" w:rsidP="000F2D8B">
            <w:pPr>
              <w:jc w:val="center"/>
            </w:pPr>
            <w:r w:rsidRPr="00BC3ADB">
              <w:t>20</w:t>
            </w:r>
          </w:p>
        </w:tc>
        <w:tc>
          <w:tcPr>
            <w:tcW w:w="2784" w:type="dxa"/>
          </w:tcPr>
          <w:p w14:paraId="18900950" w14:textId="53D15195" w:rsidR="00210836" w:rsidRPr="00BC3ADB" w:rsidRDefault="00210836" w:rsidP="000F2D8B">
            <w:pPr>
              <w:rPr>
                <w:szCs w:val="20"/>
              </w:rPr>
            </w:pPr>
            <w:r w:rsidRPr="00BC3ADB">
              <w:rPr>
                <w:szCs w:val="20"/>
              </w:rPr>
              <w:t>Внешний код склада</w:t>
            </w:r>
          </w:p>
        </w:tc>
        <w:tc>
          <w:tcPr>
            <w:tcW w:w="1716" w:type="dxa"/>
          </w:tcPr>
          <w:p w14:paraId="68C2136F" w14:textId="1648F4BE" w:rsidR="00210836" w:rsidRPr="00BC3ADB" w:rsidRDefault="004D27BA" w:rsidP="000F2D8B">
            <w:pPr>
              <w:jc w:val="center"/>
            </w:pPr>
            <w:r w:rsidRPr="00BC3ADB">
              <w:t>Да</w:t>
            </w:r>
          </w:p>
        </w:tc>
      </w:tr>
      <w:tr w:rsidR="00210836" w:rsidRPr="00BC3ADB" w14:paraId="53EB2AF3" w14:textId="77777777" w:rsidTr="00E528FF">
        <w:tc>
          <w:tcPr>
            <w:tcW w:w="1402" w:type="dxa"/>
          </w:tcPr>
          <w:p w14:paraId="0C1A429A" w14:textId="77777777" w:rsidR="00210836" w:rsidRPr="00BC3ADB" w:rsidRDefault="00210836" w:rsidP="000F2D8B"/>
        </w:tc>
        <w:tc>
          <w:tcPr>
            <w:tcW w:w="1924" w:type="dxa"/>
          </w:tcPr>
          <w:p w14:paraId="6679D832" w14:textId="77777777" w:rsidR="00210836" w:rsidRPr="00BC3ADB" w:rsidRDefault="00210836" w:rsidP="000F2D8B">
            <w:r w:rsidRPr="00BC3ADB">
              <w:t>ISRETURN</w:t>
            </w:r>
          </w:p>
        </w:tc>
        <w:tc>
          <w:tcPr>
            <w:tcW w:w="1260" w:type="dxa"/>
          </w:tcPr>
          <w:p w14:paraId="6B67F697" w14:textId="77777777" w:rsidR="00210836" w:rsidRPr="00BC3ADB" w:rsidRDefault="00210836" w:rsidP="000F2D8B">
            <w:r w:rsidRPr="00BC3ADB">
              <w:t>Numeric</w:t>
            </w:r>
          </w:p>
        </w:tc>
        <w:tc>
          <w:tcPr>
            <w:tcW w:w="1260" w:type="dxa"/>
          </w:tcPr>
          <w:p w14:paraId="0E6BE570" w14:textId="77777777" w:rsidR="00210836" w:rsidRPr="00BC3ADB" w:rsidRDefault="00210836" w:rsidP="000F2D8B">
            <w:pPr>
              <w:jc w:val="center"/>
            </w:pPr>
            <w:r w:rsidRPr="00BC3ADB">
              <w:t>1</w:t>
            </w:r>
          </w:p>
        </w:tc>
        <w:tc>
          <w:tcPr>
            <w:tcW w:w="2784" w:type="dxa"/>
          </w:tcPr>
          <w:p w14:paraId="29104BEB" w14:textId="23A9687F" w:rsidR="00210836" w:rsidRPr="00BC3ADB" w:rsidRDefault="00210836" w:rsidP="00210836">
            <w:pPr>
              <w:rPr>
                <w:szCs w:val="20"/>
              </w:rPr>
            </w:pPr>
            <w:r w:rsidRPr="00BC3ADB">
              <w:rPr>
                <w:szCs w:val="20"/>
              </w:rPr>
              <w:t>Флажок отвечает за поддержку отрицательных количеств продукции</w:t>
            </w:r>
          </w:p>
        </w:tc>
        <w:tc>
          <w:tcPr>
            <w:tcW w:w="1716" w:type="dxa"/>
          </w:tcPr>
          <w:p w14:paraId="713D336F" w14:textId="70C385FB" w:rsidR="00210836" w:rsidRPr="00BC3ADB" w:rsidRDefault="004D27BA" w:rsidP="000F2D8B">
            <w:pPr>
              <w:jc w:val="center"/>
            </w:pPr>
            <w:r w:rsidRPr="00BC3ADB">
              <w:t>Да</w:t>
            </w:r>
          </w:p>
        </w:tc>
      </w:tr>
      <w:tr w:rsidR="00210836" w:rsidRPr="00BC3ADB" w14:paraId="46204311" w14:textId="77777777" w:rsidTr="00E528FF">
        <w:tc>
          <w:tcPr>
            <w:tcW w:w="1402" w:type="dxa"/>
          </w:tcPr>
          <w:p w14:paraId="7FDB8F67" w14:textId="77777777" w:rsidR="00210836" w:rsidRPr="00BC3ADB" w:rsidRDefault="00210836" w:rsidP="000F2D8B"/>
        </w:tc>
        <w:tc>
          <w:tcPr>
            <w:tcW w:w="1924" w:type="dxa"/>
          </w:tcPr>
          <w:p w14:paraId="25196E89" w14:textId="77777777" w:rsidR="00210836" w:rsidRPr="00BC3ADB" w:rsidRDefault="00210836" w:rsidP="000F2D8B">
            <w:r w:rsidRPr="00BC3ADB">
              <w:t>TaxFactNo</w:t>
            </w:r>
          </w:p>
        </w:tc>
        <w:tc>
          <w:tcPr>
            <w:tcW w:w="1260" w:type="dxa"/>
          </w:tcPr>
          <w:p w14:paraId="5BB24B05" w14:textId="77777777" w:rsidR="00210836" w:rsidRPr="00BC3ADB" w:rsidRDefault="00210836" w:rsidP="000F2D8B">
            <w:r w:rsidRPr="00BC3ADB">
              <w:t>Character</w:t>
            </w:r>
          </w:p>
        </w:tc>
        <w:tc>
          <w:tcPr>
            <w:tcW w:w="1260" w:type="dxa"/>
          </w:tcPr>
          <w:p w14:paraId="61F4E312" w14:textId="77777777" w:rsidR="00210836" w:rsidRPr="00BC3ADB" w:rsidRDefault="00210836" w:rsidP="000F2D8B">
            <w:pPr>
              <w:jc w:val="center"/>
            </w:pPr>
            <w:r w:rsidRPr="00BC3ADB">
              <w:t>40</w:t>
            </w:r>
          </w:p>
        </w:tc>
        <w:tc>
          <w:tcPr>
            <w:tcW w:w="2784" w:type="dxa"/>
          </w:tcPr>
          <w:p w14:paraId="0AB804BB" w14:textId="7564BDCB" w:rsidR="00210836" w:rsidRPr="00BC3ADB" w:rsidRDefault="00210836" w:rsidP="000F2D8B">
            <w:pPr>
              <w:rPr>
                <w:szCs w:val="20"/>
              </w:rPr>
            </w:pPr>
            <w:r w:rsidRPr="00BC3ADB">
              <w:t>Номер налоговой накладной</w:t>
            </w:r>
          </w:p>
        </w:tc>
        <w:tc>
          <w:tcPr>
            <w:tcW w:w="1716" w:type="dxa"/>
          </w:tcPr>
          <w:p w14:paraId="509A2F95" w14:textId="4C26F6A6" w:rsidR="00210836" w:rsidRPr="00BC3ADB" w:rsidRDefault="004D27BA" w:rsidP="000F2D8B">
            <w:pPr>
              <w:jc w:val="center"/>
            </w:pPr>
            <w:r w:rsidRPr="00BC3ADB">
              <w:t>Нет</w:t>
            </w:r>
          </w:p>
        </w:tc>
      </w:tr>
      <w:tr w:rsidR="00210836" w:rsidRPr="00BC3ADB" w14:paraId="66A23D5B" w14:textId="77777777" w:rsidTr="00E528FF">
        <w:tc>
          <w:tcPr>
            <w:tcW w:w="1402" w:type="dxa"/>
          </w:tcPr>
          <w:p w14:paraId="5EB9B825" w14:textId="77777777" w:rsidR="00210836" w:rsidRPr="00BC3ADB" w:rsidRDefault="00210836" w:rsidP="000F2D8B"/>
        </w:tc>
        <w:tc>
          <w:tcPr>
            <w:tcW w:w="1924" w:type="dxa"/>
          </w:tcPr>
          <w:p w14:paraId="15DA3C89" w14:textId="77777777" w:rsidR="00210836" w:rsidRPr="00BC3ADB" w:rsidRDefault="00210836" w:rsidP="000F2D8B">
            <w:r w:rsidRPr="00BC3ADB">
              <w:t>Route_id</w:t>
            </w:r>
          </w:p>
        </w:tc>
        <w:tc>
          <w:tcPr>
            <w:tcW w:w="1260" w:type="dxa"/>
          </w:tcPr>
          <w:p w14:paraId="7051061E" w14:textId="77777777" w:rsidR="00210836" w:rsidRPr="00BC3ADB" w:rsidRDefault="00210836" w:rsidP="000F2D8B">
            <w:r w:rsidRPr="00BC3ADB">
              <w:t>Numeric</w:t>
            </w:r>
          </w:p>
        </w:tc>
        <w:tc>
          <w:tcPr>
            <w:tcW w:w="1260" w:type="dxa"/>
          </w:tcPr>
          <w:p w14:paraId="6F64AF7F" w14:textId="77777777" w:rsidR="00210836" w:rsidRPr="00BC3ADB" w:rsidRDefault="00210836" w:rsidP="000F2D8B">
            <w:pPr>
              <w:jc w:val="center"/>
            </w:pPr>
            <w:r w:rsidRPr="00BC3ADB">
              <w:t>20</w:t>
            </w:r>
          </w:p>
        </w:tc>
        <w:tc>
          <w:tcPr>
            <w:tcW w:w="2784" w:type="dxa"/>
          </w:tcPr>
          <w:p w14:paraId="04AD8C0F" w14:textId="1810A211" w:rsidR="00210836" w:rsidRPr="00BC3ADB" w:rsidRDefault="00210836" w:rsidP="000F2D8B">
            <w:r w:rsidRPr="00BC3ADB">
              <w:t>идентификатор маршрута</w:t>
            </w:r>
          </w:p>
        </w:tc>
        <w:tc>
          <w:tcPr>
            <w:tcW w:w="1716" w:type="dxa"/>
          </w:tcPr>
          <w:p w14:paraId="10E2C4BD" w14:textId="2D08B573" w:rsidR="00210836" w:rsidRPr="00BC3ADB" w:rsidRDefault="004D27BA" w:rsidP="000F2D8B">
            <w:pPr>
              <w:jc w:val="center"/>
            </w:pPr>
            <w:r w:rsidRPr="00BC3ADB">
              <w:t>Нет</w:t>
            </w:r>
          </w:p>
        </w:tc>
      </w:tr>
      <w:tr w:rsidR="004D27BA" w:rsidRPr="00BC3ADB" w14:paraId="1D54AAD8" w14:textId="77777777" w:rsidTr="00E528FF">
        <w:tc>
          <w:tcPr>
            <w:tcW w:w="1402" w:type="dxa"/>
          </w:tcPr>
          <w:p w14:paraId="7918BCD3" w14:textId="77777777" w:rsidR="004D27BA" w:rsidRPr="00BC3ADB" w:rsidRDefault="004D27BA" w:rsidP="000F2D8B"/>
        </w:tc>
        <w:tc>
          <w:tcPr>
            <w:tcW w:w="1924" w:type="dxa"/>
          </w:tcPr>
          <w:p w14:paraId="4510D2A7" w14:textId="77777777" w:rsidR="004D27BA" w:rsidRPr="00BC3ADB" w:rsidRDefault="004D27BA" w:rsidP="000F2D8B">
            <w:r w:rsidRPr="00BC3ADB">
              <w:t>DC_ALLOW</w:t>
            </w:r>
          </w:p>
        </w:tc>
        <w:tc>
          <w:tcPr>
            <w:tcW w:w="1260" w:type="dxa"/>
          </w:tcPr>
          <w:p w14:paraId="316E2F01" w14:textId="77777777" w:rsidR="004D27BA" w:rsidRPr="00BC3ADB" w:rsidRDefault="004D27BA" w:rsidP="000F2D8B">
            <w:r w:rsidRPr="00BC3ADB">
              <w:t>Numeric</w:t>
            </w:r>
          </w:p>
        </w:tc>
        <w:tc>
          <w:tcPr>
            <w:tcW w:w="1260" w:type="dxa"/>
          </w:tcPr>
          <w:p w14:paraId="6B0E0723" w14:textId="77777777" w:rsidR="004D27BA" w:rsidRPr="00BC3ADB" w:rsidRDefault="004D27BA" w:rsidP="000F2D8B">
            <w:pPr>
              <w:jc w:val="center"/>
            </w:pPr>
            <w:r w:rsidRPr="00BC3ADB">
              <w:t>3</w:t>
            </w:r>
          </w:p>
        </w:tc>
        <w:tc>
          <w:tcPr>
            <w:tcW w:w="2784" w:type="dxa"/>
          </w:tcPr>
          <w:p w14:paraId="1434B863" w14:textId="3B6E6BD8" w:rsidR="004D27BA" w:rsidRPr="00BC3ADB" w:rsidRDefault="004D27BA" w:rsidP="000F2D8B">
            <w:pPr>
              <w:rPr>
                <w:szCs w:val="20"/>
              </w:rPr>
            </w:pPr>
            <w:r w:rsidRPr="00BC3ADB">
              <w:t>Признак наличия УТТ</w:t>
            </w:r>
          </w:p>
        </w:tc>
        <w:tc>
          <w:tcPr>
            <w:tcW w:w="1716" w:type="dxa"/>
          </w:tcPr>
          <w:p w14:paraId="45926C61" w14:textId="34080AD8" w:rsidR="004D27BA" w:rsidRPr="00BC3ADB" w:rsidRDefault="004D27BA" w:rsidP="000F2D8B">
            <w:pPr>
              <w:jc w:val="center"/>
            </w:pPr>
            <w:r w:rsidRPr="00BC3ADB">
              <w:t>Нет</w:t>
            </w:r>
          </w:p>
        </w:tc>
      </w:tr>
      <w:tr w:rsidR="004D27BA" w:rsidRPr="00BC3ADB" w14:paraId="259852D9" w14:textId="77777777" w:rsidTr="00E528FF">
        <w:tc>
          <w:tcPr>
            <w:tcW w:w="1402" w:type="dxa"/>
          </w:tcPr>
          <w:p w14:paraId="542ADFA2" w14:textId="77777777" w:rsidR="004D27BA" w:rsidRPr="00BC3ADB" w:rsidRDefault="004D27BA" w:rsidP="000F2D8B"/>
        </w:tc>
        <w:tc>
          <w:tcPr>
            <w:tcW w:w="1924" w:type="dxa"/>
          </w:tcPr>
          <w:p w14:paraId="0BD2286A" w14:textId="77777777" w:rsidR="004D27BA" w:rsidRPr="00BC3ADB" w:rsidRDefault="004D27BA" w:rsidP="000F2D8B">
            <w:r w:rsidRPr="00BC3ADB">
              <w:t>OLDISTCENT</w:t>
            </w:r>
          </w:p>
        </w:tc>
        <w:tc>
          <w:tcPr>
            <w:tcW w:w="1260" w:type="dxa"/>
          </w:tcPr>
          <w:p w14:paraId="186526D4" w14:textId="77777777" w:rsidR="004D27BA" w:rsidRPr="00BC3ADB" w:rsidRDefault="004D27BA" w:rsidP="000F2D8B">
            <w:r w:rsidRPr="00BC3ADB">
              <w:t>Character</w:t>
            </w:r>
          </w:p>
        </w:tc>
        <w:tc>
          <w:tcPr>
            <w:tcW w:w="1260" w:type="dxa"/>
          </w:tcPr>
          <w:p w14:paraId="7B8F4EF4" w14:textId="77777777" w:rsidR="004D27BA" w:rsidRPr="00BC3ADB" w:rsidRDefault="004D27BA" w:rsidP="000F2D8B">
            <w:pPr>
              <w:jc w:val="center"/>
            </w:pPr>
            <w:r w:rsidRPr="00BC3ADB">
              <w:t>25</w:t>
            </w:r>
          </w:p>
        </w:tc>
        <w:tc>
          <w:tcPr>
            <w:tcW w:w="2784" w:type="dxa"/>
          </w:tcPr>
          <w:p w14:paraId="43D4F2D5" w14:textId="7593D2F8" w:rsidR="004D27BA" w:rsidRPr="00BC3ADB" w:rsidRDefault="004D27BA" w:rsidP="000F2D8B">
            <w:pPr>
              <w:rPr>
                <w:szCs w:val="20"/>
              </w:rPr>
            </w:pPr>
            <w:r w:rsidRPr="00BC3ADB">
              <w:t>Узловая ТТ</w:t>
            </w:r>
          </w:p>
        </w:tc>
        <w:tc>
          <w:tcPr>
            <w:tcW w:w="1716" w:type="dxa"/>
          </w:tcPr>
          <w:p w14:paraId="5B74A986" w14:textId="6F1ACACB" w:rsidR="004D27BA" w:rsidRPr="00BC3ADB" w:rsidRDefault="004D27BA" w:rsidP="000F2D8B">
            <w:pPr>
              <w:jc w:val="center"/>
            </w:pPr>
            <w:r w:rsidRPr="00BC3ADB">
              <w:t>Нет</w:t>
            </w:r>
          </w:p>
        </w:tc>
      </w:tr>
      <w:tr w:rsidR="004D27BA" w:rsidRPr="00BC3ADB" w14:paraId="5D27FE02" w14:textId="77777777" w:rsidTr="00E528FF">
        <w:tc>
          <w:tcPr>
            <w:tcW w:w="1402" w:type="dxa"/>
          </w:tcPr>
          <w:p w14:paraId="5FAF0827" w14:textId="77777777" w:rsidR="004D27BA" w:rsidRPr="00BC3ADB" w:rsidRDefault="004D27BA" w:rsidP="000F2D8B"/>
        </w:tc>
        <w:tc>
          <w:tcPr>
            <w:tcW w:w="1924" w:type="dxa"/>
          </w:tcPr>
          <w:p w14:paraId="58D89848" w14:textId="77777777" w:rsidR="004D27BA" w:rsidRPr="00BC3ADB" w:rsidRDefault="004D27BA" w:rsidP="000F2D8B">
            <w:r w:rsidRPr="00BC3ADB">
              <w:t>OLDISTSHAR</w:t>
            </w:r>
          </w:p>
        </w:tc>
        <w:tc>
          <w:tcPr>
            <w:tcW w:w="1260" w:type="dxa"/>
          </w:tcPr>
          <w:p w14:paraId="0856F360" w14:textId="77777777" w:rsidR="004D27BA" w:rsidRPr="00BC3ADB" w:rsidRDefault="004D27BA" w:rsidP="000F2D8B">
            <w:r w:rsidRPr="00BC3ADB">
              <w:t>Numeric</w:t>
            </w:r>
          </w:p>
        </w:tc>
        <w:tc>
          <w:tcPr>
            <w:tcW w:w="1260" w:type="dxa"/>
          </w:tcPr>
          <w:p w14:paraId="0AC36EF6" w14:textId="77777777" w:rsidR="004D27BA" w:rsidRPr="00BC3ADB" w:rsidRDefault="004D27BA" w:rsidP="000F2D8B">
            <w:pPr>
              <w:jc w:val="center"/>
            </w:pPr>
            <w:r w:rsidRPr="00BC3ADB">
              <w:t>7,3</w:t>
            </w:r>
          </w:p>
        </w:tc>
        <w:tc>
          <w:tcPr>
            <w:tcW w:w="2784" w:type="dxa"/>
          </w:tcPr>
          <w:p w14:paraId="068498FB" w14:textId="0D292233" w:rsidR="004D27BA" w:rsidRPr="00BC3ADB" w:rsidRDefault="004D27BA" w:rsidP="000F2D8B">
            <w:pPr>
              <w:rPr>
                <w:szCs w:val="20"/>
              </w:rPr>
            </w:pPr>
            <w:r w:rsidRPr="00BC3ADB">
              <w:t xml:space="preserve">Удельный вес дистрибуции </w:t>
            </w:r>
          </w:p>
        </w:tc>
        <w:tc>
          <w:tcPr>
            <w:tcW w:w="1716" w:type="dxa"/>
          </w:tcPr>
          <w:p w14:paraId="27ED7ED8" w14:textId="26CBAC98" w:rsidR="004D27BA" w:rsidRPr="00BC3ADB" w:rsidRDefault="004D27BA" w:rsidP="000F2D8B">
            <w:pPr>
              <w:jc w:val="center"/>
            </w:pPr>
            <w:r w:rsidRPr="00BC3ADB">
              <w:t>Нет</w:t>
            </w:r>
          </w:p>
        </w:tc>
      </w:tr>
      <w:tr w:rsidR="004D27BA" w:rsidRPr="00BC3ADB" w14:paraId="77F3B731" w14:textId="77777777" w:rsidTr="00E528FF">
        <w:tc>
          <w:tcPr>
            <w:tcW w:w="1402" w:type="dxa"/>
          </w:tcPr>
          <w:p w14:paraId="62486EE3" w14:textId="77777777" w:rsidR="004D27BA" w:rsidRPr="00BC3ADB" w:rsidRDefault="004D27BA" w:rsidP="000F2D8B"/>
        </w:tc>
        <w:tc>
          <w:tcPr>
            <w:tcW w:w="1924" w:type="dxa"/>
          </w:tcPr>
          <w:p w14:paraId="0FD2E457" w14:textId="77777777" w:rsidR="004D27BA" w:rsidRPr="00BC3ADB" w:rsidRDefault="004D27BA" w:rsidP="000F2D8B">
            <w:r w:rsidRPr="00BC3ADB">
              <w:t>DC_DELIVER</w:t>
            </w:r>
          </w:p>
        </w:tc>
        <w:tc>
          <w:tcPr>
            <w:tcW w:w="1260" w:type="dxa"/>
          </w:tcPr>
          <w:p w14:paraId="288EAA55" w14:textId="77777777" w:rsidR="004D27BA" w:rsidRPr="00BC3ADB" w:rsidRDefault="004D27BA" w:rsidP="000F2D8B">
            <w:r w:rsidRPr="00BC3ADB">
              <w:t>Logical</w:t>
            </w:r>
          </w:p>
        </w:tc>
        <w:tc>
          <w:tcPr>
            <w:tcW w:w="1260" w:type="dxa"/>
          </w:tcPr>
          <w:p w14:paraId="042958B9" w14:textId="77777777" w:rsidR="004D27BA" w:rsidRPr="00BC3ADB" w:rsidRDefault="004D27BA" w:rsidP="000F2D8B">
            <w:pPr>
              <w:jc w:val="center"/>
            </w:pPr>
            <w:r w:rsidRPr="00BC3ADB">
              <w:t>1</w:t>
            </w:r>
          </w:p>
        </w:tc>
        <w:tc>
          <w:tcPr>
            <w:tcW w:w="2784" w:type="dxa"/>
          </w:tcPr>
          <w:p w14:paraId="413D5C84" w14:textId="0928938E" w:rsidR="004D27BA" w:rsidRPr="00BC3ADB" w:rsidRDefault="004D27BA" w:rsidP="000F2D8B">
            <w:pPr>
              <w:rPr>
                <w:szCs w:val="20"/>
              </w:rPr>
            </w:pPr>
            <w:r w:rsidRPr="00BC3ADB">
              <w:t xml:space="preserve">Доставка в УТТ </w:t>
            </w:r>
          </w:p>
        </w:tc>
        <w:tc>
          <w:tcPr>
            <w:tcW w:w="1716" w:type="dxa"/>
          </w:tcPr>
          <w:p w14:paraId="6A130D57" w14:textId="67962816" w:rsidR="004D27BA" w:rsidRPr="00BC3ADB" w:rsidRDefault="004D27BA" w:rsidP="000F2D8B">
            <w:pPr>
              <w:jc w:val="center"/>
            </w:pPr>
            <w:r w:rsidRPr="00BC3ADB">
              <w:t>Нет</w:t>
            </w:r>
          </w:p>
        </w:tc>
      </w:tr>
      <w:tr w:rsidR="004D27BA" w:rsidRPr="00BC3ADB" w14:paraId="4E759936" w14:textId="77777777" w:rsidTr="00E528FF">
        <w:tc>
          <w:tcPr>
            <w:tcW w:w="1402" w:type="dxa"/>
          </w:tcPr>
          <w:p w14:paraId="5BC7C4EA" w14:textId="77777777" w:rsidR="004D27BA" w:rsidRPr="00BC3ADB" w:rsidRDefault="004D27BA" w:rsidP="000F2D8B"/>
        </w:tc>
        <w:tc>
          <w:tcPr>
            <w:tcW w:w="1924" w:type="dxa"/>
          </w:tcPr>
          <w:p w14:paraId="19DA376D" w14:textId="77777777" w:rsidR="004D27BA" w:rsidRPr="00BC3ADB" w:rsidRDefault="004D27BA" w:rsidP="000F2D8B">
            <w:r w:rsidRPr="00BC3ADB">
              <w:t>DC_PAYER</w:t>
            </w:r>
          </w:p>
        </w:tc>
        <w:tc>
          <w:tcPr>
            <w:tcW w:w="1260" w:type="dxa"/>
          </w:tcPr>
          <w:p w14:paraId="638D1215" w14:textId="77777777" w:rsidR="004D27BA" w:rsidRPr="00BC3ADB" w:rsidRDefault="004D27BA" w:rsidP="000F2D8B">
            <w:r w:rsidRPr="00BC3ADB">
              <w:t>Logical</w:t>
            </w:r>
          </w:p>
        </w:tc>
        <w:tc>
          <w:tcPr>
            <w:tcW w:w="1260" w:type="dxa"/>
          </w:tcPr>
          <w:p w14:paraId="35FBA664" w14:textId="77777777" w:rsidR="004D27BA" w:rsidRPr="00BC3ADB" w:rsidRDefault="004D27BA" w:rsidP="000F2D8B">
            <w:pPr>
              <w:jc w:val="center"/>
            </w:pPr>
            <w:r w:rsidRPr="00BC3ADB">
              <w:t>1</w:t>
            </w:r>
          </w:p>
        </w:tc>
        <w:tc>
          <w:tcPr>
            <w:tcW w:w="2784" w:type="dxa"/>
          </w:tcPr>
          <w:p w14:paraId="122B2059" w14:textId="0BE94668" w:rsidR="004D27BA" w:rsidRPr="00BC3ADB" w:rsidRDefault="004D27BA" w:rsidP="000F2D8B">
            <w:pPr>
              <w:rPr>
                <w:szCs w:val="20"/>
              </w:rPr>
            </w:pPr>
            <w:r w:rsidRPr="00BC3ADB">
              <w:t>Плательщик УТТ</w:t>
            </w:r>
          </w:p>
        </w:tc>
        <w:tc>
          <w:tcPr>
            <w:tcW w:w="1716" w:type="dxa"/>
          </w:tcPr>
          <w:p w14:paraId="1B84BDE4" w14:textId="615F6EBC" w:rsidR="004D27BA" w:rsidRPr="00BC3ADB" w:rsidRDefault="004D27BA" w:rsidP="000F2D8B">
            <w:pPr>
              <w:jc w:val="center"/>
            </w:pPr>
            <w:r w:rsidRPr="00BC3ADB">
              <w:t>Нет</w:t>
            </w:r>
          </w:p>
        </w:tc>
      </w:tr>
      <w:tr w:rsidR="001674E2" w:rsidRPr="00BC3ADB" w14:paraId="136CB0C6" w14:textId="77777777" w:rsidTr="00E528FF">
        <w:tc>
          <w:tcPr>
            <w:tcW w:w="1402" w:type="dxa"/>
          </w:tcPr>
          <w:p w14:paraId="3F3C7B07" w14:textId="77777777" w:rsidR="001674E2" w:rsidRPr="00BC3ADB" w:rsidRDefault="001674E2" w:rsidP="00CF311C"/>
        </w:tc>
        <w:tc>
          <w:tcPr>
            <w:tcW w:w="1924" w:type="dxa"/>
            <w:vAlign w:val="center"/>
          </w:tcPr>
          <w:p w14:paraId="0E487FBB" w14:textId="5773F60F" w:rsidR="001674E2" w:rsidRPr="00BC3ADB" w:rsidRDefault="00097839" w:rsidP="00CF311C">
            <w:r w:rsidRPr="00097839">
              <w:t>PAY_DATE</w:t>
            </w:r>
          </w:p>
        </w:tc>
        <w:tc>
          <w:tcPr>
            <w:tcW w:w="1260" w:type="dxa"/>
          </w:tcPr>
          <w:p w14:paraId="0E58E7A7" w14:textId="7D6F1D92" w:rsidR="001674E2" w:rsidRPr="00BC3ADB" w:rsidRDefault="00097839" w:rsidP="00CF311C">
            <w:r w:rsidRPr="00BC3ADB">
              <w:t>Date</w:t>
            </w:r>
          </w:p>
        </w:tc>
        <w:tc>
          <w:tcPr>
            <w:tcW w:w="1260" w:type="dxa"/>
            <w:vAlign w:val="center"/>
          </w:tcPr>
          <w:p w14:paraId="03BBA66C" w14:textId="730F3C7C" w:rsidR="001674E2" w:rsidRPr="00097839" w:rsidRDefault="00097839" w:rsidP="00CF311C">
            <w:pPr>
              <w:jc w:val="center"/>
              <w:rPr>
                <w:lang w:val="en-US"/>
              </w:rPr>
            </w:pPr>
            <w:r>
              <w:rPr>
                <w:lang w:val="en-US"/>
              </w:rPr>
              <w:t>8</w:t>
            </w:r>
          </w:p>
        </w:tc>
        <w:tc>
          <w:tcPr>
            <w:tcW w:w="2784" w:type="dxa"/>
            <w:vAlign w:val="bottom"/>
          </w:tcPr>
          <w:p w14:paraId="50EC2BEA" w14:textId="77B04F5F" w:rsidR="001674E2" w:rsidRPr="00097839" w:rsidRDefault="00097839" w:rsidP="00CF311C">
            <w:r>
              <w:t>Ожидаемая дата оплаты</w:t>
            </w:r>
          </w:p>
        </w:tc>
        <w:tc>
          <w:tcPr>
            <w:tcW w:w="1716" w:type="dxa"/>
          </w:tcPr>
          <w:p w14:paraId="0F5D9012" w14:textId="3A44E747" w:rsidR="001674E2" w:rsidRPr="00BC3ADB" w:rsidRDefault="00097839" w:rsidP="00CF311C">
            <w:pPr>
              <w:jc w:val="center"/>
            </w:pPr>
            <w:r>
              <w:t>Нет</w:t>
            </w:r>
          </w:p>
        </w:tc>
      </w:tr>
      <w:tr w:rsidR="000B0232" w:rsidRPr="00BC3ADB" w14:paraId="6CD38EEC" w14:textId="77777777" w:rsidTr="00E60E2C">
        <w:tc>
          <w:tcPr>
            <w:tcW w:w="1402" w:type="dxa"/>
          </w:tcPr>
          <w:p w14:paraId="49E07272" w14:textId="77777777" w:rsidR="000B0232" w:rsidRPr="00BC3ADB" w:rsidRDefault="000B0232" w:rsidP="000B0232"/>
        </w:tc>
        <w:tc>
          <w:tcPr>
            <w:tcW w:w="1924" w:type="dxa"/>
            <w:vAlign w:val="center"/>
          </w:tcPr>
          <w:p w14:paraId="42936312" w14:textId="0FC1DCEE" w:rsidR="000B0232" w:rsidRPr="00FF3806" w:rsidRDefault="000B0232" w:rsidP="000B0232">
            <w:r w:rsidRPr="00FF3806">
              <w:t>ISPROMOACT</w:t>
            </w:r>
          </w:p>
        </w:tc>
        <w:tc>
          <w:tcPr>
            <w:tcW w:w="1260" w:type="dxa"/>
          </w:tcPr>
          <w:p w14:paraId="2B4C7358" w14:textId="73F5E708" w:rsidR="000B0232" w:rsidRPr="00FF3806" w:rsidRDefault="009C0072" w:rsidP="000B0232">
            <w:r w:rsidRPr="00FF3806">
              <w:t>Bit</w:t>
            </w:r>
          </w:p>
        </w:tc>
        <w:tc>
          <w:tcPr>
            <w:tcW w:w="1260" w:type="dxa"/>
          </w:tcPr>
          <w:p w14:paraId="2EF1CD96" w14:textId="6D89D6B1" w:rsidR="000B0232" w:rsidRPr="00FF3806" w:rsidRDefault="000B0232" w:rsidP="000B0232">
            <w:pPr>
              <w:jc w:val="center"/>
              <w:rPr>
                <w:lang w:val="en-US"/>
              </w:rPr>
            </w:pPr>
            <w:r w:rsidRPr="00FF3806">
              <w:t>1</w:t>
            </w:r>
          </w:p>
        </w:tc>
        <w:tc>
          <w:tcPr>
            <w:tcW w:w="2784" w:type="dxa"/>
            <w:vAlign w:val="bottom"/>
          </w:tcPr>
          <w:p w14:paraId="0D68CC6F" w14:textId="39865636" w:rsidR="000B0232" w:rsidRPr="00FF3806" w:rsidRDefault="000B0232" w:rsidP="00775EA5">
            <w:r w:rsidRPr="00FF3806">
              <w:t xml:space="preserve">Флажок, который указывает, </w:t>
            </w:r>
            <w:r w:rsidR="00775EA5" w:rsidRPr="00FF3806">
              <w:t>учитыва</w:t>
            </w:r>
            <w:r w:rsidR="00F05FA7" w:rsidRPr="00FF3806">
              <w:t>е</w:t>
            </w:r>
            <w:r w:rsidRPr="00FF3806">
              <w:t xml:space="preserve">тся ли </w:t>
            </w:r>
            <w:r w:rsidR="00F05FA7" w:rsidRPr="00FF3806">
              <w:t xml:space="preserve">промо акция </w:t>
            </w:r>
          </w:p>
        </w:tc>
        <w:tc>
          <w:tcPr>
            <w:tcW w:w="1716" w:type="dxa"/>
          </w:tcPr>
          <w:p w14:paraId="0877891B" w14:textId="5D547CBE" w:rsidR="000B0232" w:rsidRPr="00FF3806" w:rsidRDefault="009C0072" w:rsidP="000B0232">
            <w:pPr>
              <w:jc w:val="center"/>
            </w:pPr>
            <w:r w:rsidRPr="00FF3806">
              <w:t>Да</w:t>
            </w:r>
          </w:p>
        </w:tc>
      </w:tr>
      <w:tr w:rsidR="000B0232" w:rsidRPr="00BC3ADB" w14:paraId="0D437538" w14:textId="77777777" w:rsidTr="00E60E2C">
        <w:tc>
          <w:tcPr>
            <w:tcW w:w="1402" w:type="dxa"/>
          </w:tcPr>
          <w:p w14:paraId="44D01D73" w14:textId="77777777" w:rsidR="000B0232" w:rsidRPr="00BC3ADB" w:rsidRDefault="000B0232" w:rsidP="000B0232"/>
        </w:tc>
        <w:tc>
          <w:tcPr>
            <w:tcW w:w="1924" w:type="dxa"/>
            <w:vAlign w:val="center"/>
          </w:tcPr>
          <w:p w14:paraId="7F06ABCD" w14:textId="7BCB1274" w:rsidR="000B0232" w:rsidRPr="00FF3806" w:rsidRDefault="000B0232" w:rsidP="000B0232">
            <w:r w:rsidRPr="00FF3806">
              <w:t>PROMOACTID</w:t>
            </w:r>
          </w:p>
        </w:tc>
        <w:tc>
          <w:tcPr>
            <w:tcW w:w="1260" w:type="dxa"/>
          </w:tcPr>
          <w:p w14:paraId="3DF9CE4F" w14:textId="5C5869A9" w:rsidR="000B0232" w:rsidRPr="00FF3806" w:rsidRDefault="00567540" w:rsidP="000B0232">
            <w:r w:rsidRPr="00FF3806">
              <w:rPr>
                <w:lang w:val="en-US"/>
              </w:rPr>
              <w:t>B</w:t>
            </w:r>
            <w:r w:rsidRPr="00FF3806">
              <w:t>igint</w:t>
            </w:r>
          </w:p>
        </w:tc>
        <w:tc>
          <w:tcPr>
            <w:tcW w:w="1260" w:type="dxa"/>
          </w:tcPr>
          <w:p w14:paraId="336C89D6" w14:textId="205431C5" w:rsidR="000B0232" w:rsidRPr="00FF3806" w:rsidRDefault="00567540" w:rsidP="000B0232">
            <w:pPr>
              <w:jc w:val="center"/>
              <w:rPr>
                <w:lang w:val="en-US"/>
              </w:rPr>
            </w:pPr>
            <w:r w:rsidRPr="00FF3806">
              <w:t>8</w:t>
            </w:r>
          </w:p>
        </w:tc>
        <w:tc>
          <w:tcPr>
            <w:tcW w:w="2784" w:type="dxa"/>
            <w:vAlign w:val="bottom"/>
          </w:tcPr>
          <w:p w14:paraId="65F0A81D" w14:textId="561D0D14" w:rsidR="000B0232" w:rsidRPr="00FF3806" w:rsidRDefault="000B0232" w:rsidP="000B0232">
            <w:r w:rsidRPr="00FF3806">
              <w:t>Идентификатор промо акции</w:t>
            </w:r>
            <w:r w:rsidR="004914AB" w:rsidRPr="00FF3806">
              <w:t>, согласно которой активировалась Промо Акция</w:t>
            </w:r>
          </w:p>
        </w:tc>
        <w:tc>
          <w:tcPr>
            <w:tcW w:w="1716" w:type="dxa"/>
          </w:tcPr>
          <w:p w14:paraId="5C6E446A" w14:textId="46665425" w:rsidR="000B0232" w:rsidRPr="00FF3806" w:rsidRDefault="009C0072" w:rsidP="000B0232">
            <w:pPr>
              <w:jc w:val="center"/>
            </w:pPr>
            <w:r w:rsidRPr="00FF3806">
              <w:t>Да</w:t>
            </w:r>
          </w:p>
        </w:tc>
      </w:tr>
    </w:tbl>
    <w:p w14:paraId="5DFF2427" w14:textId="77777777" w:rsidR="00FE6C76" w:rsidRPr="00FE6C76" w:rsidRDefault="00EE46D2" w:rsidP="00FE6C76">
      <w:pPr>
        <w:pStyle w:val="affd"/>
        <w:numPr>
          <w:ilvl w:val="0"/>
          <w:numId w:val="22"/>
        </w:numPr>
        <w:spacing w:before="200" w:after="200"/>
        <w:rPr>
          <w:lang w:val="en-US"/>
        </w:rPr>
      </w:pPr>
      <w:bookmarkStart w:id="3228" w:name="_Toc60028957"/>
      <w:bookmarkStart w:id="3229" w:name="_Toc63165284"/>
      <w:bookmarkStart w:id="3230" w:name="_Toc63165430"/>
      <w:bookmarkStart w:id="3231" w:name="_Toc63759040"/>
      <w:bookmarkStart w:id="3232" w:name="_Toc64778800"/>
      <w:bookmarkStart w:id="3233" w:name="_Toc64808513"/>
      <w:bookmarkStart w:id="3234" w:name="_Toc65031944"/>
      <w:bookmarkStart w:id="3235" w:name="_Toc65485027"/>
      <w:bookmarkStart w:id="3236" w:name="_Toc60028958"/>
      <w:bookmarkStart w:id="3237" w:name="_Toc63165285"/>
      <w:bookmarkStart w:id="3238" w:name="_Toc63165431"/>
      <w:bookmarkStart w:id="3239" w:name="_Toc63759041"/>
      <w:bookmarkStart w:id="3240" w:name="_Toc64778801"/>
      <w:bookmarkStart w:id="3241" w:name="_Toc64808514"/>
      <w:bookmarkStart w:id="3242" w:name="_Toc65031945"/>
      <w:bookmarkStart w:id="3243" w:name="_Toc65485028"/>
      <w:bookmarkStart w:id="3244" w:name="_Toc470020799"/>
      <w:bookmarkStart w:id="3245" w:name="_Toc470024962"/>
      <w:bookmarkStart w:id="3246" w:name="_Toc470029125"/>
      <w:bookmarkStart w:id="3247" w:name="_Toc470020800"/>
      <w:bookmarkStart w:id="3248" w:name="_Toc470024963"/>
      <w:bookmarkStart w:id="3249" w:name="_Toc470029126"/>
      <w:bookmarkStart w:id="3250" w:name="_Toc470020801"/>
      <w:bookmarkStart w:id="3251" w:name="_Toc470024964"/>
      <w:bookmarkStart w:id="3252" w:name="_Toc470029127"/>
      <w:bookmarkStart w:id="3253" w:name="_Toc470020802"/>
      <w:bookmarkStart w:id="3254" w:name="_Toc470024965"/>
      <w:bookmarkStart w:id="3255" w:name="_Toc470029128"/>
      <w:bookmarkStart w:id="3256" w:name="_Toc470020803"/>
      <w:bookmarkStart w:id="3257" w:name="_Toc470024966"/>
      <w:bookmarkStart w:id="3258" w:name="_Toc470029129"/>
      <w:bookmarkStart w:id="3259" w:name="_Toc470020804"/>
      <w:bookmarkStart w:id="3260" w:name="_Toc470024967"/>
      <w:bookmarkStart w:id="3261" w:name="_Toc470029130"/>
      <w:bookmarkStart w:id="3262" w:name="_Toc470020805"/>
      <w:bookmarkStart w:id="3263" w:name="_Toc470024968"/>
      <w:bookmarkStart w:id="3264" w:name="_Toc470029131"/>
      <w:bookmarkStart w:id="3265" w:name="_Toc470020806"/>
      <w:bookmarkStart w:id="3266" w:name="_Toc470024969"/>
      <w:bookmarkStart w:id="3267" w:name="_Toc470029132"/>
      <w:bookmarkStart w:id="3268" w:name="_Toc470020807"/>
      <w:bookmarkStart w:id="3269" w:name="_Toc470024970"/>
      <w:bookmarkStart w:id="3270" w:name="_Toc470029133"/>
      <w:bookmarkStart w:id="3271" w:name="_Toc470020808"/>
      <w:bookmarkStart w:id="3272" w:name="_Toc470024971"/>
      <w:bookmarkStart w:id="3273" w:name="_Toc470029134"/>
      <w:bookmarkStart w:id="3274" w:name="_Toc470020809"/>
      <w:bookmarkStart w:id="3275" w:name="_Toc470024972"/>
      <w:bookmarkStart w:id="3276" w:name="_Toc470029135"/>
      <w:bookmarkStart w:id="3277" w:name="_Toc470020810"/>
      <w:bookmarkStart w:id="3278" w:name="_Toc470024973"/>
      <w:bookmarkStart w:id="3279" w:name="_Toc470029136"/>
      <w:bookmarkStart w:id="3280" w:name="_Toc470020811"/>
      <w:bookmarkStart w:id="3281" w:name="_Toc470024974"/>
      <w:bookmarkStart w:id="3282" w:name="_Toc470029137"/>
      <w:bookmarkStart w:id="3283" w:name="_Toc470020812"/>
      <w:bookmarkStart w:id="3284" w:name="_Toc470024975"/>
      <w:bookmarkStart w:id="3285" w:name="_Toc470029138"/>
      <w:bookmarkStart w:id="3286" w:name="_Toc470020813"/>
      <w:bookmarkStart w:id="3287" w:name="_Toc470024976"/>
      <w:bookmarkStart w:id="3288" w:name="_Toc470029139"/>
      <w:bookmarkStart w:id="3289" w:name="_Toc470020814"/>
      <w:bookmarkStart w:id="3290" w:name="_Toc470024977"/>
      <w:bookmarkStart w:id="3291" w:name="_Toc470029140"/>
      <w:bookmarkStart w:id="3292" w:name="_Toc470020815"/>
      <w:bookmarkStart w:id="3293" w:name="_Toc470024978"/>
      <w:bookmarkStart w:id="3294" w:name="_Toc470029141"/>
      <w:bookmarkStart w:id="3295" w:name="_Toc470020816"/>
      <w:bookmarkStart w:id="3296" w:name="_Toc470024979"/>
      <w:bookmarkStart w:id="3297" w:name="_Toc470029142"/>
      <w:bookmarkStart w:id="3298" w:name="_Toc470020817"/>
      <w:bookmarkStart w:id="3299" w:name="_Toc470024980"/>
      <w:bookmarkStart w:id="3300" w:name="_Toc470029143"/>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r>
        <w:t>Заполнение Поля</w:t>
      </w:r>
      <w:r w:rsidRPr="00EE46D2">
        <w:t xml:space="preserve"> </w:t>
      </w:r>
      <w:r>
        <w:t>«</w:t>
      </w:r>
      <w:r w:rsidRPr="00EE7149">
        <w:t>ISPROMOACT</w:t>
      </w:r>
      <w:r>
        <w:t>»:</w:t>
      </w:r>
    </w:p>
    <w:p w14:paraId="62091BEA" w14:textId="201ADE23" w:rsidR="00FE1FEA" w:rsidRPr="00FE6C76" w:rsidRDefault="00EE46D2" w:rsidP="00FE6C76">
      <w:pPr>
        <w:spacing w:before="200" w:after="200"/>
        <w:ind w:firstLine="360"/>
      </w:pPr>
      <w:r>
        <w:t xml:space="preserve">В случае, когда </w:t>
      </w:r>
      <w:r w:rsidR="004914AB" w:rsidRPr="004914AB">
        <w:t>в заказе присутствует Промо Акция</w:t>
      </w:r>
      <w:r w:rsidR="004914AB">
        <w:t xml:space="preserve"> </w:t>
      </w:r>
      <w:r>
        <w:t>- ф</w:t>
      </w:r>
      <w:r w:rsidRPr="00EE7149">
        <w:t>лажок</w:t>
      </w:r>
      <w:r>
        <w:t xml:space="preserve"> «</w:t>
      </w:r>
      <w:r w:rsidRPr="00EE7149">
        <w:t>ISPROMOACT</w:t>
      </w:r>
      <w:r>
        <w:t>» будет активирован (</w:t>
      </w:r>
      <w:r w:rsidRPr="00EE46D2">
        <w:t>=</w:t>
      </w:r>
      <w:r>
        <w:t xml:space="preserve">значение </w:t>
      </w:r>
      <w:r w:rsidRPr="00FE6C76">
        <w:rPr>
          <w:lang w:val="en-US"/>
        </w:rPr>
        <w:t>true</w:t>
      </w:r>
      <w:r>
        <w:t>).</w:t>
      </w:r>
    </w:p>
    <w:p w14:paraId="0041CB05" w14:textId="29FC1964" w:rsidR="00EE46D2" w:rsidRDefault="00FE1FEA" w:rsidP="00FE6C76">
      <w:pPr>
        <w:spacing w:before="200" w:after="200"/>
        <w:ind w:firstLine="360"/>
      </w:pPr>
      <w:r>
        <w:t xml:space="preserve">В случае, когда </w:t>
      </w:r>
      <w:r w:rsidRPr="004914AB">
        <w:t xml:space="preserve">в заказе </w:t>
      </w:r>
      <w:r w:rsidR="00E60E2C">
        <w:t xml:space="preserve">отсутствует </w:t>
      </w:r>
      <w:r w:rsidRPr="004914AB">
        <w:t>Промо Акция</w:t>
      </w:r>
      <w:r>
        <w:t xml:space="preserve"> -</w:t>
      </w:r>
      <w:r w:rsidR="00EE46D2">
        <w:t xml:space="preserve"> ф</w:t>
      </w:r>
      <w:r w:rsidR="00EE46D2" w:rsidRPr="00EE7149">
        <w:t>лажок</w:t>
      </w:r>
      <w:r w:rsidR="00EE46D2">
        <w:t xml:space="preserve"> «</w:t>
      </w:r>
      <w:r w:rsidR="00EE46D2" w:rsidRPr="00EE7149">
        <w:t>ISPROMOACT</w:t>
      </w:r>
      <w:r w:rsidR="00EE46D2">
        <w:t>» будет деактивирован (</w:t>
      </w:r>
      <w:r w:rsidR="00EE46D2" w:rsidRPr="00EE46D2">
        <w:t>=</w:t>
      </w:r>
      <w:r w:rsidR="00EE46D2">
        <w:t xml:space="preserve">значение </w:t>
      </w:r>
      <w:r w:rsidR="00EE46D2">
        <w:rPr>
          <w:lang w:val="en-US"/>
        </w:rPr>
        <w:t>false</w:t>
      </w:r>
      <w:r w:rsidR="00EE46D2">
        <w:t>).</w:t>
      </w:r>
    </w:p>
    <w:p w14:paraId="57AC19B5" w14:textId="08E0FCC1" w:rsidR="00740B50" w:rsidRDefault="00EE46D2" w:rsidP="00C40B07">
      <w:pPr>
        <w:pStyle w:val="affd"/>
        <w:numPr>
          <w:ilvl w:val="0"/>
          <w:numId w:val="22"/>
        </w:numPr>
        <w:spacing w:before="200" w:after="200"/>
      </w:pPr>
      <w:r>
        <w:t>Заполнение Поля</w:t>
      </w:r>
      <w:r w:rsidRPr="00EE46D2">
        <w:t xml:space="preserve"> </w:t>
      </w:r>
      <w:r>
        <w:t>«</w:t>
      </w:r>
      <w:r w:rsidRPr="00EE46D2">
        <w:t>PROMOACTID</w:t>
      </w:r>
      <w:r>
        <w:t>»:</w:t>
      </w:r>
    </w:p>
    <w:p w14:paraId="31DDC57A" w14:textId="23C584D1" w:rsidR="00EE46D2" w:rsidRDefault="006629FC" w:rsidP="00FE6C76">
      <w:pPr>
        <w:spacing w:before="200" w:after="200"/>
        <w:ind w:firstLine="360"/>
      </w:pPr>
      <w:r>
        <w:t>В случае, когда</w:t>
      </w:r>
      <w:r w:rsidR="00E60E2C">
        <w:t xml:space="preserve"> </w:t>
      </w:r>
      <w:r w:rsidR="00E60E2C" w:rsidRPr="004914AB">
        <w:t>в заказе присутствует Промо Акция</w:t>
      </w:r>
      <w:r>
        <w:t xml:space="preserve"> (а именно п</w:t>
      </w:r>
      <w:r w:rsidRPr="00E60E2C">
        <w:t>редоставлена скидка</w:t>
      </w:r>
      <w:r w:rsidR="00E96728">
        <w:t xml:space="preserve"> на заказ</w:t>
      </w:r>
      <w:r>
        <w:t xml:space="preserve">) </w:t>
      </w:r>
      <w:r w:rsidR="00E60E2C">
        <w:t>– в Поле</w:t>
      </w:r>
      <w:r w:rsidR="00E60E2C" w:rsidRPr="00EE46D2">
        <w:t xml:space="preserve"> </w:t>
      </w:r>
      <w:r w:rsidR="00E60E2C">
        <w:t>«</w:t>
      </w:r>
      <w:r w:rsidR="00E60E2C" w:rsidRPr="00EE46D2">
        <w:t>PROMOACTID</w:t>
      </w:r>
      <w:r w:rsidR="00E60E2C">
        <w:t>» выгружается и</w:t>
      </w:r>
      <w:r w:rsidR="00E60E2C" w:rsidRPr="00E60E2C">
        <w:t>дентификатор промо акции, согласно которой активировалась Промо Акция</w:t>
      </w:r>
      <w:r w:rsidR="00D83BDF">
        <w:t xml:space="preserve">. </w:t>
      </w:r>
    </w:p>
    <w:p w14:paraId="691C09C8" w14:textId="04F584F9" w:rsidR="00740B50" w:rsidRDefault="006629FC" w:rsidP="00FE6C76">
      <w:pPr>
        <w:spacing w:before="200" w:after="200"/>
        <w:ind w:firstLine="360"/>
      </w:pPr>
      <w:r>
        <w:t xml:space="preserve">В случае, когда </w:t>
      </w:r>
      <w:r w:rsidRPr="004914AB">
        <w:t>в заказе присутствует Промо Акция</w:t>
      </w:r>
      <w:r>
        <w:t xml:space="preserve"> (а именно, выдается бонусный товар</w:t>
      </w:r>
      <w:r w:rsidR="00E96728">
        <w:t xml:space="preserve"> или п</w:t>
      </w:r>
      <w:r w:rsidR="00E96728" w:rsidRPr="00E60E2C">
        <w:t>редоставлена скидка</w:t>
      </w:r>
      <w:r w:rsidR="00E96728">
        <w:t xml:space="preserve"> на товар</w:t>
      </w:r>
      <w:r>
        <w:t>) – в Поле</w:t>
      </w:r>
      <w:r w:rsidRPr="00EE46D2">
        <w:t xml:space="preserve"> </w:t>
      </w:r>
      <w:r>
        <w:t>«</w:t>
      </w:r>
      <w:r w:rsidRPr="00EE46D2">
        <w:t>PROMOACTID</w:t>
      </w:r>
      <w:r>
        <w:t>» выгружается значение «</w:t>
      </w:r>
      <w:r>
        <w:rPr>
          <w:lang w:val="en-US"/>
        </w:rPr>
        <w:t>null</w:t>
      </w:r>
      <w:r>
        <w:t>».</w:t>
      </w:r>
    </w:p>
    <w:p w14:paraId="47765E4E" w14:textId="6C32D272" w:rsidR="00740B50" w:rsidRPr="00FF3806" w:rsidRDefault="00740B50" w:rsidP="00740B50">
      <w:pPr>
        <w:pStyle w:val="21"/>
      </w:pPr>
      <w:bookmarkStart w:id="3301" w:name="_Toc6993320"/>
      <w:r w:rsidRPr="00FF3806">
        <w:t>Таблица olorderd</w:t>
      </w:r>
      <w:bookmarkEnd w:id="3301"/>
    </w:p>
    <w:p w14:paraId="65E245BF" w14:textId="1B5763D0" w:rsidR="00446C77" w:rsidRPr="00BC3ADB" w:rsidRDefault="004D27BA" w:rsidP="00334D2D">
      <w:pPr>
        <w:spacing w:before="200" w:after="200"/>
        <w:ind w:left="567"/>
      </w:pPr>
      <w:r w:rsidRPr="00BC3ADB">
        <w:t>Информация о документе заказа (детали)</w:t>
      </w:r>
      <w:r w:rsidR="00446C77" w:rsidRPr="00BC3ADB">
        <w:t>.</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878"/>
        <w:gridCol w:w="1182"/>
        <w:gridCol w:w="1260"/>
        <w:gridCol w:w="2784"/>
        <w:gridCol w:w="1716"/>
      </w:tblGrid>
      <w:tr w:rsidR="004D27BA" w:rsidRPr="00BC3ADB" w14:paraId="2E0CEA05" w14:textId="77777777" w:rsidTr="000B0232">
        <w:tc>
          <w:tcPr>
            <w:tcW w:w="1402" w:type="dxa"/>
            <w:tcBorders>
              <w:top w:val="single" w:sz="12" w:space="0" w:color="auto"/>
              <w:left w:val="single" w:sz="12" w:space="0" w:color="auto"/>
              <w:bottom w:val="single" w:sz="12" w:space="0" w:color="auto"/>
              <w:right w:val="single" w:sz="12" w:space="0" w:color="auto"/>
            </w:tcBorders>
          </w:tcPr>
          <w:p w14:paraId="349AAA4C" w14:textId="38F489F0" w:rsidR="004D27BA" w:rsidRPr="00BC3ADB" w:rsidRDefault="004D27BA" w:rsidP="000F2D8B">
            <w:pPr>
              <w:jc w:val="center"/>
              <w:rPr>
                <w:b/>
              </w:rPr>
            </w:pPr>
            <w:r w:rsidRPr="00BC3ADB">
              <w:rPr>
                <w:b/>
              </w:rPr>
              <w:t>Ключ</w:t>
            </w:r>
          </w:p>
        </w:tc>
        <w:tc>
          <w:tcPr>
            <w:tcW w:w="1878" w:type="dxa"/>
            <w:tcBorders>
              <w:top w:val="single" w:sz="12" w:space="0" w:color="auto"/>
              <w:left w:val="single" w:sz="12" w:space="0" w:color="auto"/>
              <w:bottom w:val="single" w:sz="12" w:space="0" w:color="auto"/>
              <w:right w:val="single" w:sz="12" w:space="0" w:color="auto"/>
            </w:tcBorders>
          </w:tcPr>
          <w:p w14:paraId="2C83ED64" w14:textId="346FCB25" w:rsidR="004D27BA" w:rsidRPr="00BC3ADB" w:rsidRDefault="004D27BA" w:rsidP="000F2D8B">
            <w:pPr>
              <w:jc w:val="center"/>
              <w:rPr>
                <w:b/>
              </w:rPr>
            </w:pPr>
            <w:r w:rsidRPr="00BC3ADB">
              <w:rPr>
                <w:b/>
              </w:rPr>
              <w:t>Поле</w:t>
            </w:r>
          </w:p>
        </w:tc>
        <w:tc>
          <w:tcPr>
            <w:tcW w:w="1182" w:type="dxa"/>
            <w:tcBorders>
              <w:top w:val="single" w:sz="12" w:space="0" w:color="auto"/>
              <w:left w:val="single" w:sz="12" w:space="0" w:color="auto"/>
              <w:bottom w:val="single" w:sz="12" w:space="0" w:color="auto"/>
              <w:right w:val="single" w:sz="12" w:space="0" w:color="auto"/>
            </w:tcBorders>
          </w:tcPr>
          <w:p w14:paraId="5C36EF9E" w14:textId="544FFC80" w:rsidR="004D27BA" w:rsidRPr="00BC3ADB" w:rsidRDefault="004D27BA" w:rsidP="000F2D8B">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42935584" w14:textId="7DBC7D22" w:rsidR="004D27BA" w:rsidRPr="00BC3ADB" w:rsidRDefault="004D27BA" w:rsidP="000F2D8B">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29448FFB" w14:textId="4269CEE8" w:rsidR="004D27BA" w:rsidRPr="00BC3ADB" w:rsidRDefault="004D27BA" w:rsidP="000F2D8B">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465460A8" w14:textId="7E9096BC" w:rsidR="004D27BA" w:rsidRPr="00BC3ADB" w:rsidRDefault="004D27BA" w:rsidP="000F2D8B">
            <w:pPr>
              <w:jc w:val="center"/>
              <w:rPr>
                <w:b/>
              </w:rPr>
            </w:pPr>
            <w:r w:rsidRPr="00BC3ADB">
              <w:rPr>
                <w:b/>
              </w:rPr>
              <w:t>Поле обязательное</w:t>
            </w:r>
          </w:p>
        </w:tc>
      </w:tr>
      <w:tr w:rsidR="00B513E8" w:rsidRPr="00BC3ADB" w14:paraId="13504D79" w14:textId="77777777" w:rsidTr="000B0232">
        <w:trPr>
          <w:trHeight w:val="268"/>
        </w:trPr>
        <w:tc>
          <w:tcPr>
            <w:tcW w:w="1402" w:type="dxa"/>
            <w:tcBorders>
              <w:top w:val="single" w:sz="12" w:space="0" w:color="auto"/>
            </w:tcBorders>
          </w:tcPr>
          <w:p w14:paraId="407A8541" w14:textId="77777777" w:rsidR="00446C77" w:rsidRPr="00BC3ADB" w:rsidRDefault="00446C77" w:rsidP="000F2D8B">
            <w:r w:rsidRPr="00BC3ADB">
              <w:t>FK</w:t>
            </w:r>
          </w:p>
        </w:tc>
        <w:tc>
          <w:tcPr>
            <w:tcW w:w="1878" w:type="dxa"/>
            <w:tcBorders>
              <w:top w:val="single" w:sz="12" w:space="0" w:color="auto"/>
            </w:tcBorders>
          </w:tcPr>
          <w:p w14:paraId="3756D45F" w14:textId="77777777" w:rsidR="00446C77" w:rsidRPr="00BC3ADB" w:rsidRDefault="00446C77" w:rsidP="000F2D8B">
            <w:r w:rsidRPr="00BC3ADB">
              <w:t>Order_No</w:t>
            </w:r>
          </w:p>
        </w:tc>
        <w:tc>
          <w:tcPr>
            <w:tcW w:w="1182" w:type="dxa"/>
            <w:tcBorders>
              <w:top w:val="single" w:sz="12" w:space="0" w:color="auto"/>
            </w:tcBorders>
          </w:tcPr>
          <w:p w14:paraId="191E1E79" w14:textId="77777777" w:rsidR="00446C77" w:rsidRPr="00BC3ADB" w:rsidRDefault="00446C77" w:rsidP="000F2D8B">
            <w:r w:rsidRPr="00BC3ADB">
              <w:t>Numeric</w:t>
            </w:r>
          </w:p>
        </w:tc>
        <w:tc>
          <w:tcPr>
            <w:tcW w:w="1260" w:type="dxa"/>
            <w:tcBorders>
              <w:top w:val="single" w:sz="12" w:space="0" w:color="auto"/>
            </w:tcBorders>
          </w:tcPr>
          <w:p w14:paraId="3383D941" w14:textId="77777777" w:rsidR="00446C77" w:rsidRPr="00BC3ADB" w:rsidRDefault="00446C77" w:rsidP="000F2D8B">
            <w:pPr>
              <w:jc w:val="center"/>
            </w:pPr>
            <w:r w:rsidRPr="00BC3ADB">
              <w:t>20</w:t>
            </w:r>
          </w:p>
        </w:tc>
        <w:tc>
          <w:tcPr>
            <w:tcW w:w="2784" w:type="dxa"/>
            <w:tcBorders>
              <w:top w:val="single" w:sz="12" w:space="0" w:color="auto"/>
            </w:tcBorders>
          </w:tcPr>
          <w:p w14:paraId="64326F86" w14:textId="458826F5" w:rsidR="00446C77" w:rsidRPr="00BC3ADB" w:rsidRDefault="004D27BA" w:rsidP="000F2D8B">
            <w:r w:rsidRPr="00BC3ADB">
              <w:t>идентификатор заказа</w:t>
            </w:r>
          </w:p>
        </w:tc>
        <w:tc>
          <w:tcPr>
            <w:tcW w:w="1716" w:type="dxa"/>
            <w:tcBorders>
              <w:top w:val="single" w:sz="12" w:space="0" w:color="auto"/>
            </w:tcBorders>
          </w:tcPr>
          <w:p w14:paraId="7DED4A82" w14:textId="1E5F3C8F" w:rsidR="00446C77" w:rsidRPr="00BC3ADB" w:rsidRDefault="004D27BA" w:rsidP="000F2D8B">
            <w:pPr>
              <w:jc w:val="center"/>
            </w:pPr>
            <w:r w:rsidRPr="00BC3ADB">
              <w:t>Да</w:t>
            </w:r>
          </w:p>
        </w:tc>
      </w:tr>
      <w:tr w:rsidR="00B513E8" w:rsidRPr="00BC3ADB" w14:paraId="16C7B953" w14:textId="77777777" w:rsidTr="000B0232">
        <w:trPr>
          <w:trHeight w:val="268"/>
        </w:trPr>
        <w:tc>
          <w:tcPr>
            <w:tcW w:w="1402" w:type="dxa"/>
          </w:tcPr>
          <w:p w14:paraId="0AB8D255" w14:textId="77777777" w:rsidR="00446C77" w:rsidRPr="00BC3ADB" w:rsidRDefault="00446C77" w:rsidP="000F2D8B">
            <w:r w:rsidRPr="00BC3ADB">
              <w:t>FK</w:t>
            </w:r>
          </w:p>
        </w:tc>
        <w:tc>
          <w:tcPr>
            <w:tcW w:w="1878" w:type="dxa"/>
          </w:tcPr>
          <w:p w14:paraId="6F69C345" w14:textId="77777777" w:rsidR="00446C77" w:rsidRPr="00BC3ADB" w:rsidRDefault="00446C77" w:rsidP="000F2D8B">
            <w:r w:rsidRPr="00BC3ADB">
              <w:t>Code</w:t>
            </w:r>
          </w:p>
        </w:tc>
        <w:tc>
          <w:tcPr>
            <w:tcW w:w="1182" w:type="dxa"/>
          </w:tcPr>
          <w:p w14:paraId="47751757" w14:textId="77777777" w:rsidR="00446C77" w:rsidRPr="00BC3ADB" w:rsidRDefault="00446C77" w:rsidP="000F2D8B">
            <w:r w:rsidRPr="00BC3ADB">
              <w:t>Сharacter</w:t>
            </w:r>
          </w:p>
        </w:tc>
        <w:tc>
          <w:tcPr>
            <w:tcW w:w="1260" w:type="dxa"/>
          </w:tcPr>
          <w:p w14:paraId="720D4662" w14:textId="77777777" w:rsidR="00446C77" w:rsidRPr="00BC3ADB" w:rsidRDefault="00446C77" w:rsidP="000F2D8B">
            <w:pPr>
              <w:jc w:val="center"/>
            </w:pPr>
            <w:r w:rsidRPr="00BC3ADB">
              <w:t>20</w:t>
            </w:r>
          </w:p>
        </w:tc>
        <w:tc>
          <w:tcPr>
            <w:tcW w:w="2784" w:type="dxa"/>
          </w:tcPr>
          <w:p w14:paraId="02521F62" w14:textId="2BEA11CD" w:rsidR="00446C77" w:rsidRPr="00BC3ADB" w:rsidRDefault="004D27BA" w:rsidP="000F2D8B">
            <w:r w:rsidRPr="00BC3ADB">
              <w:t>Внешний код продукции</w:t>
            </w:r>
          </w:p>
        </w:tc>
        <w:tc>
          <w:tcPr>
            <w:tcW w:w="1716" w:type="dxa"/>
          </w:tcPr>
          <w:p w14:paraId="238A96CB" w14:textId="285122AE" w:rsidR="00446C77" w:rsidRPr="00BC3ADB" w:rsidRDefault="004D27BA" w:rsidP="000F2D8B">
            <w:pPr>
              <w:jc w:val="center"/>
            </w:pPr>
            <w:r w:rsidRPr="00BC3ADB">
              <w:t>Да</w:t>
            </w:r>
          </w:p>
        </w:tc>
      </w:tr>
      <w:tr w:rsidR="00B513E8" w:rsidRPr="00BC3ADB" w14:paraId="1D2D67AB" w14:textId="77777777" w:rsidTr="000B0232">
        <w:tc>
          <w:tcPr>
            <w:tcW w:w="1402" w:type="dxa"/>
          </w:tcPr>
          <w:p w14:paraId="071D6BE3" w14:textId="77777777" w:rsidR="00446C77" w:rsidRPr="00BC3ADB" w:rsidRDefault="00446C77" w:rsidP="000F2D8B"/>
        </w:tc>
        <w:tc>
          <w:tcPr>
            <w:tcW w:w="1878" w:type="dxa"/>
          </w:tcPr>
          <w:p w14:paraId="0EC0A8ED" w14:textId="77777777" w:rsidR="00446C77" w:rsidRPr="00BC3ADB" w:rsidRDefault="00446C77" w:rsidP="000F2D8B">
            <w:pPr>
              <w:pStyle w:val="a5"/>
              <w:tabs>
                <w:tab w:val="clear" w:pos="4320"/>
                <w:tab w:val="clear" w:pos="8640"/>
              </w:tabs>
              <w:rPr>
                <w:lang w:val="ru-RU"/>
              </w:rPr>
            </w:pPr>
            <w:r w:rsidRPr="00BC3ADB">
              <w:rPr>
                <w:lang w:val="ru-RU"/>
              </w:rPr>
              <w:t>Price</w:t>
            </w:r>
          </w:p>
        </w:tc>
        <w:tc>
          <w:tcPr>
            <w:tcW w:w="1182" w:type="dxa"/>
          </w:tcPr>
          <w:p w14:paraId="101D4E30" w14:textId="77777777" w:rsidR="00446C77" w:rsidRPr="00BC3ADB" w:rsidRDefault="00446C77" w:rsidP="000F2D8B">
            <w:r w:rsidRPr="00BC3ADB">
              <w:t>Numeric</w:t>
            </w:r>
          </w:p>
        </w:tc>
        <w:tc>
          <w:tcPr>
            <w:tcW w:w="1260" w:type="dxa"/>
          </w:tcPr>
          <w:p w14:paraId="4F4D42DB" w14:textId="77777777" w:rsidR="00446C77" w:rsidRPr="00BC3ADB" w:rsidRDefault="00446C77" w:rsidP="000F2D8B">
            <w:pPr>
              <w:jc w:val="center"/>
            </w:pPr>
            <w:r w:rsidRPr="00BC3ADB">
              <w:t>12,5</w:t>
            </w:r>
          </w:p>
        </w:tc>
        <w:tc>
          <w:tcPr>
            <w:tcW w:w="2784" w:type="dxa"/>
          </w:tcPr>
          <w:p w14:paraId="620AA6F8" w14:textId="2BD6D484" w:rsidR="00446C77" w:rsidRPr="00BC3ADB" w:rsidRDefault="004D27BA" w:rsidP="000F2D8B">
            <w:r w:rsidRPr="00BC3ADB">
              <w:t>Цена продукции без НДС</w:t>
            </w:r>
          </w:p>
        </w:tc>
        <w:tc>
          <w:tcPr>
            <w:tcW w:w="1716" w:type="dxa"/>
          </w:tcPr>
          <w:p w14:paraId="4DB46903" w14:textId="23150FF1" w:rsidR="00446C77" w:rsidRPr="00BC3ADB" w:rsidRDefault="004D27BA" w:rsidP="000F2D8B">
            <w:pPr>
              <w:jc w:val="center"/>
            </w:pPr>
            <w:r w:rsidRPr="00BC3ADB">
              <w:t>Да</w:t>
            </w:r>
          </w:p>
        </w:tc>
      </w:tr>
      <w:tr w:rsidR="004D27BA" w:rsidRPr="00BC3ADB" w14:paraId="31BBBDAB" w14:textId="77777777" w:rsidTr="000B0232">
        <w:tc>
          <w:tcPr>
            <w:tcW w:w="1402" w:type="dxa"/>
          </w:tcPr>
          <w:p w14:paraId="71EEBAD9" w14:textId="77777777" w:rsidR="004D27BA" w:rsidRPr="00BC3ADB" w:rsidRDefault="004D27BA" w:rsidP="000F2D8B"/>
        </w:tc>
        <w:tc>
          <w:tcPr>
            <w:tcW w:w="1878" w:type="dxa"/>
          </w:tcPr>
          <w:p w14:paraId="6E830BB8" w14:textId="77777777" w:rsidR="004D27BA" w:rsidRPr="00BC3ADB" w:rsidRDefault="004D27BA" w:rsidP="000F2D8B">
            <w:r w:rsidRPr="00BC3ADB">
              <w:t>Qty</w:t>
            </w:r>
          </w:p>
        </w:tc>
        <w:tc>
          <w:tcPr>
            <w:tcW w:w="1182" w:type="dxa"/>
          </w:tcPr>
          <w:p w14:paraId="34657978" w14:textId="77777777" w:rsidR="004D27BA" w:rsidRPr="00BC3ADB" w:rsidRDefault="004D27BA" w:rsidP="000F2D8B">
            <w:r w:rsidRPr="00BC3ADB">
              <w:t>Numeric</w:t>
            </w:r>
          </w:p>
        </w:tc>
        <w:tc>
          <w:tcPr>
            <w:tcW w:w="1260" w:type="dxa"/>
          </w:tcPr>
          <w:p w14:paraId="33F1D287" w14:textId="77777777" w:rsidR="004D27BA" w:rsidRPr="00BC3ADB" w:rsidRDefault="004D27BA" w:rsidP="000F2D8B">
            <w:pPr>
              <w:jc w:val="center"/>
            </w:pPr>
            <w:r w:rsidRPr="00BC3ADB">
              <w:t>15,3</w:t>
            </w:r>
          </w:p>
        </w:tc>
        <w:tc>
          <w:tcPr>
            <w:tcW w:w="2784" w:type="dxa"/>
          </w:tcPr>
          <w:p w14:paraId="5F264807" w14:textId="0F8A0B55" w:rsidR="004D27BA" w:rsidRPr="00BC3ADB" w:rsidRDefault="004D27BA" w:rsidP="000F2D8B">
            <w:r w:rsidRPr="00BC3ADB">
              <w:t xml:space="preserve">количество продукции </w:t>
            </w:r>
          </w:p>
        </w:tc>
        <w:tc>
          <w:tcPr>
            <w:tcW w:w="1716" w:type="dxa"/>
          </w:tcPr>
          <w:p w14:paraId="5AA61D37" w14:textId="7D500B86" w:rsidR="004D27BA" w:rsidRPr="00BC3ADB" w:rsidRDefault="004D27BA" w:rsidP="000F2D8B">
            <w:pPr>
              <w:jc w:val="center"/>
            </w:pPr>
            <w:r w:rsidRPr="00BC3ADB">
              <w:t>Да</w:t>
            </w:r>
          </w:p>
        </w:tc>
      </w:tr>
      <w:tr w:rsidR="004D27BA" w:rsidRPr="00BC3ADB" w14:paraId="42883C07" w14:textId="77777777" w:rsidTr="000B0232">
        <w:tc>
          <w:tcPr>
            <w:tcW w:w="1402" w:type="dxa"/>
          </w:tcPr>
          <w:p w14:paraId="0A68182D" w14:textId="77777777" w:rsidR="004D27BA" w:rsidRPr="00BC3ADB" w:rsidRDefault="004D27BA" w:rsidP="000F2D8B"/>
        </w:tc>
        <w:tc>
          <w:tcPr>
            <w:tcW w:w="1878" w:type="dxa"/>
          </w:tcPr>
          <w:p w14:paraId="56741BA9" w14:textId="77777777" w:rsidR="004D27BA" w:rsidRPr="00BC3ADB" w:rsidRDefault="004D27BA" w:rsidP="000F2D8B">
            <w:r w:rsidRPr="00BC3ADB">
              <w:t>IsReturn</w:t>
            </w:r>
          </w:p>
        </w:tc>
        <w:tc>
          <w:tcPr>
            <w:tcW w:w="1182" w:type="dxa"/>
          </w:tcPr>
          <w:p w14:paraId="3F560DC4" w14:textId="77777777" w:rsidR="004D27BA" w:rsidRPr="00BC3ADB" w:rsidRDefault="004D27BA" w:rsidP="000F2D8B">
            <w:r w:rsidRPr="00BC3ADB">
              <w:t>Numeric</w:t>
            </w:r>
          </w:p>
        </w:tc>
        <w:tc>
          <w:tcPr>
            <w:tcW w:w="1260" w:type="dxa"/>
          </w:tcPr>
          <w:p w14:paraId="635AFD34" w14:textId="77777777" w:rsidR="004D27BA" w:rsidRPr="00BC3ADB" w:rsidRDefault="004D27BA" w:rsidP="000F2D8B">
            <w:pPr>
              <w:jc w:val="center"/>
            </w:pPr>
            <w:r w:rsidRPr="00BC3ADB">
              <w:t>11</w:t>
            </w:r>
          </w:p>
        </w:tc>
        <w:tc>
          <w:tcPr>
            <w:tcW w:w="2784" w:type="dxa"/>
          </w:tcPr>
          <w:p w14:paraId="34B0AE66" w14:textId="31CDC8DF" w:rsidR="004D27BA" w:rsidRPr="00BC3ADB" w:rsidRDefault="004D27BA" w:rsidP="004D27BA">
            <w:r w:rsidRPr="00BC3ADB">
              <w:t>Флажок, который указывает, является ли тара обратной</w:t>
            </w:r>
          </w:p>
        </w:tc>
        <w:tc>
          <w:tcPr>
            <w:tcW w:w="1716" w:type="dxa"/>
          </w:tcPr>
          <w:p w14:paraId="791F5837" w14:textId="19070B1F" w:rsidR="004D27BA" w:rsidRPr="00BC3ADB" w:rsidRDefault="004D27BA" w:rsidP="000F2D8B">
            <w:pPr>
              <w:jc w:val="center"/>
            </w:pPr>
            <w:r w:rsidRPr="00BC3ADB">
              <w:t>Да</w:t>
            </w:r>
          </w:p>
        </w:tc>
      </w:tr>
      <w:tr w:rsidR="00B513E8" w:rsidRPr="00BC3ADB" w14:paraId="5030906B" w14:textId="77777777" w:rsidTr="000B0232">
        <w:tc>
          <w:tcPr>
            <w:tcW w:w="1402" w:type="dxa"/>
          </w:tcPr>
          <w:p w14:paraId="7F73B0BB" w14:textId="77777777" w:rsidR="00446C77" w:rsidRPr="00BC3ADB" w:rsidRDefault="00446C77" w:rsidP="000F2D8B"/>
        </w:tc>
        <w:tc>
          <w:tcPr>
            <w:tcW w:w="1878" w:type="dxa"/>
          </w:tcPr>
          <w:p w14:paraId="144FEE1F" w14:textId="531526BD" w:rsidR="00446C77" w:rsidRPr="00817746" w:rsidRDefault="00446C77" w:rsidP="000F2D8B">
            <w:r w:rsidRPr="00817746">
              <w:t>R</w:t>
            </w:r>
            <w:r w:rsidR="00560730" w:rsidRPr="00817746">
              <w:t>d</w:t>
            </w:r>
            <w:r w:rsidRPr="00817746">
              <w:t>iscount</w:t>
            </w:r>
          </w:p>
        </w:tc>
        <w:tc>
          <w:tcPr>
            <w:tcW w:w="1182" w:type="dxa"/>
          </w:tcPr>
          <w:p w14:paraId="596EDC39" w14:textId="77777777" w:rsidR="00446C77" w:rsidRPr="00817746" w:rsidRDefault="00446C77" w:rsidP="000F2D8B">
            <w:r w:rsidRPr="00817746">
              <w:t>Numeric</w:t>
            </w:r>
          </w:p>
        </w:tc>
        <w:tc>
          <w:tcPr>
            <w:tcW w:w="1260" w:type="dxa"/>
          </w:tcPr>
          <w:p w14:paraId="0D03630F" w14:textId="77777777" w:rsidR="00446C77" w:rsidRPr="00817746" w:rsidRDefault="00446C77" w:rsidP="000F2D8B">
            <w:pPr>
              <w:jc w:val="center"/>
            </w:pPr>
            <w:r w:rsidRPr="00817746">
              <w:t>5,2</w:t>
            </w:r>
          </w:p>
        </w:tc>
        <w:tc>
          <w:tcPr>
            <w:tcW w:w="2784" w:type="dxa"/>
          </w:tcPr>
          <w:p w14:paraId="55FBDC96" w14:textId="34FDF989" w:rsidR="00446C77" w:rsidRPr="00817746" w:rsidRDefault="004D27BA" w:rsidP="000F2D8B">
            <w:r w:rsidRPr="00817746">
              <w:t>Значение по позиционной скидки</w:t>
            </w:r>
          </w:p>
        </w:tc>
        <w:tc>
          <w:tcPr>
            <w:tcW w:w="1716" w:type="dxa"/>
          </w:tcPr>
          <w:p w14:paraId="3A4A51CA" w14:textId="60D59B03" w:rsidR="00446C77" w:rsidRPr="00BC3ADB" w:rsidRDefault="004D27BA" w:rsidP="000F2D8B">
            <w:pPr>
              <w:jc w:val="center"/>
            </w:pPr>
            <w:r w:rsidRPr="00BC3ADB">
              <w:t>Да</w:t>
            </w:r>
          </w:p>
        </w:tc>
      </w:tr>
      <w:tr w:rsidR="00B513E8" w:rsidRPr="00BC3ADB" w14:paraId="1C0C405A" w14:textId="77777777" w:rsidTr="000B0232">
        <w:tc>
          <w:tcPr>
            <w:tcW w:w="1402" w:type="dxa"/>
          </w:tcPr>
          <w:p w14:paraId="72213122" w14:textId="77777777" w:rsidR="00446C77" w:rsidRPr="00BC3ADB" w:rsidRDefault="00446C77" w:rsidP="000F2D8B"/>
        </w:tc>
        <w:tc>
          <w:tcPr>
            <w:tcW w:w="1878" w:type="dxa"/>
          </w:tcPr>
          <w:p w14:paraId="7E66E480" w14:textId="77777777" w:rsidR="00446C77" w:rsidRPr="00BC3ADB" w:rsidRDefault="00446C77" w:rsidP="000F2D8B">
            <w:r w:rsidRPr="00BC3ADB">
              <w:t>BasePrice</w:t>
            </w:r>
          </w:p>
        </w:tc>
        <w:tc>
          <w:tcPr>
            <w:tcW w:w="1182" w:type="dxa"/>
          </w:tcPr>
          <w:p w14:paraId="4C590C25" w14:textId="77777777" w:rsidR="00446C77" w:rsidRPr="00BC3ADB" w:rsidRDefault="00446C77" w:rsidP="000F2D8B">
            <w:r w:rsidRPr="00BC3ADB">
              <w:t>Numeric</w:t>
            </w:r>
          </w:p>
        </w:tc>
        <w:tc>
          <w:tcPr>
            <w:tcW w:w="1260" w:type="dxa"/>
          </w:tcPr>
          <w:p w14:paraId="0F33B4D8" w14:textId="77777777" w:rsidR="00446C77" w:rsidRPr="00BC3ADB" w:rsidRDefault="00446C77" w:rsidP="000F2D8B">
            <w:pPr>
              <w:jc w:val="center"/>
            </w:pPr>
            <w:r w:rsidRPr="00BC3ADB">
              <w:t>15,8</w:t>
            </w:r>
          </w:p>
        </w:tc>
        <w:tc>
          <w:tcPr>
            <w:tcW w:w="2784" w:type="dxa"/>
          </w:tcPr>
          <w:p w14:paraId="4DAD8E4C" w14:textId="2349A283" w:rsidR="00446C77" w:rsidRPr="00BC3ADB" w:rsidRDefault="004D27BA" w:rsidP="000F2D8B">
            <w:r w:rsidRPr="00BC3ADB">
              <w:t>Базовая цена продукции без НДС</w:t>
            </w:r>
          </w:p>
        </w:tc>
        <w:tc>
          <w:tcPr>
            <w:tcW w:w="1716" w:type="dxa"/>
          </w:tcPr>
          <w:p w14:paraId="1638CC8F" w14:textId="09741E95" w:rsidR="00446C77" w:rsidRPr="00BC3ADB" w:rsidRDefault="004D27BA" w:rsidP="000F2D8B">
            <w:pPr>
              <w:jc w:val="center"/>
            </w:pPr>
            <w:r w:rsidRPr="00BC3ADB">
              <w:t>Да</w:t>
            </w:r>
          </w:p>
        </w:tc>
      </w:tr>
      <w:tr w:rsidR="00B513E8" w:rsidRPr="00BC3ADB" w14:paraId="08C9325A" w14:textId="77777777" w:rsidTr="000B0232">
        <w:tc>
          <w:tcPr>
            <w:tcW w:w="1402" w:type="dxa"/>
          </w:tcPr>
          <w:p w14:paraId="1D0D6B3A" w14:textId="77777777" w:rsidR="00446C77" w:rsidRPr="00BC3ADB" w:rsidRDefault="00446C77" w:rsidP="000F2D8B"/>
        </w:tc>
        <w:tc>
          <w:tcPr>
            <w:tcW w:w="1878" w:type="dxa"/>
          </w:tcPr>
          <w:p w14:paraId="26D76232" w14:textId="77777777" w:rsidR="00446C77" w:rsidRPr="00BC3ADB" w:rsidRDefault="00446C77" w:rsidP="000F2D8B">
            <w:r w:rsidRPr="00BC3ADB">
              <w:t>LOCALCODE</w:t>
            </w:r>
          </w:p>
        </w:tc>
        <w:tc>
          <w:tcPr>
            <w:tcW w:w="1182" w:type="dxa"/>
          </w:tcPr>
          <w:p w14:paraId="2FDECEA3" w14:textId="77777777" w:rsidR="00446C77" w:rsidRPr="00BC3ADB" w:rsidRDefault="00446C77" w:rsidP="000F2D8B">
            <w:r w:rsidRPr="00BC3ADB">
              <w:t>Сharacter</w:t>
            </w:r>
          </w:p>
        </w:tc>
        <w:tc>
          <w:tcPr>
            <w:tcW w:w="1260" w:type="dxa"/>
          </w:tcPr>
          <w:p w14:paraId="11AA1F15" w14:textId="77777777" w:rsidR="00446C77" w:rsidRPr="00BC3ADB" w:rsidRDefault="00446C77" w:rsidP="000F2D8B">
            <w:pPr>
              <w:jc w:val="center"/>
            </w:pPr>
            <w:r w:rsidRPr="00BC3ADB">
              <w:t>20</w:t>
            </w:r>
          </w:p>
        </w:tc>
        <w:tc>
          <w:tcPr>
            <w:tcW w:w="2784" w:type="dxa"/>
          </w:tcPr>
          <w:p w14:paraId="46771044" w14:textId="58567AA4" w:rsidR="00446C77" w:rsidRPr="00BC3ADB" w:rsidRDefault="004D27BA" w:rsidP="000F2D8B">
            <w:r w:rsidRPr="00BC3ADB">
              <w:t>Код локальной продукции</w:t>
            </w:r>
          </w:p>
        </w:tc>
        <w:tc>
          <w:tcPr>
            <w:tcW w:w="1716" w:type="dxa"/>
          </w:tcPr>
          <w:p w14:paraId="60B7DDEA" w14:textId="3D9C13FF" w:rsidR="00446C77" w:rsidRPr="00BC3ADB" w:rsidRDefault="004D27BA" w:rsidP="000F2D8B">
            <w:pPr>
              <w:jc w:val="center"/>
            </w:pPr>
            <w:r w:rsidRPr="00BC3ADB">
              <w:t>Нет</w:t>
            </w:r>
          </w:p>
        </w:tc>
      </w:tr>
      <w:tr w:rsidR="00B513E8" w:rsidRPr="00BC3ADB" w14:paraId="79BDA28F" w14:textId="77777777" w:rsidTr="000B0232">
        <w:tc>
          <w:tcPr>
            <w:tcW w:w="1402" w:type="dxa"/>
            <w:tcBorders>
              <w:top w:val="single" w:sz="4" w:space="0" w:color="auto"/>
              <w:left w:val="single" w:sz="4" w:space="0" w:color="auto"/>
              <w:bottom w:val="single" w:sz="4" w:space="0" w:color="auto"/>
              <w:right w:val="single" w:sz="4" w:space="0" w:color="auto"/>
            </w:tcBorders>
          </w:tcPr>
          <w:p w14:paraId="299D6018" w14:textId="77777777" w:rsidR="00446C77" w:rsidRPr="00BC3ADB" w:rsidRDefault="00446C77" w:rsidP="000F2D8B">
            <w:bookmarkStart w:id="3302" w:name="_Toc60028960"/>
            <w:bookmarkStart w:id="3303" w:name="_Toc63165287"/>
            <w:bookmarkStart w:id="3304" w:name="_Toc63165433"/>
            <w:bookmarkStart w:id="3305" w:name="_Toc63759043"/>
            <w:bookmarkStart w:id="3306" w:name="_Toc64778803"/>
            <w:bookmarkStart w:id="3307" w:name="_Toc64808516"/>
            <w:bookmarkStart w:id="3308" w:name="_Toc65031947"/>
            <w:bookmarkStart w:id="3309" w:name="_Toc65485030"/>
            <w:bookmarkEnd w:id="3302"/>
            <w:bookmarkEnd w:id="3303"/>
            <w:bookmarkEnd w:id="3304"/>
            <w:bookmarkEnd w:id="3305"/>
            <w:bookmarkEnd w:id="3306"/>
            <w:bookmarkEnd w:id="3307"/>
            <w:bookmarkEnd w:id="3308"/>
            <w:bookmarkEnd w:id="3309"/>
          </w:p>
        </w:tc>
        <w:tc>
          <w:tcPr>
            <w:tcW w:w="1878" w:type="dxa"/>
            <w:tcBorders>
              <w:top w:val="single" w:sz="4" w:space="0" w:color="auto"/>
              <w:left w:val="single" w:sz="4" w:space="0" w:color="auto"/>
              <w:bottom w:val="single" w:sz="4" w:space="0" w:color="auto"/>
              <w:right w:val="single" w:sz="4" w:space="0" w:color="auto"/>
            </w:tcBorders>
          </w:tcPr>
          <w:p w14:paraId="157C3171" w14:textId="77777777" w:rsidR="00446C77" w:rsidRPr="00BC3ADB" w:rsidRDefault="00446C77" w:rsidP="000F2D8B">
            <w:r w:rsidRPr="00BC3ADB">
              <w:t>VAT</w:t>
            </w:r>
          </w:p>
        </w:tc>
        <w:tc>
          <w:tcPr>
            <w:tcW w:w="1182" w:type="dxa"/>
            <w:tcBorders>
              <w:top w:val="single" w:sz="4" w:space="0" w:color="auto"/>
              <w:left w:val="single" w:sz="4" w:space="0" w:color="auto"/>
              <w:bottom w:val="single" w:sz="4" w:space="0" w:color="auto"/>
              <w:right w:val="single" w:sz="4" w:space="0" w:color="auto"/>
            </w:tcBorders>
          </w:tcPr>
          <w:p w14:paraId="588182C8" w14:textId="77777777" w:rsidR="00446C77" w:rsidRPr="00BC3ADB" w:rsidRDefault="00446C77" w:rsidP="000F2D8B">
            <w:r w:rsidRPr="00BC3ADB">
              <w:t>Numeric</w:t>
            </w:r>
          </w:p>
        </w:tc>
        <w:tc>
          <w:tcPr>
            <w:tcW w:w="1260" w:type="dxa"/>
            <w:tcBorders>
              <w:top w:val="single" w:sz="4" w:space="0" w:color="auto"/>
              <w:left w:val="single" w:sz="4" w:space="0" w:color="auto"/>
              <w:bottom w:val="single" w:sz="4" w:space="0" w:color="auto"/>
              <w:right w:val="single" w:sz="4" w:space="0" w:color="auto"/>
            </w:tcBorders>
          </w:tcPr>
          <w:p w14:paraId="7B831E7A" w14:textId="77777777" w:rsidR="00446C77" w:rsidRPr="00BC3ADB" w:rsidRDefault="00446C77" w:rsidP="000F2D8B">
            <w:pPr>
              <w:jc w:val="center"/>
            </w:pPr>
            <w:r w:rsidRPr="00BC3ADB">
              <w:t>5,2</w:t>
            </w:r>
          </w:p>
        </w:tc>
        <w:tc>
          <w:tcPr>
            <w:tcW w:w="2784" w:type="dxa"/>
            <w:tcBorders>
              <w:top w:val="single" w:sz="4" w:space="0" w:color="auto"/>
              <w:left w:val="single" w:sz="4" w:space="0" w:color="auto"/>
              <w:bottom w:val="single" w:sz="4" w:space="0" w:color="auto"/>
              <w:right w:val="single" w:sz="4" w:space="0" w:color="auto"/>
            </w:tcBorders>
          </w:tcPr>
          <w:p w14:paraId="703516C5" w14:textId="4ED56220" w:rsidR="00446C77" w:rsidRPr="00BC3ADB" w:rsidRDefault="004D27BA" w:rsidP="000F2D8B">
            <w:proofErr w:type="gramStart"/>
            <w:r w:rsidRPr="00BC3ADB">
              <w:t>НДС,%</w:t>
            </w:r>
            <w:proofErr w:type="gramEnd"/>
          </w:p>
        </w:tc>
        <w:tc>
          <w:tcPr>
            <w:tcW w:w="1716" w:type="dxa"/>
            <w:tcBorders>
              <w:top w:val="single" w:sz="4" w:space="0" w:color="auto"/>
              <w:left w:val="single" w:sz="4" w:space="0" w:color="auto"/>
              <w:bottom w:val="single" w:sz="4" w:space="0" w:color="auto"/>
              <w:right w:val="single" w:sz="4" w:space="0" w:color="auto"/>
            </w:tcBorders>
          </w:tcPr>
          <w:p w14:paraId="3FB7657F" w14:textId="3FBBB46E" w:rsidR="00446C77" w:rsidRPr="00BC3ADB" w:rsidRDefault="004D27BA" w:rsidP="000F2D8B">
            <w:pPr>
              <w:jc w:val="center"/>
            </w:pPr>
            <w:r w:rsidRPr="00BC3ADB">
              <w:t>Да</w:t>
            </w:r>
          </w:p>
        </w:tc>
      </w:tr>
      <w:tr w:rsidR="000B0232" w:rsidRPr="00BC3ADB" w14:paraId="04EEEB01" w14:textId="77777777" w:rsidTr="00E60E2C">
        <w:tc>
          <w:tcPr>
            <w:tcW w:w="1402" w:type="dxa"/>
            <w:tcBorders>
              <w:top w:val="single" w:sz="4" w:space="0" w:color="auto"/>
              <w:left w:val="single" w:sz="4" w:space="0" w:color="auto"/>
              <w:bottom w:val="single" w:sz="4" w:space="0" w:color="auto"/>
              <w:right w:val="single" w:sz="4" w:space="0" w:color="auto"/>
            </w:tcBorders>
          </w:tcPr>
          <w:p w14:paraId="7D3BE340" w14:textId="77777777" w:rsidR="000B0232" w:rsidRPr="00BC3ADB" w:rsidRDefault="000B0232" w:rsidP="000B0232"/>
        </w:tc>
        <w:tc>
          <w:tcPr>
            <w:tcW w:w="1878" w:type="dxa"/>
            <w:tcBorders>
              <w:top w:val="single" w:sz="4" w:space="0" w:color="auto"/>
              <w:left w:val="single" w:sz="4" w:space="0" w:color="auto"/>
              <w:bottom w:val="single" w:sz="4" w:space="0" w:color="auto"/>
              <w:right w:val="single" w:sz="4" w:space="0" w:color="auto"/>
            </w:tcBorders>
          </w:tcPr>
          <w:p w14:paraId="7D8A0D53" w14:textId="1A95EA6E" w:rsidR="000B0232" w:rsidRPr="00FF3806" w:rsidRDefault="000B0232" w:rsidP="000B0232">
            <w:r w:rsidRPr="00FF3806">
              <w:t>PROMOACTID</w:t>
            </w:r>
          </w:p>
        </w:tc>
        <w:tc>
          <w:tcPr>
            <w:tcW w:w="1182" w:type="dxa"/>
            <w:tcBorders>
              <w:top w:val="single" w:sz="4" w:space="0" w:color="auto"/>
              <w:left w:val="single" w:sz="4" w:space="0" w:color="auto"/>
              <w:bottom w:val="single" w:sz="4" w:space="0" w:color="auto"/>
              <w:right w:val="single" w:sz="4" w:space="0" w:color="auto"/>
            </w:tcBorders>
          </w:tcPr>
          <w:p w14:paraId="342E2BC1" w14:textId="5432E5C7" w:rsidR="000B0232" w:rsidRPr="00FF3806" w:rsidRDefault="00567540" w:rsidP="000B0232">
            <w:r w:rsidRPr="00FF3806">
              <w:rPr>
                <w:lang w:val="en-US"/>
              </w:rPr>
              <w:t>B</w:t>
            </w:r>
            <w:r w:rsidRPr="00FF3806">
              <w:t>igint</w:t>
            </w:r>
          </w:p>
        </w:tc>
        <w:tc>
          <w:tcPr>
            <w:tcW w:w="1260" w:type="dxa"/>
            <w:tcBorders>
              <w:top w:val="single" w:sz="4" w:space="0" w:color="auto"/>
              <w:left w:val="single" w:sz="4" w:space="0" w:color="auto"/>
              <w:bottom w:val="single" w:sz="4" w:space="0" w:color="auto"/>
              <w:right w:val="single" w:sz="4" w:space="0" w:color="auto"/>
            </w:tcBorders>
          </w:tcPr>
          <w:p w14:paraId="6A5155AA" w14:textId="17215B8A" w:rsidR="000B0232" w:rsidRPr="00FF3806" w:rsidRDefault="00567540" w:rsidP="000B0232">
            <w:pPr>
              <w:jc w:val="center"/>
            </w:pPr>
            <w:r w:rsidRPr="00FF3806">
              <w:t>8</w:t>
            </w:r>
          </w:p>
        </w:tc>
        <w:tc>
          <w:tcPr>
            <w:tcW w:w="2784" w:type="dxa"/>
            <w:tcBorders>
              <w:top w:val="single" w:sz="4" w:space="0" w:color="auto"/>
              <w:left w:val="single" w:sz="4" w:space="0" w:color="auto"/>
              <w:bottom w:val="single" w:sz="4" w:space="0" w:color="auto"/>
              <w:right w:val="single" w:sz="4" w:space="0" w:color="auto"/>
            </w:tcBorders>
            <w:vAlign w:val="bottom"/>
          </w:tcPr>
          <w:p w14:paraId="4D5050B2" w14:textId="4DA8312D" w:rsidR="000B0232" w:rsidRPr="00FF3806" w:rsidRDefault="004914AB" w:rsidP="000B0232">
            <w:r w:rsidRPr="00FF3806">
              <w:t>Идентификатор промо акции, согласно которой активировалась Промо Акция</w:t>
            </w:r>
          </w:p>
        </w:tc>
        <w:tc>
          <w:tcPr>
            <w:tcW w:w="1716" w:type="dxa"/>
            <w:tcBorders>
              <w:top w:val="single" w:sz="4" w:space="0" w:color="auto"/>
              <w:left w:val="single" w:sz="4" w:space="0" w:color="auto"/>
              <w:bottom w:val="single" w:sz="4" w:space="0" w:color="auto"/>
              <w:right w:val="single" w:sz="4" w:space="0" w:color="auto"/>
            </w:tcBorders>
          </w:tcPr>
          <w:p w14:paraId="1D3492C2" w14:textId="2CE920C2" w:rsidR="000B0232" w:rsidRPr="003705EA" w:rsidRDefault="009C0072" w:rsidP="000B0232">
            <w:pPr>
              <w:jc w:val="center"/>
              <w:rPr>
                <w:highlight w:val="yellow"/>
              </w:rPr>
            </w:pPr>
            <w:r w:rsidRPr="00FF3806">
              <w:t>Да</w:t>
            </w:r>
          </w:p>
        </w:tc>
      </w:tr>
    </w:tbl>
    <w:p w14:paraId="055E2AAE" w14:textId="04F9060D" w:rsidR="000D54F9" w:rsidRDefault="000D54F9" w:rsidP="000D54F9">
      <w:pPr>
        <w:pStyle w:val="affd"/>
        <w:numPr>
          <w:ilvl w:val="0"/>
          <w:numId w:val="22"/>
        </w:numPr>
        <w:spacing w:before="200" w:after="200"/>
      </w:pPr>
      <w:bookmarkStart w:id="3310" w:name="_Toc470020819"/>
      <w:bookmarkStart w:id="3311" w:name="_Toc470024982"/>
      <w:bookmarkStart w:id="3312" w:name="_Toc470029145"/>
      <w:bookmarkStart w:id="3313" w:name="_Toc470020820"/>
      <w:bookmarkStart w:id="3314" w:name="_Toc470024983"/>
      <w:bookmarkStart w:id="3315" w:name="_Toc470029146"/>
      <w:bookmarkStart w:id="3316" w:name="_Toc470020821"/>
      <w:bookmarkStart w:id="3317" w:name="_Toc470024984"/>
      <w:bookmarkStart w:id="3318" w:name="_Toc470029147"/>
      <w:bookmarkStart w:id="3319" w:name="_Toc470020822"/>
      <w:bookmarkStart w:id="3320" w:name="_Toc470024985"/>
      <w:bookmarkStart w:id="3321" w:name="_Toc470029148"/>
      <w:bookmarkStart w:id="3322" w:name="_Toc470020823"/>
      <w:bookmarkStart w:id="3323" w:name="_Toc470024986"/>
      <w:bookmarkStart w:id="3324" w:name="_Toc470029149"/>
      <w:bookmarkStart w:id="3325" w:name="_Toc470020824"/>
      <w:bookmarkStart w:id="3326" w:name="_Toc470024987"/>
      <w:bookmarkStart w:id="3327" w:name="_Toc470029150"/>
      <w:bookmarkStart w:id="3328" w:name="_Toc470020825"/>
      <w:bookmarkStart w:id="3329" w:name="_Toc470024988"/>
      <w:bookmarkStart w:id="3330" w:name="_Toc470029151"/>
      <w:bookmarkStart w:id="3331" w:name="_Toc470020826"/>
      <w:bookmarkStart w:id="3332" w:name="_Toc470024989"/>
      <w:bookmarkStart w:id="3333" w:name="_Toc470029152"/>
      <w:bookmarkStart w:id="3334" w:name="_Toc470020827"/>
      <w:bookmarkStart w:id="3335" w:name="_Toc470024990"/>
      <w:bookmarkStart w:id="3336" w:name="_Toc470029153"/>
      <w:bookmarkStart w:id="3337" w:name="_Toc470020828"/>
      <w:bookmarkStart w:id="3338" w:name="_Toc470024991"/>
      <w:bookmarkStart w:id="3339" w:name="_Toc470029154"/>
      <w:bookmarkStart w:id="3340" w:name="_Toc470020829"/>
      <w:bookmarkStart w:id="3341" w:name="_Toc470024992"/>
      <w:bookmarkStart w:id="3342" w:name="_Toc470029155"/>
      <w:bookmarkStart w:id="3343" w:name="_Toc470020830"/>
      <w:bookmarkStart w:id="3344" w:name="_Toc470024993"/>
      <w:bookmarkStart w:id="3345" w:name="_Toc470029156"/>
      <w:bookmarkStart w:id="3346" w:name="_Toc470020831"/>
      <w:bookmarkStart w:id="3347" w:name="_Toc470024994"/>
      <w:bookmarkStart w:id="3348" w:name="_Toc470029157"/>
      <w:bookmarkStart w:id="3349" w:name="_Toc470020832"/>
      <w:bookmarkStart w:id="3350" w:name="_Toc470024995"/>
      <w:bookmarkStart w:id="3351" w:name="_Toc470029158"/>
      <w:bookmarkStart w:id="3352" w:name="_Toc470020833"/>
      <w:bookmarkStart w:id="3353" w:name="_Toc470024996"/>
      <w:bookmarkStart w:id="3354" w:name="_Toc470029159"/>
      <w:bookmarkStart w:id="3355" w:name="_Toc470020834"/>
      <w:bookmarkStart w:id="3356" w:name="_Toc470024997"/>
      <w:bookmarkStart w:id="3357" w:name="_Toc470029160"/>
      <w:bookmarkStart w:id="3358" w:name="_Toc470020835"/>
      <w:bookmarkStart w:id="3359" w:name="_Toc470024998"/>
      <w:bookmarkStart w:id="3360" w:name="_Toc470029161"/>
      <w:bookmarkStart w:id="3361" w:name="_Toc470020836"/>
      <w:bookmarkStart w:id="3362" w:name="_Toc470024999"/>
      <w:bookmarkStart w:id="3363" w:name="_Toc470029162"/>
      <w:bookmarkStart w:id="3364" w:name="_Toc470020837"/>
      <w:bookmarkStart w:id="3365" w:name="_Toc470025000"/>
      <w:bookmarkStart w:id="3366" w:name="_Toc470029163"/>
      <w:bookmarkStart w:id="3367" w:name="_Toc470020838"/>
      <w:bookmarkStart w:id="3368" w:name="_Toc470025001"/>
      <w:bookmarkStart w:id="3369" w:name="_Toc470029164"/>
      <w:bookmarkStart w:id="3370" w:name="_Toc470020839"/>
      <w:bookmarkStart w:id="3371" w:name="_Toc470025002"/>
      <w:bookmarkStart w:id="3372" w:name="_Toc470029165"/>
      <w:bookmarkStart w:id="3373" w:name="_Toc470020868"/>
      <w:bookmarkStart w:id="3374" w:name="_Toc470025031"/>
      <w:bookmarkStart w:id="3375" w:name="_Toc470029194"/>
      <w:bookmarkStart w:id="3376" w:name="_Toc470020875"/>
      <w:bookmarkStart w:id="3377" w:name="_Toc470025038"/>
      <w:bookmarkStart w:id="3378" w:name="_Toc470029201"/>
      <w:bookmarkStart w:id="3379" w:name="_Toc470020889"/>
      <w:bookmarkStart w:id="3380" w:name="_Toc470025052"/>
      <w:bookmarkStart w:id="3381" w:name="_Toc470029215"/>
      <w:bookmarkStart w:id="3382" w:name="_Toc470020890"/>
      <w:bookmarkStart w:id="3383" w:name="_Toc470025053"/>
      <w:bookmarkStart w:id="3384" w:name="_Toc470029216"/>
      <w:bookmarkStart w:id="3385" w:name="_Toc470020891"/>
      <w:bookmarkStart w:id="3386" w:name="_Toc470025054"/>
      <w:bookmarkStart w:id="3387" w:name="_Toc470029217"/>
      <w:bookmarkStart w:id="3388" w:name="_Toc470020892"/>
      <w:bookmarkStart w:id="3389" w:name="_Toc470025055"/>
      <w:bookmarkStart w:id="3390" w:name="_Toc470029218"/>
      <w:bookmarkStart w:id="3391" w:name="_Toc470020893"/>
      <w:bookmarkStart w:id="3392" w:name="_Toc470025056"/>
      <w:bookmarkStart w:id="3393" w:name="_Toc470029219"/>
      <w:bookmarkStart w:id="3394" w:name="_Toc470020894"/>
      <w:bookmarkStart w:id="3395" w:name="_Toc470025057"/>
      <w:bookmarkStart w:id="3396" w:name="_Toc470029220"/>
      <w:bookmarkStart w:id="3397" w:name="_Toc470020895"/>
      <w:bookmarkStart w:id="3398" w:name="_Toc470025058"/>
      <w:bookmarkStart w:id="3399" w:name="_Toc470029221"/>
      <w:bookmarkStart w:id="3400" w:name="_Toc470020896"/>
      <w:bookmarkStart w:id="3401" w:name="_Toc470025059"/>
      <w:bookmarkStart w:id="3402" w:name="_Toc470029222"/>
      <w:bookmarkStart w:id="3403" w:name="_Toc470020897"/>
      <w:bookmarkStart w:id="3404" w:name="_Toc470025060"/>
      <w:bookmarkStart w:id="3405" w:name="_Toc470029223"/>
      <w:bookmarkStart w:id="3406" w:name="_Toc470020898"/>
      <w:bookmarkStart w:id="3407" w:name="_Toc470025061"/>
      <w:bookmarkStart w:id="3408" w:name="_Toc470029224"/>
      <w:bookmarkStart w:id="3409" w:name="_Toc470020899"/>
      <w:bookmarkStart w:id="3410" w:name="_Toc470025062"/>
      <w:bookmarkStart w:id="3411" w:name="_Toc470029225"/>
      <w:bookmarkStart w:id="3412" w:name="_Toc470020900"/>
      <w:bookmarkStart w:id="3413" w:name="_Toc470025063"/>
      <w:bookmarkStart w:id="3414" w:name="_Toc470029226"/>
      <w:bookmarkStart w:id="3415" w:name="_Toc470020901"/>
      <w:bookmarkStart w:id="3416" w:name="_Toc470025064"/>
      <w:bookmarkStart w:id="3417" w:name="_Toc470029227"/>
      <w:bookmarkStart w:id="3418" w:name="_Toc470020902"/>
      <w:bookmarkStart w:id="3419" w:name="_Toc470025065"/>
      <w:bookmarkStart w:id="3420" w:name="_Toc470029228"/>
      <w:bookmarkStart w:id="3421" w:name="_Toc470020903"/>
      <w:bookmarkStart w:id="3422" w:name="_Toc470025066"/>
      <w:bookmarkStart w:id="3423" w:name="_Toc470029229"/>
      <w:bookmarkStart w:id="3424" w:name="_Toc470020904"/>
      <w:bookmarkStart w:id="3425" w:name="_Toc470025067"/>
      <w:bookmarkStart w:id="3426" w:name="_Toc470029230"/>
      <w:bookmarkStart w:id="3427" w:name="_Toc470020905"/>
      <w:bookmarkStart w:id="3428" w:name="_Toc470025068"/>
      <w:bookmarkStart w:id="3429" w:name="_Toc470029231"/>
      <w:bookmarkStart w:id="3430" w:name="_Toc470020927"/>
      <w:bookmarkStart w:id="3431" w:name="_Toc470025090"/>
      <w:bookmarkStart w:id="3432" w:name="_Toc470029253"/>
      <w:bookmarkStart w:id="3433" w:name="_Toc470020934"/>
      <w:bookmarkStart w:id="3434" w:name="_Toc470025097"/>
      <w:bookmarkStart w:id="3435" w:name="_Toc470029260"/>
      <w:bookmarkStart w:id="3436" w:name="_Toc470020955"/>
      <w:bookmarkStart w:id="3437" w:name="_Toc470025118"/>
      <w:bookmarkStart w:id="3438" w:name="_Toc470029281"/>
      <w:bookmarkStart w:id="3439" w:name="_Toc470020956"/>
      <w:bookmarkStart w:id="3440" w:name="_Toc470025119"/>
      <w:bookmarkStart w:id="3441" w:name="_Toc470029282"/>
      <w:bookmarkStart w:id="3442" w:name="_Toc470020957"/>
      <w:bookmarkStart w:id="3443" w:name="_Toc470025120"/>
      <w:bookmarkStart w:id="3444" w:name="_Toc470029283"/>
      <w:bookmarkStart w:id="3445" w:name="_Toc470020958"/>
      <w:bookmarkStart w:id="3446" w:name="_Toc470025121"/>
      <w:bookmarkStart w:id="3447" w:name="_Toc470029284"/>
      <w:bookmarkStart w:id="3448" w:name="_Toc470020959"/>
      <w:bookmarkStart w:id="3449" w:name="_Toc470025122"/>
      <w:bookmarkStart w:id="3450" w:name="_Toc470029285"/>
      <w:bookmarkStart w:id="3451" w:name="_Toc470020960"/>
      <w:bookmarkStart w:id="3452" w:name="_Toc470025123"/>
      <w:bookmarkStart w:id="3453" w:name="_Toc470029286"/>
      <w:bookmarkStart w:id="3454" w:name="_Toc470020989"/>
      <w:bookmarkStart w:id="3455" w:name="_Toc470025152"/>
      <w:bookmarkStart w:id="3456" w:name="_Toc470029315"/>
      <w:bookmarkStart w:id="3457" w:name="_Toc470021003"/>
      <w:bookmarkStart w:id="3458" w:name="_Toc470025166"/>
      <w:bookmarkStart w:id="3459" w:name="_Toc470029329"/>
      <w:bookmarkStart w:id="3460" w:name="_Toc470021004"/>
      <w:bookmarkStart w:id="3461" w:name="_Toc470025167"/>
      <w:bookmarkStart w:id="3462" w:name="_Toc470029330"/>
      <w:bookmarkStart w:id="3463" w:name="_Toc470021005"/>
      <w:bookmarkStart w:id="3464" w:name="_Toc470025168"/>
      <w:bookmarkStart w:id="3465" w:name="_Toc470029331"/>
      <w:bookmarkStart w:id="3466" w:name="_Toc470021006"/>
      <w:bookmarkStart w:id="3467" w:name="_Toc470025169"/>
      <w:bookmarkStart w:id="3468" w:name="_Toc470029332"/>
      <w:bookmarkStart w:id="3469" w:name="_Toc470021014"/>
      <w:bookmarkStart w:id="3470" w:name="_Toc470025177"/>
      <w:bookmarkStart w:id="3471" w:name="_Toc470029340"/>
      <w:bookmarkStart w:id="3472" w:name="_Toc470021021"/>
      <w:bookmarkStart w:id="3473" w:name="_Toc470025184"/>
      <w:bookmarkStart w:id="3474" w:name="_Toc470029347"/>
      <w:bookmarkStart w:id="3475" w:name="_Toc470021028"/>
      <w:bookmarkStart w:id="3476" w:name="_Toc470025191"/>
      <w:bookmarkStart w:id="3477" w:name="_Toc470029354"/>
      <w:bookmarkStart w:id="3478" w:name="_Toc470021037"/>
      <w:bookmarkStart w:id="3479" w:name="_Toc470025200"/>
      <w:bookmarkStart w:id="3480" w:name="_Toc470029363"/>
      <w:bookmarkStart w:id="3481" w:name="_Toc470021052"/>
      <w:bookmarkStart w:id="3482" w:name="_Toc470025215"/>
      <w:bookmarkStart w:id="3483" w:name="_Toc470029378"/>
      <w:bookmarkStart w:id="3484" w:name="_Toc470021053"/>
      <w:bookmarkStart w:id="3485" w:name="_Toc470025216"/>
      <w:bookmarkStart w:id="3486" w:name="_Toc470029379"/>
      <w:bookmarkStart w:id="3487" w:name="_Toc470021054"/>
      <w:bookmarkStart w:id="3488" w:name="_Toc470025217"/>
      <w:bookmarkStart w:id="3489" w:name="_Toc470029380"/>
      <w:bookmarkStart w:id="3490" w:name="_Toc470021055"/>
      <w:bookmarkStart w:id="3491" w:name="_Toc470025218"/>
      <w:bookmarkStart w:id="3492" w:name="_Toc470029381"/>
      <w:bookmarkStart w:id="3493" w:name="_Toc470021070"/>
      <w:bookmarkStart w:id="3494" w:name="_Toc470025233"/>
      <w:bookmarkStart w:id="3495" w:name="_Toc470029396"/>
      <w:bookmarkStart w:id="3496" w:name="_Toc470021077"/>
      <w:bookmarkStart w:id="3497" w:name="_Toc470025240"/>
      <w:bookmarkStart w:id="3498" w:name="_Toc470029403"/>
      <w:bookmarkStart w:id="3499" w:name="_Toc470021085"/>
      <w:bookmarkStart w:id="3500" w:name="_Toc470025248"/>
      <w:bookmarkStart w:id="3501" w:name="_Toc470029411"/>
      <w:bookmarkStart w:id="3502" w:name="_Toc470021092"/>
      <w:bookmarkStart w:id="3503" w:name="_Toc470025255"/>
      <w:bookmarkStart w:id="3504" w:name="_Toc470029418"/>
      <w:bookmarkStart w:id="3505" w:name="_Toc470021106"/>
      <w:bookmarkStart w:id="3506" w:name="_Toc470025269"/>
      <w:bookmarkStart w:id="3507" w:name="_Toc470029432"/>
      <w:bookmarkStart w:id="3508" w:name="_Toc470021107"/>
      <w:bookmarkStart w:id="3509" w:name="_Toc470025270"/>
      <w:bookmarkStart w:id="3510" w:name="_Toc470029433"/>
      <w:bookmarkStart w:id="3511" w:name="_Toc470021108"/>
      <w:bookmarkStart w:id="3512" w:name="_Toc470025271"/>
      <w:bookmarkStart w:id="3513" w:name="_Toc470029434"/>
      <w:bookmarkStart w:id="3514" w:name="_Toc470021109"/>
      <w:bookmarkStart w:id="3515" w:name="_Toc470025272"/>
      <w:bookmarkStart w:id="3516" w:name="_Toc470029435"/>
      <w:bookmarkStart w:id="3517" w:name="_Toc470021110"/>
      <w:bookmarkStart w:id="3518" w:name="_Toc470025273"/>
      <w:bookmarkStart w:id="3519" w:name="_Toc470029436"/>
      <w:bookmarkStart w:id="3520" w:name="_Toc470021111"/>
      <w:bookmarkStart w:id="3521" w:name="_Toc470025274"/>
      <w:bookmarkStart w:id="3522" w:name="_Toc470029437"/>
      <w:bookmarkStart w:id="3523" w:name="_Toc470021113"/>
      <w:bookmarkStart w:id="3524" w:name="_Toc470025276"/>
      <w:bookmarkStart w:id="3525" w:name="_Toc470029439"/>
      <w:bookmarkStart w:id="3526" w:name="_Toc470021114"/>
      <w:bookmarkStart w:id="3527" w:name="_Toc470025277"/>
      <w:bookmarkStart w:id="3528" w:name="_Toc470029440"/>
      <w:bookmarkStart w:id="3529" w:name="_Toc470021115"/>
      <w:bookmarkStart w:id="3530" w:name="_Toc470025278"/>
      <w:bookmarkStart w:id="3531" w:name="_Toc470029441"/>
      <w:bookmarkStart w:id="3532" w:name="_Toc470021116"/>
      <w:bookmarkStart w:id="3533" w:name="_Toc470025279"/>
      <w:bookmarkStart w:id="3534" w:name="_Toc470029442"/>
      <w:bookmarkStart w:id="3535" w:name="_Toc470021131"/>
      <w:bookmarkStart w:id="3536" w:name="_Toc470025294"/>
      <w:bookmarkStart w:id="3537" w:name="_Toc470029457"/>
      <w:bookmarkStart w:id="3538" w:name="_Toc470021138"/>
      <w:bookmarkStart w:id="3539" w:name="_Toc470025301"/>
      <w:bookmarkStart w:id="3540" w:name="_Toc470029464"/>
      <w:bookmarkStart w:id="3541" w:name="_Toc470021145"/>
      <w:bookmarkStart w:id="3542" w:name="_Toc470025308"/>
      <w:bookmarkStart w:id="3543" w:name="_Toc470029471"/>
      <w:bookmarkStart w:id="3544" w:name="_Toc470021152"/>
      <w:bookmarkStart w:id="3545" w:name="_Toc470025315"/>
      <w:bookmarkStart w:id="3546" w:name="_Toc470029478"/>
      <w:bookmarkStart w:id="3547" w:name="_Toc470021159"/>
      <w:bookmarkStart w:id="3548" w:name="_Toc470025322"/>
      <w:bookmarkStart w:id="3549" w:name="_Toc470029485"/>
      <w:bookmarkStart w:id="3550" w:name="_Toc470021166"/>
      <w:bookmarkStart w:id="3551" w:name="_Toc470025329"/>
      <w:bookmarkStart w:id="3552" w:name="_Toc470029492"/>
      <w:bookmarkStart w:id="3553" w:name="_Toc470021173"/>
      <w:bookmarkStart w:id="3554" w:name="_Toc470025336"/>
      <w:bookmarkStart w:id="3555" w:name="_Toc470029499"/>
      <w:bookmarkStart w:id="3556" w:name="_Toc470021180"/>
      <w:bookmarkStart w:id="3557" w:name="_Toc470025343"/>
      <w:bookmarkStart w:id="3558" w:name="_Toc470029506"/>
      <w:bookmarkStart w:id="3559" w:name="_Toc470021187"/>
      <w:bookmarkStart w:id="3560" w:name="_Toc470025350"/>
      <w:bookmarkStart w:id="3561" w:name="_Toc470029513"/>
      <w:bookmarkStart w:id="3562" w:name="_Toc470021195"/>
      <w:bookmarkStart w:id="3563" w:name="_Toc470025358"/>
      <w:bookmarkStart w:id="3564" w:name="_Toc470029521"/>
      <w:bookmarkStart w:id="3565" w:name="_Toc470021204"/>
      <w:bookmarkStart w:id="3566" w:name="_Toc470025367"/>
      <w:bookmarkStart w:id="3567" w:name="_Toc470029530"/>
      <w:bookmarkStart w:id="3568" w:name="_Toc470021211"/>
      <w:bookmarkStart w:id="3569" w:name="_Toc470025374"/>
      <w:bookmarkStart w:id="3570" w:name="_Toc470029537"/>
      <w:bookmarkStart w:id="3571" w:name="_Toc470021218"/>
      <w:bookmarkStart w:id="3572" w:name="_Toc470025381"/>
      <w:bookmarkStart w:id="3573" w:name="_Toc470029544"/>
      <w:bookmarkStart w:id="3574" w:name="_Toc470021225"/>
      <w:bookmarkStart w:id="3575" w:name="_Toc470025388"/>
      <w:bookmarkStart w:id="3576" w:name="_Toc470029551"/>
      <w:bookmarkStart w:id="3577" w:name="_Toc470021232"/>
      <w:bookmarkStart w:id="3578" w:name="_Toc470025395"/>
      <w:bookmarkStart w:id="3579" w:name="_Toc470029558"/>
      <w:bookmarkStart w:id="3580" w:name="_Toc470021239"/>
      <w:bookmarkStart w:id="3581" w:name="_Toc470025402"/>
      <w:bookmarkStart w:id="3582" w:name="_Toc470029565"/>
      <w:bookmarkStart w:id="3583" w:name="_Toc470021246"/>
      <w:bookmarkStart w:id="3584" w:name="_Toc470025409"/>
      <w:bookmarkStart w:id="3585" w:name="_Toc470029572"/>
      <w:bookmarkStart w:id="3586" w:name="_Toc470021253"/>
      <w:bookmarkStart w:id="3587" w:name="_Toc470025416"/>
      <w:bookmarkStart w:id="3588" w:name="_Toc470029579"/>
      <w:bookmarkStart w:id="3589" w:name="_Toc470021260"/>
      <w:bookmarkStart w:id="3590" w:name="_Toc470025423"/>
      <w:bookmarkStart w:id="3591" w:name="_Toc470029586"/>
      <w:bookmarkStart w:id="3592" w:name="_Toc470021274"/>
      <w:bookmarkStart w:id="3593" w:name="_Toc470025437"/>
      <w:bookmarkStart w:id="3594" w:name="_Toc470029600"/>
      <w:bookmarkStart w:id="3595" w:name="_Toc470021275"/>
      <w:bookmarkStart w:id="3596" w:name="_Toc470025438"/>
      <w:bookmarkStart w:id="3597" w:name="_Toc470029601"/>
      <w:bookmarkStart w:id="3598" w:name="_Toc470021276"/>
      <w:bookmarkStart w:id="3599" w:name="_Toc470025439"/>
      <w:bookmarkStart w:id="3600" w:name="_Toc470029602"/>
      <w:bookmarkStart w:id="3601" w:name="_Toc470021277"/>
      <w:bookmarkStart w:id="3602" w:name="_Toc470025440"/>
      <w:bookmarkStart w:id="3603" w:name="_Toc470029603"/>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r>
        <w:t>Заполнение Поля</w:t>
      </w:r>
      <w:r w:rsidRPr="00EE46D2">
        <w:t xml:space="preserve"> </w:t>
      </w:r>
      <w:r>
        <w:t>«</w:t>
      </w:r>
      <w:r w:rsidRPr="00EE46D2">
        <w:t>PROMOACTID</w:t>
      </w:r>
      <w:r>
        <w:t>»</w:t>
      </w:r>
    </w:p>
    <w:p w14:paraId="4A5BA794" w14:textId="50AEB9DB" w:rsidR="000D54F9" w:rsidRDefault="000D54F9" w:rsidP="000D54F9">
      <w:pPr>
        <w:spacing w:before="200" w:after="200"/>
      </w:pPr>
      <w:r>
        <w:t xml:space="preserve">В случае, когда </w:t>
      </w:r>
      <w:r w:rsidRPr="004914AB">
        <w:t>в заказе присутствует Промо Акция</w:t>
      </w:r>
      <w:r>
        <w:t xml:space="preserve"> (а именно п</w:t>
      </w:r>
      <w:r w:rsidRPr="00E60E2C">
        <w:t>редоставлена скидка</w:t>
      </w:r>
      <w:r w:rsidR="00A05910">
        <w:t xml:space="preserve"> на заказ</w:t>
      </w:r>
      <w:r>
        <w:t>) – в Поле</w:t>
      </w:r>
      <w:r w:rsidRPr="00EE46D2">
        <w:t xml:space="preserve"> </w:t>
      </w:r>
      <w:r>
        <w:t>«</w:t>
      </w:r>
      <w:r w:rsidRPr="00EE46D2">
        <w:t>PROMOACTID</w:t>
      </w:r>
      <w:r>
        <w:t>» выгружается значение «0». («</w:t>
      </w:r>
      <w:r>
        <w:rPr>
          <w:lang w:val="en-US"/>
        </w:rPr>
        <w:t>null</w:t>
      </w:r>
      <w:r>
        <w:t>»)</w:t>
      </w:r>
    </w:p>
    <w:p w14:paraId="58237AFE" w14:textId="0866BFD4" w:rsidR="000D54F9" w:rsidRDefault="000D54F9" w:rsidP="000D54F9">
      <w:pPr>
        <w:spacing w:before="200" w:after="200"/>
      </w:pPr>
      <w:r>
        <w:t xml:space="preserve">В случае, когда </w:t>
      </w:r>
      <w:r w:rsidRPr="004914AB">
        <w:t>в заказе присутствует Промо Акция</w:t>
      </w:r>
      <w:r>
        <w:t xml:space="preserve"> (а именно п</w:t>
      </w:r>
      <w:r w:rsidRPr="00E60E2C">
        <w:t>редоставлен</w:t>
      </w:r>
      <w:r>
        <w:t xml:space="preserve"> бонусный товар</w:t>
      </w:r>
      <w:r w:rsidR="00A05910">
        <w:t xml:space="preserve"> или п</w:t>
      </w:r>
      <w:r w:rsidR="00A05910" w:rsidRPr="00E60E2C">
        <w:t>редоставлена скидка</w:t>
      </w:r>
      <w:r w:rsidR="00A05910">
        <w:t xml:space="preserve"> на товар</w:t>
      </w:r>
      <w:r>
        <w:t>) – в Поле</w:t>
      </w:r>
      <w:r w:rsidRPr="00EE46D2">
        <w:t xml:space="preserve"> </w:t>
      </w:r>
      <w:r>
        <w:t>«</w:t>
      </w:r>
      <w:r w:rsidRPr="00EE46D2">
        <w:t>PROMOACTID</w:t>
      </w:r>
      <w:r>
        <w:t>» выгружается и</w:t>
      </w:r>
      <w:r w:rsidRPr="00E60E2C">
        <w:t>дентификатор промо акции, согласно которой активировалась Промо Акция</w:t>
      </w:r>
      <w:r>
        <w:t>.</w:t>
      </w:r>
    </w:p>
    <w:p w14:paraId="786D13F4" w14:textId="54114F06" w:rsidR="000D54F9" w:rsidRDefault="00813D9C" w:rsidP="000D54F9">
      <w:pPr>
        <w:spacing w:before="200" w:after="200"/>
      </w:pPr>
      <w:r>
        <w:t>*</w:t>
      </w:r>
      <w:r w:rsidRPr="00813D9C">
        <w:t xml:space="preserve"> </w:t>
      </w:r>
      <w:r>
        <w:t>бонусный товар выгружается с «нулевой» ценой (</w:t>
      </w:r>
      <w:r w:rsidRPr="00BC3ADB">
        <w:t>BasePrice</w:t>
      </w:r>
      <w:proofErr w:type="gramStart"/>
      <w:r>
        <w:t>=«</w:t>
      </w:r>
      <w:r w:rsidRPr="00813D9C">
        <w:t xml:space="preserve"> </w:t>
      </w:r>
      <w:r>
        <w:t>0.01</w:t>
      </w:r>
      <w:proofErr w:type="gramEnd"/>
      <w:r>
        <w:t>»)</w:t>
      </w:r>
    </w:p>
    <w:p w14:paraId="6F35F473" w14:textId="17B55C9A" w:rsidR="000D54F9" w:rsidRPr="000D54F9" w:rsidRDefault="000D54F9" w:rsidP="000D54F9">
      <w:pPr>
        <w:pStyle w:val="21"/>
      </w:pPr>
      <w:r w:rsidRPr="000D54F9">
        <w:t>Таблица payforms (при необходимости)</w:t>
      </w:r>
    </w:p>
    <w:p w14:paraId="6CD249C0" w14:textId="4F30C67C" w:rsidR="000D54F9" w:rsidRPr="00BC3ADB" w:rsidRDefault="000D54F9" w:rsidP="00AE1794">
      <w:pPr>
        <w:spacing w:before="200" w:after="200"/>
        <w:ind w:left="706"/>
      </w:pPr>
      <w:r w:rsidRPr="00BC3ADB">
        <w:t>Информация о формах оплаты.</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800"/>
        <w:gridCol w:w="1260"/>
        <w:gridCol w:w="1260"/>
        <w:gridCol w:w="2784"/>
        <w:gridCol w:w="1716"/>
      </w:tblGrid>
      <w:tr w:rsidR="004963D7" w:rsidRPr="00BC3ADB" w14:paraId="6F58FAF7" w14:textId="77777777" w:rsidTr="00161B45">
        <w:tc>
          <w:tcPr>
            <w:tcW w:w="1402" w:type="dxa"/>
            <w:tcBorders>
              <w:top w:val="single" w:sz="12" w:space="0" w:color="auto"/>
              <w:left w:val="single" w:sz="12" w:space="0" w:color="auto"/>
              <w:bottom w:val="single" w:sz="12" w:space="0" w:color="auto"/>
              <w:right w:val="single" w:sz="12" w:space="0" w:color="auto"/>
            </w:tcBorders>
          </w:tcPr>
          <w:p w14:paraId="3B0130AE" w14:textId="7F32248B" w:rsidR="004963D7" w:rsidRPr="00BC3ADB" w:rsidRDefault="004963D7" w:rsidP="000F2D8B">
            <w:pPr>
              <w:jc w:val="center"/>
              <w:rPr>
                <w:b/>
              </w:rPr>
            </w:pPr>
            <w:r w:rsidRPr="00BC3ADB">
              <w:rPr>
                <w:b/>
              </w:rPr>
              <w:t>Ключ</w:t>
            </w:r>
          </w:p>
        </w:tc>
        <w:tc>
          <w:tcPr>
            <w:tcW w:w="1800" w:type="dxa"/>
            <w:tcBorders>
              <w:top w:val="single" w:sz="12" w:space="0" w:color="auto"/>
              <w:left w:val="single" w:sz="12" w:space="0" w:color="auto"/>
              <w:bottom w:val="single" w:sz="12" w:space="0" w:color="auto"/>
              <w:right w:val="single" w:sz="12" w:space="0" w:color="auto"/>
            </w:tcBorders>
          </w:tcPr>
          <w:p w14:paraId="37B54D17" w14:textId="3A2F7489" w:rsidR="004963D7" w:rsidRPr="00BC3ADB" w:rsidRDefault="004963D7" w:rsidP="000F2D8B">
            <w:pPr>
              <w:jc w:val="center"/>
              <w:rPr>
                <w:b/>
              </w:rPr>
            </w:pPr>
            <w:r w:rsidRPr="00BC3ADB">
              <w:rPr>
                <w:b/>
              </w:rPr>
              <w:t>Поле</w:t>
            </w:r>
          </w:p>
        </w:tc>
        <w:tc>
          <w:tcPr>
            <w:tcW w:w="1260" w:type="dxa"/>
            <w:tcBorders>
              <w:top w:val="single" w:sz="12" w:space="0" w:color="auto"/>
              <w:left w:val="single" w:sz="12" w:space="0" w:color="auto"/>
              <w:bottom w:val="single" w:sz="12" w:space="0" w:color="auto"/>
              <w:right w:val="single" w:sz="12" w:space="0" w:color="auto"/>
            </w:tcBorders>
          </w:tcPr>
          <w:p w14:paraId="415B48F1" w14:textId="2C5A3CD3" w:rsidR="004963D7" w:rsidRPr="00BC3ADB" w:rsidRDefault="004963D7" w:rsidP="000F2D8B">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660A1A5E" w14:textId="4459FFB4" w:rsidR="004963D7" w:rsidRPr="00BC3ADB" w:rsidRDefault="004963D7" w:rsidP="000F2D8B">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2CA279AB" w14:textId="3D2AB9DC" w:rsidR="004963D7" w:rsidRPr="00BC3ADB" w:rsidRDefault="004963D7" w:rsidP="000F2D8B">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70224FB6" w14:textId="5D74355A" w:rsidR="004963D7" w:rsidRPr="00BC3ADB" w:rsidRDefault="004963D7" w:rsidP="000F2D8B">
            <w:pPr>
              <w:jc w:val="center"/>
              <w:rPr>
                <w:b/>
              </w:rPr>
            </w:pPr>
            <w:r w:rsidRPr="00BC3ADB">
              <w:rPr>
                <w:b/>
              </w:rPr>
              <w:t>Поле обязательное</w:t>
            </w:r>
          </w:p>
        </w:tc>
      </w:tr>
      <w:tr w:rsidR="004963D7" w:rsidRPr="00BC3ADB" w14:paraId="7300CE80" w14:textId="77777777" w:rsidTr="00161B45">
        <w:trPr>
          <w:trHeight w:val="268"/>
        </w:trPr>
        <w:tc>
          <w:tcPr>
            <w:tcW w:w="1402" w:type="dxa"/>
            <w:tcBorders>
              <w:top w:val="single" w:sz="12" w:space="0" w:color="auto"/>
            </w:tcBorders>
          </w:tcPr>
          <w:p w14:paraId="43A0CDB1" w14:textId="77777777" w:rsidR="004963D7" w:rsidRPr="00BC3ADB" w:rsidRDefault="004963D7" w:rsidP="000F2D8B">
            <w:r w:rsidRPr="00BC3ADB">
              <w:t>PK</w:t>
            </w:r>
          </w:p>
        </w:tc>
        <w:tc>
          <w:tcPr>
            <w:tcW w:w="1800" w:type="dxa"/>
            <w:tcBorders>
              <w:top w:val="single" w:sz="12" w:space="0" w:color="auto"/>
            </w:tcBorders>
          </w:tcPr>
          <w:p w14:paraId="0AFFD1CD" w14:textId="77777777" w:rsidR="004963D7" w:rsidRPr="00BC3ADB" w:rsidRDefault="004963D7" w:rsidP="000F2D8B">
            <w:r w:rsidRPr="00BC3ADB">
              <w:t>PayForm_id</w:t>
            </w:r>
          </w:p>
        </w:tc>
        <w:tc>
          <w:tcPr>
            <w:tcW w:w="1260" w:type="dxa"/>
            <w:tcBorders>
              <w:top w:val="single" w:sz="12" w:space="0" w:color="auto"/>
            </w:tcBorders>
          </w:tcPr>
          <w:p w14:paraId="1320586D" w14:textId="77777777" w:rsidR="004963D7" w:rsidRPr="00BC3ADB" w:rsidRDefault="004963D7" w:rsidP="000F2D8B">
            <w:r w:rsidRPr="00BC3ADB">
              <w:t>Numeric</w:t>
            </w:r>
          </w:p>
        </w:tc>
        <w:tc>
          <w:tcPr>
            <w:tcW w:w="1260" w:type="dxa"/>
            <w:tcBorders>
              <w:top w:val="single" w:sz="12" w:space="0" w:color="auto"/>
            </w:tcBorders>
          </w:tcPr>
          <w:p w14:paraId="5AED14DA" w14:textId="77777777" w:rsidR="004963D7" w:rsidRPr="00BC3ADB" w:rsidRDefault="004963D7" w:rsidP="000F2D8B">
            <w:pPr>
              <w:jc w:val="center"/>
            </w:pPr>
            <w:r w:rsidRPr="00BC3ADB">
              <w:t>11</w:t>
            </w:r>
          </w:p>
        </w:tc>
        <w:tc>
          <w:tcPr>
            <w:tcW w:w="2784" w:type="dxa"/>
            <w:tcBorders>
              <w:top w:val="single" w:sz="12" w:space="0" w:color="auto"/>
            </w:tcBorders>
          </w:tcPr>
          <w:p w14:paraId="5445E56E" w14:textId="64AA724E" w:rsidR="004963D7" w:rsidRPr="00BC3ADB" w:rsidRDefault="004963D7" w:rsidP="00106A7E">
            <w:r w:rsidRPr="00BC3ADB">
              <w:t xml:space="preserve">Идентификатор формы оплаты </w:t>
            </w:r>
          </w:p>
        </w:tc>
        <w:tc>
          <w:tcPr>
            <w:tcW w:w="1716" w:type="dxa"/>
            <w:tcBorders>
              <w:top w:val="single" w:sz="12" w:space="0" w:color="auto"/>
            </w:tcBorders>
          </w:tcPr>
          <w:p w14:paraId="187F9EEE" w14:textId="0E739022" w:rsidR="004963D7" w:rsidRPr="00BC3ADB" w:rsidRDefault="004963D7" w:rsidP="000F2D8B">
            <w:pPr>
              <w:jc w:val="center"/>
            </w:pPr>
            <w:r w:rsidRPr="00BC3ADB">
              <w:t>Да</w:t>
            </w:r>
          </w:p>
        </w:tc>
      </w:tr>
      <w:tr w:rsidR="004963D7" w:rsidRPr="00BC3ADB" w14:paraId="061BC02F" w14:textId="77777777" w:rsidTr="00161B45">
        <w:trPr>
          <w:trHeight w:val="268"/>
        </w:trPr>
        <w:tc>
          <w:tcPr>
            <w:tcW w:w="1402" w:type="dxa"/>
          </w:tcPr>
          <w:p w14:paraId="00FEEDA1" w14:textId="77777777" w:rsidR="004963D7" w:rsidRPr="00BC3ADB" w:rsidRDefault="004963D7" w:rsidP="000F2D8B"/>
        </w:tc>
        <w:tc>
          <w:tcPr>
            <w:tcW w:w="1800" w:type="dxa"/>
          </w:tcPr>
          <w:p w14:paraId="4EEEE6F8" w14:textId="77777777" w:rsidR="004963D7" w:rsidRPr="00BC3ADB" w:rsidRDefault="004963D7" w:rsidP="000F2D8B">
            <w:r w:rsidRPr="00BC3ADB">
              <w:t>Name</w:t>
            </w:r>
          </w:p>
        </w:tc>
        <w:tc>
          <w:tcPr>
            <w:tcW w:w="1260" w:type="dxa"/>
          </w:tcPr>
          <w:p w14:paraId="3E1F9BC0" w14:textId="77777777" w:rsidR="004963D7" w:rsidRPr="00BC3ADB" w:rsidRDefault="004963D7" w:rsidP="000F2D8B">
            <w:r w:rsidRPr="00BC3ADB">
              <w:t>Character</w:t>
            </w:r>
          </w:p>
        </w:tc>
        <w:tc>
          <w:tcPr>
            <w:tcW w:w="1260" w:type="dxa"/>
          </w:tcPr>
          <w:p w14:paraId="5DA6EA04" w14:textId="77777777" w:rsidR="004963D7" w:rsidRPr="00BC3ADB" w:rsidRDefault="004963D7" w:rsidP="000F2D8B">
            <w:pPr>
              <w:jc w:val="center"/>
            </w:pPr>
            <w:r w:rsidRPr="00BC3ADB">
              <w:t>30</w:t>
            </w:r>
          </w:p>
        </w:tc>
        <w:tc>
          <w:tcPr>
            <w:tcW w:w="2784" w:type="dxa"/>
          </w:tcPr>
          <w:p w14:paraId="676C906A" w14:textId="4967C32F" w:rsidR="004963D7" w:rsidRPr="00BC3ADB" w:rsidRDefault="004963D7" w:rsidP="000F2D8B">
            <w:r w:rsidRPr="00BC3ADB">
              <w:t xml:space="preserve">Форма оплаты </w:t>
            </w:r>
          </w:p>
        </w:tc>
        <w:tc>
          <w:tcPr>
            <w:tcW w:w="1716" w:type="dxa"/>
          </w:tcPr>
          <w:p w14:paraId="4AED211A" w14:textId="6770D3C4" w:rsidR="004963D7" w:rsidRPr="00BC3ADB" w:rsidRDefault="004963D7" w:rsidP="000F2D8B">
            <w:pPr>
              <w:jc w:val="center"/>
            </w:pPr>
            <w:r w:rsidRPr="00BC3ADB">
              <w:t>Да</w:t>
            </w:r>
          </w:p>
        </w:tc>
      </w:tr>
      <w:tr w:rsidR="004963D7" w:rsidRPr="00BC3ADB" w14:paraId="04A11DC5" w14:textId="77777777" w:rsidTr="00161B45">
        <w:tc>
          <w:tcPr>
            <w:tcW w:w="1402" w:type="dxa"/>
          </w:tcPr>
          <w:p w14:paraId="71A88777" w14:textId="77777777" w:rsidR="004963D7" w:rsidRPr="00BC3ADB" w:rsidRDefault="004963D7" w:rsidP="000F2D8B">
            <w:r w:rsidRPr="00BC3ADB">
              <w:t>FK</w:t>
            </w:r>
          </w:p>
        </w:tc>
        <w:tc>
          <w:tcPr>
            <w:tcW w:w="1800" w:type="dxa"/>
          </w:tcPr>
          <w:p w14:paraId="6961C981" w14:textId="77777777" w:rsidR="004963D7" w:rsidRPr="00BC3ADB" w:rsidRDefault="004963D7" w:rsidP="000F2D8B">
            <w:r w:rsidRPr="00BC3ADB">
              <w:t>PformType</w:t>
            </w:r>
          </w:p>
        </w:tc>
        <w:tc>
          <w:tcPr>
            <w:tcW w:w="1260" w:type="dxa"/>
          </w:tcPr>
          <w:p w14:paraId="677C3BA5" w14:textId="77777777" w:rsidR="004963D7" w:rsidRPr="00BC3ADB" w:rsidRDefault="004963D7" w:rsidP="000F2D8B">
            <w:r w:rsidRPr="00BC3ADB">
              <w:t>Numeric</w:t>
            </w:r>
          </w:p>
        </w:tc>
        <w:tc>
          <w:tcPr>
            <w:tcW w:w="1260" w:type="dxa"/>
          </w:tcPr>
          <w:p w14:paraId="2409045B" w14:textId="77777777" w:rsidR="004963D7" w:rsidRPr="00BC3ADB" w:rsidRDefault="004963D7" w:rsidP="000F2D8B">
            <w:pPr>
              <w:jc w:val="center"/>
            </w:pPr>
            <w:r w:rsidRPr="00BC3ADB">
              <w:t>3</w:t>
            </w:r>
          </w:p>
        </w:tc>
        <w:tc>
          <w:tcPr>
            <w:tcW w:w="2784" w:type="dxa"/>
          </w:tcPr>
          <w:p w14:paraId="08F8E19E" w14:textId="3383DE5F" w:rsidR="004963D7" w:rsidRPr="00BC3ADB" w:rsidRDefault="004963D7" w:rsidP="000F2D8B">
            <w:r w:rsidRPr="00BC3ADB">
              <w:t xml:space="preserve">Идентификатор типа формы оплаты </w:t>
            </w:r>
          </w:p>
        </w:tc>
        <w:tc>
          <w:tcPr>
            <w:tcW w:w="1716" w:type="dxa"/>
          </w:tcPr>
          <w:p w14:paraId="4EF4139C" w14:textId="005E7429" w:rsidR="004963D7" w:rsidRPr="00BC3ADB" w:rsidRDefault="004963D7" w:rsidP="000F2D8B">
            <w:pPr>
              <w:jc w:val="center"/>
            </w:pPr>
            <w:r w:rsidRPr="00BC3ADB">
              <w:t>Да</w:t>
            </w:r>
          </w:p>
        </w:tc>
      </w:tr>
      <w:tr w:rsidR="004963D7" w:rsidRPr="00BC3ADB" w14:paraId="7CCE9E4A" w14:textId="77777777" w:rsidTr="00161B45">
        <w:tc>
          <w:tcPr>
            <w:tcW w:w="1402" w:type="dxa"/>
          </w:tcPr>
          <w:p w14:paraId="33FFB6BB" w14:textId="77777777" w:rsidR="004963D7" w:rsidRPr="00BC3ADB" w:rsidRDefault="004963D7" w:rsidP="000F2D8B"/>
        </w:tc>
        <w:tc>
          <w:tcPr>
            <w:tcW w:w="1800" w:type="dxa"/>
          </w:tcPr>
          <w:p w14:paraId="7411E531" w14:textId="77777777" w:rsidR="004963D7" w:rsidRPr="00BC3ADB" w:rsidRDefault="004963D7" w:rsidP="000F2D8B">
            <w:r w:rsidRPr="00BC3ADB">
              <w:t>CreditDays</w:t>
            </w:r>
          </w:p>
        </w:tc>
        <w:tc>
          <w:tcPr>
            <w:tcW w:w="1260" w:type="dxa"/>
          </w:tcPr>
          <w:p w14:paraId="6D929105" w14:textId="77777777" w:rsidR="004963D7" w:rsidRPr="00BC3ADB" w:rsidRDefault="004963D7" w:rsidP="000F2D8B">
            <w:r w:rsidRPr="00BC3ADB">
              <w:t>Numeric</w:t>
            </w:r>
          </w:p>
        </w:tc>
        <w:tc>
          <w:tcPr>
            <w:tcW w:w="1260" w:type="dxa"/>
          </w:tcPr>
          <w:p w14:paraId="2AD24F59" w14:textId="77777777" w:rsidR="004963D7" w:rsidRPr="00BC3ADB" w:rsidRDefault="004963D7" w:rsidP="000F2D8B">
            <w:pPr>
              <w:jc w:val="center"/>
            </w:pPr>
            <w:r w:rsidRPr="00BC3ADB">
              <w:t>3</w:t>
            </w:r>
          </w:p>
        </w:tc>
        <w:tc>
          <w:tcPr>
            <w:tcW w:w="2784" w:type="dxa"/>
          </w:tcPr>
          <w:p w14:paraId="613ADDC6" w14:textId="0DD5C7EC" w:rsidR="004963D7" w:rsidRPr="00BC3ADB" w:rsidRDefault="004963D7" w:rsidP="000F2D8B">
            <w:r w:rsidRPr="00BC3ADB">
              <w:t xml:space="preserve">Дней кредита </w:t>
            </w:r>
          </w:p>
        </w:tc>
        <w:tc>
          <w:tcPr>
            <w:tcW w:w="1716" w:type="dxa"/>
          </w:tcPr>
          <w:p w14:paraId="2A5AE9F8" w14:textId="4D6F0A17" w:rsidR="004963D7" w:rsidRPr="00BC3ADB" w:rsidRDefault="004963D7" w:rsidP="000F2D8B">
            <w:pPr>
              <w:jc w:val="center"/>
            </w:pPr>
            <w:r w:rsidRPr="00BC3ADB">
              <w:t>Да</w:t>
            </w:r>
          </w:p>
        </w:tc>
      </w:tr>
      <w:tr w:rsidR="004963D7" w:rsidRPr="00BC3ADB" w14:paraId="7F723F13" w14:textId="77777777" w:rsidTr="00161B45">
        <w:tc>
          <w:tcPr>
            <w:tcW w:w="1402" w:type="dxa"/>
            <w:tcBorders>
              <w:bottom w:val="single" w:sz="4" w:space="0" w:color="auto"/>
            </w:tcBorders>
          </w:tcPr>
          <w:p w14:paraId="1D9B7CDD" w14:textId="77777777" w:rsidR="004963D7" w:rsidRPr="00BC3ADB" w:rsidRDefault="004963D7" w:rsidP="000F2D8B">
            <w:r w:rsidRPr="00BC3ADB">
              <w:t>FK</w:t>
            </w:r>
          </w:p>
        </w:tc>
        <w:tc>
          <w:tcPr>
            <w:tcW w:w="1800" w:type="dxa"/>
            <w:tcBorders>
              <w:bottom w:val="single" w:sz="4" w:space="0" w:color="auto"/>
            </w:tcBorders>
          </w:tcPr>
          <w:p w14:paraId="7111E70D" w14:textId="77777777" w:rsidR="004963D7" w:rsidRPr="00BC3ADB" w:rsidRDefault="004963D7" w:rsidP="000F2D8B">
            <w:r w:rsidRPr="00BC3ADB">
              <w:t>OrderType</w:t>
            </w:r>
          </w:p>
        </w:tc>
        <w:tc>
          <w:tcPr>
            <w:tcW w:w="1260" w:type="dxa"/>
            <w:tcBorders>
              <w:bottom w:val="single" w:sz="4" w:space="0" w:color="auto"/>
            </w:tcBorders>
          </w:tcPr>
          <w:p w14:paraId="56D9C379" w14:textId="77777777" w:rsidR="004963D7" w:rsidRPr="00BC3ADB" w:rsidRDefault="004963D7" w:rsidP="000F2D8B">
            <w:r w:rsidRPr="00BC3ADB">
              <w:t>Numeric</w:t>
            </w:r>
          </w:p>
        </w:tc>
        <w:tc>
          <w:tcPr>
            <w:tcW w:w="1260" w:type="dxa"/>
            <w:tcBorders>
              <w:bottom w:val="single" w:sz="4" w:space="0" w:color="auto"/>
            </w:tcBorders>
          </w:tcPr>
          <w:p w14:paraId="7B2CEC91" w14:textId="77777777" w:rsidR="004963D7" w:rsidRPr="00BC3ADB" w:rsidRDefault="004963D7" w:rsidP="000F2D8B">
            <w:pPr>
              <w:jc w:val="center"/>
            </w:pPr>
            <w:r w:rsidRPr="00BC3ADB">
              <w:t>3</w:t>
            </w:r>
          </w:p>
        </w:tc>
        <w:tc>
          <w:tcPr>
            <w:tcW w:w="2784" w:type="dxa"/>
            <w:tcBorders>
              <w:bottom w:val="single" w:sz="4" w:space="0" w:color="auto"/>
            </w:tcBorders>
          </w:tcPr>
          <w:p w14:paraId="057C814C" w14:textId="4310A51A" w:rsidR="004963D7" w:rsidRPr="00BC3ADB" w:rsidRDefault="004963D7" w:rsidP="000F2D8B">
            <w:r w:rsidRPr="00BC3ADB">
              <w:t xml:space="preserve">Идентификатор типа документа </w:t>
            </w:r>
          </w:p>
        </w:tc>
        <w:tc>
          <w:tcPr>
            <w:tcW w:w="1716" w:type="dxa"/>
            <w:tcBorders>
              <w:bottom w:val="single" w:sz="4" w:space="0" w:color="auto"/>
            </w:tcBorders>
          </w:tcPr>
          <w:p w14:paraId="1478F596" w14:textId="47324AB2" w:rsidR="004963D7" w:rsidRPr="00BC3ADB" w:rsidRDefault="004963D7" w:rsidP="000F2D8B">
            <w:pPr>
              <w:jc w:val="center"/>
            </w:pPr>
            <w:r w:rsidRPr="00BC3ADB">
              <w:t>Да</w:t>
            </w:r>
          </w:p>
        </w:tc>
      </w:tr>
      <w:tr w:rsidR="004963D7" w:rsidRPr="00BC3ADB" w14:paraId="115D0D20" w14:textId="77777777" w:rsidTr="00161B45">
        <w:tc>
          <w:tcPr>
            <w:tcW w:w="1402" w:type="dxa"/>
          </w:tcPr>
          <w:p w14:paraId="5CEAB5F6" w14:textId="77777777" w:rsidR="004963D7" w:rsidRPr="00BC3ADB" w:rsidRDefault="004963D7" w:rsidP="000F2D8B"/>
        </w:tc>
        <w:tc>
          <w:tcPr>
            <w:tcW w:w="1800" w:type="dxa"/>
          </w:tcPr>
          <w:p w14:paraId="33537429" w14:textId="77777777" w:rsidR="004963D7" w:rsidRPr="00BC3ADB" w:rsidRDefault="004963D7" w:rsidP="000F2D8B">
            <w:r w:rsidRPr="00BC3ADB">
              <w:t>PrintOrder</w:t>
            </w:r>
          </w:p>
        </w:tc>
        <w:tc>
          <w:tcPr>
            <w:tcW w:w="1260" w:type="dxa"/>
          </w:tcPr>
          <w:p w14:paraId="239C21E9" w14:textId="77777777" w:rsidR="004963D7" w:rsidRPr="00BC3ADB" w:rsidRDefault="004963D7" w:rsidP="000F2D8B">
            <w:r w:rsidRPr="00BC3ADB">
              <w:t>Logical</w:t>
            </w:r>
          </w:p>
        </w:tc>
        <w:tc>
          <w:tcPr>
            <w:tcW w:w="1260" w:type="dxa"/>
          </w:tcPr>
          <w:p w14:paraId="37CDB964" w14:textId="77777777" w:rsidR="004963D7" w:rsidRPr="00BC3ADB" w:rsidRDefault="004963D7" w:rsidP="000F2D8B">
            <w:pPr>
              <w:jc w:val="center"/>
            </w:pPr>
            <w:r w:rsidRPr="00BC3ADB">
              <w:t>1</w:t>
            </w:r>
          </w:p>
        </w:tc>
        <w:tc>
          <w:tcPr>
            <w:tcW w:w="2784" w:type="dxa"/>
          </w:tcPr>
          <w:p w14:paraId="6A4E11AF" w14:textId="76E3064A" w:rsidR="004963D7" w:rsidRPr="00BC3ADB" w:rsidRDefault="004963D7" w:rsidP="000F2D8B">
            <w:r w:rsidRPr="00BC3ADB">
              <w:t xml:space="preserve">Флажок печати накладной </w:t>
            </w:r>
          </w:p>
        </w:tc>
        <w:tc>
          <w:tcPr>
            <w:tcW w:w="1716" w:type="dxa"/>
          </w:tcPr>
          <w:p w14:paraId="5009570A" w14:textId="111F69D3" w:rsidR="004963D7" w:rsidRPr="00BC3ADB" w:rsidRDefault="004963D7" w:rsidP="000F2D8B">
            <w:pPr>
              <w:jc w:val="center"/>
            </w:pPr>
            <w:r w:rsidRPr="00BC3ADB">
              <w:t>Да</w:t>
            </w:r>
          </w:p>
        </w:tc>
      </w:tr>
      <w:tr w:rsidR="004963D7" w:rsidRPr="00BC3ADB" w14:paraId="0AA6CE09" w14:textId="77777777" w:rsidTr="00161B45">
        <w:trPr>
          <w:trHeight w:val="268"/>
        </w:trPr>
        <w:tc>
          <w:tcPr>
            <w:tcW w:w="1402" w:type="dxa"/>
            <w:tcBorders>
              <w:top w:val="single" w:sz="4" w:space="0" w:color="auto"/>
            </w:tcBorders>
          </w:tcPr>
          <w:p w14:paraId="39CD4D15" w14:textId="77777777" w:rsidR="004963D7" w:rsidRPr="00BC3ADB" w:rsidRDefault="004963D7" w:rsidP="000F2D8B"/>
        </w:tc>
        <w:tc>
          <w:tcPr>
            <w:tcW w:w="1800" w:type="dxa"/>
            <w:tcBorders>
              <w:top w:val="single" w:sz="4" w:space="0" w:color="auto"/>
            </w:tcBorders>
          </w:tcPr>
          <w:p w14:paraId="1412EAE9" w14:textId="77777777" w:rsidR="004963D7" w:rsidRPr="00BC3ADB" w:rsidRDefault="004963D7" w:rsidP="000F2D8B">
            <w:r w:rsidRPr="00BC3ADB">
              <w:t>PrintCheck</w:t>
            </w:r>
          </w:p>
        </w:tc>
        <w:tc>
          <w:tcPr>
            <w:tcW w:w="1260" w:type="dxa"/>
            <w:tcBorders>
              <w:top w:val="single" w:sz="4" w:space="0" w:color="auto"/>
            </w:tcBorders>
          </w:tcPr>
          <w:p w14:paraId="34CA9CAD" w14:textId="77777777" w:rsidR="004963D7" w:rsidRPr="00BC3ADB" w:rsidRDefault="004963D7" w:rsidP="000F2D8B">
            <w:r w:rsidRPr="00BC3ADB">
              <w:t>Logical</w:t>
            </w:r>
          </w:p>
        </w:tc>
        <w:tc>
          <w:tcPr>
            <w:tcW w:w="1260" w:type="dxa"/>
            <w:tcBorders>
              <w:top w:val="single" w:sz="4" w:space="0" w:color="auto"/>
            </w:tcBorders>
          </w:tcPr>
          <w:p w14:paraId="5BE95CE2" w14:textId="77777777" w:rsidR="004963D7" w:rsidRPr="00BC3ADB" w:rsidRDefault="004963D7" w:rsidP="000F2D8B">
            <w:pPr>
              <w:jc w:val="center"/>
            </w:pPr>
            <w:r w:rsidRPr="00BC3ADB">
              <w:t>1</w:t>
            </w:r>
          </w:p>
        </w:tc>
        <w:tc>
          <w:tcPr>
            <w:tcW w:w="2784" w:type="dxa"/>
            <w:tcBorders>
              <w:top w:val="single" w:sz="4" w:space="0" w:color="auto"/>
            </w:tcBorders>
          </w:tcPr>
          <w:p w14:paraId="229D213F" w14:textId="737533E9" w:rsidR="004963D7" w:rsidRPr="00BC3ADB" w:rsidRDefault="004963D7" w:rsidP="000F2D8B">
            <w:r w:rsidRPr="00BC3ADB">
              <w:t xml:space="preserve">Флажок печати кассового чека </w:t>
            </w:r>
          </w:p>
        </w:tc>
        <w:tc>
          <w:tcPr>
            <w:tcW w:w="1716" w:type="dxa"/>
            <w:tcBorders>
              <w:top w:val="single" w:sz="4" w:space="0" w:color="auto"/>
            </w:tcBorders>
          </w:tcPr>
          <w:p w14:paraId="01112AE2" w14:textId="1059AB45" w:rsidR="004963D7" w:rsidRPr="00BC3ADB" w:rsidRDefault="004963D7" w:rsidP="000F2D8B">
            <w:pPr>
              <w:jc w:val="center"/>
            </w:pPr>
            <w:r w:rsidRPr="00BC3ADB">
              <w:t>Да</w:t>
            </w:r>
          </w:p>
        </w:tc>
      </w:tr>
      <w:tr w:rsidR="004963D7" w:rsidRPr="00BC3ADB" w14:paraId="6D03C20F" w14:textId="77777777" w:rsidTr="00161B45">
        <w:trPr>
          <w:trHeight w:val="268"/>
        </w:trPr>
        <w:tc>
          <w:tcPr>
            <w:tcW w:w="1402" w:type="dxa"/>
          </w:tcPr>
          <w:p w14:paraId="3C3AF002" w14:textId="77777777" w:rsidR="004963D7" w:rsidRPr="00BC3ADB" w:rsidRDefault="004963D7" w:rsidP="000F2D8B"/>
        </w:tc>
        <w:tc>
          <w:tcPr>
            <w:tcW w:w="1800" w:type="dxa"/>
          </w:tcPr>
          <w:p w14:paraId="3C165FAC" w14:textId="77777777" w:rsidR="004963D7" w:rsidRPr="00BC3ADB" w:rsidRDefault="004963D7" w:rsidP="000F2D8B">
            <w:r w:rsidRPr="00BC3ADB">
              <w:t>Notes</w:t>
            </w:r>
          </w:p>
        </w:tc>
        <w:tc>
          <w:tcPr>
            <w:tcW w:w="1260" w:type="dxa"/>
          </w:tcPr>
          <w:p w14:paraId="41610AAC" w14:textId="77777777" w:rsidR="004963D7" w:rsidRPr="00BC3ADB" w:rsidRDefault="004963D7" w:rsidP="000F2D8B">
            <w:r w:rsidRPr="00BC3ADB">
              <w:t>Character</w:t>
            </w:r>
          </w:p>
        </w:tc>
        <w:tc>
          <w:tcPr>
            <w:tcW w:w="1260" w:type="dxa"/>
          </w:tcPr>
          <w:p w14:paraId="42E3435F" w14:textId="77777777" w:rsidR="004963D7" w:rsidRPr="00BC3ADB" w:rsidRDefault="004963D7" w:rsidP="000F2D8B">
            <w:pPr>
              <w:jc w:val="center"/>
            </w:pPr>
            <w:r w:rsidRPr="00BC3ADB">
              <w:t>250</w:t>
            </w:r>
          </w:p>
        </w:tc>
        <w:tc>
          <w:tcPr>
            <w:tcW w:w="2784" w:type="dxa"/>
          </w:tcPr>
          <w:p w14:paraId="239C7A04" w14:textId="41D90F73" w:rsidR="004963D7" w:rsidRPr="00BC3ADB" w:rsidRDefault="004963D7" w:rsidP="000F2D8B">
            <w:r w:rsidRPr="00BC3ADB">
              <w:t xml:space="preserve">Комментарий </w:t>
            </w:r>
          </w:p>
        </w:tc>
        <w:tc>
          <w:tcPr>
            <w:tcW w:w="1716" w:type="dxa"/>
          </w:tcPr>
          <w:p w14:paraId="4501B183" w14:textId="39B6534C" w:rsidR="004963D7" w:rsidRPr="00BC3ADB" w:rsidRDefault="004963D7" w:rsidP="000F2D8B">
            <w:pPr>
              <w:jc w:val="center"/>
            </w:pPr>
          </w:p>
        </w:tc>
      </w:tr>
      <w:tr w:rsidR="004963D7" w:rsidRPr="00BC3ADB" w14:paraId="6F8FE8B9" w14:textId="77777777" w:rsidTr="00161B45">
        <w:tc>
          <w:tcPr>
            <w:tcW w:w="1402" w:type="dxa"/>
            <w:tcBorders>
              <w:bottom w:val="single" w:sz="4" w:space="0" w:color="auto"/>
            </w:tcBorders>
          </w:tcPr>
          <w:p w14:paraId="4438A0A0" w14:textId="77777777" w:rsidR="004963D7" w:rsidRPr="00BC3ADB" w:rsidRDefault="004963D7" w:rsidP="000F2D8B"/>
        </w:tc>
        <w:tc>
          <w:tcPr>
            <w:tcW w:w="1800" w:type="dxa"/>
            <w:tcBorders>
              <w:bottom w:val="single" w:sz="4" w:space="0" w:color="auto"/>
            </w:tcBorders>
          </w:tcPr>
          <w:p w14:paraId="4B76F89C" w14:textId="77777777" w:rsidR="004963D7" w:rsidRPr="00BC3ADB" w:rsidRDefault="004963D7" w:rsidP="000F2D8B">
            <w:r w:rsidRPr="00BC3ADB">
              <w:t>PricePrec</w:t>
            </w:r>
          </w:p>
        </w:tc>
        <w:tc>
          <w:tcPr>
            <w:tcW w:w="1260" w:type="dxa"/>
            <w:tcBorders>
              <w:bottom w:val="single" w:sz="4" w:space="0" w:color="auto"/>
            </w:tcBorders>
          </w:tcPr>
          <w:p w14:paraId="2E2C5463" w14:textId="77777777" w:rsidR="004963D7" w:rsidRPr="00BC3ADB" w:rsidRDefault="004963D7" w:rsidP="000F2D8B">
            <w:r w:rsidRPr="00BC3ADB">
              <w:t>Numeric</w:t>
            </w:r>
          </w:p>
        </w:tc>
        <w:tc>
          <w:tcPr>
            <w:tcW w:w="1260" w:type="dxa"/>
            <w:tcBorders>
              <w:bottom w:val="single" w:sz="4" w:space="0" w:color="auto"/>
            </w:tcBorders>
          </w:tcPr>
          <w:p w14:paraId="75AE1A07" w14:textId="77777777" w:rsidR="004963D7" w:rsidRPr="00BC3ADB" w:rsidRDefault="004963D7" w:rsidP="000F2D8B">
            <w:pPr>
              <w:jc w:val="center"/>
            </w:pPr>
            <w:r w:rsidRPr="00BC3ADB">
              <w:t>11</w:t>
            </w:r>
          </w:p>
        </w:tc>
        <w:tc>
          <w:tcPr>
            <w:tcW w:w="2784" w:type="dxa"/>
            <w:tcBorders>
              <w:bottom w:val="single" w:sz="4" w:space="0" w:color="auto"/>
            </w:tcBorders>
          </w:tcPr>
          <w:p w14:paraId="44D9FF25" w14:textId="07683DAE" w:rsidR="004963D7" w:rsidRPr="00BC3ADB" w:rsidRDefault="004963D7" w:rsidP="004963D7">
            <w:r w:rsidRPr="00BC3ADB">
              <w:t xml:space="preserve">Точность цен </w:t>
            </w:r>
          </w:p>
          <w:p w14:paraId="55EE0560" w14:textId="7A1DF911" w:rsidR="004963D7" w:rsidRPr="00BC3ADB" w:rsidRDefault="004963D7" w:rsidP="004963D7">
            <w:r w:rsidRPr="00BC3ADB">
              <w:t>(округление цен при формировании документов на основе указанной формы оплаты)</w:t>
            </w:r>
          </w:p>
        </w:tc>
        <w:tc>
          <w:tcPr>
            <w:tcW w:w="1716" w:type="dxa"/>
            <w:tcBorders>
              <w:bottom w:val="single" w:sz="4" w:space="0" w:color="auto"/>
            </w:tcBorders>
          </w:tcPr>
          <w:p w14:paraId="2751289D" w14:textId="56076803" w:rsidR="004963D7" w:rsidRPr="00BC3ADB" w:rsidRDefault="004963D7" w:rsidP="000F2D8B">
            <w:pPr>
              <w:jc w:val="center"/>
            </w:pPr>
            <w:r w:rsidRPr="00BC3ADB">
              <w:t>Да</w:t>
            </w:r>
          </w:p>
        </w:tc>
      </w:tr>
      <w:tr w:rsidR="004963D7" w:rsidRPr="00BC3ADB" w14:paraId="383687FB" w14:textId="77777777" w:rsidTr="00161B45">
        <w:tc>
          <w:tcPr>
            <w:tcW w:w="1402" w:type="dxa"/>
            <w:tcBorders>
              <w:bottom w:val="single" w:sz="4" w:space="0" w:color="auto"/>
            </w:tcBorders>
          </w:tcPr>
          <w:p w14:paraId="7EDFEB4D" w14:textId="77777777" w:rsidR="004963D7" w:rsidRPr="00BC3ADB" w:rsidRDefault="004963D7" w:rsidP="000F2D8B"/>
        </w:tc>
        <w:tc>
          <w:tcPr>
            <w:tcW w:w="1800" w:type="dxa"/>
            <w:tcBorders>
              <w:bottom w:val="single" w:sz="4" w:space="0" w:color="auto"/>
            </w:tcBorders>
          </w:tcPr>
          <w:p w14:paraId="6F52F0F7" w14:textId="77777777" w:rsidR="004963D7" w:rsidRPr="00BC3ADB" w:rsidRDefault="004963D7" w:rsidP="000F2D8B">
            <w:r w:rsidRPr="00BC3ADB">
              <w:t>DTLM</w:t>
            </w:r>
          </w:p>
        </w:tc>
        <w:tc>
          <w:tcPr>
            <w:tcW w:w="1260" w:type="dxa"/>
            <w:tcBorders>
              <w:bottom w:val="single" w:sz="4" w:space="0" w:color="auto"/>
            </w:tcBorders>
          </w:tcPr>
          <w:p w14:paraId="5BF327A5" w14:textId="77777777" w:rsidR="004963D7" w:rsidRPr="00BC3ADB" w:rsidRDefault="004963D7" w:rsidP="000F2D8B">
            <w:r w:rsidRPr="00BC3ADB">
              <w:t>Character</w:t>
            </w:r>
          </w:p>
        </w:tc>
        <w:tc>
          <w:tcPr>
            <w:tcW w:w="1260" w:type="dxa"/>
            <w:tcBorders>
              <w:bottom w:val="single" w:sz="4" w:space="0" w:color="auto"/>
            </w:tcBorders>
          </w:tcPr>
          <w:p w14:paraId="1A44BEC8" w14:textId="77777777" w:rsidR="004963D7" w:rsidRPr="00BC3ADB" w:rsidRDefault="004963D7" w:rsidP="000F2D8B">
            <w:pPr>
              <w:jc w:val="center"/>
            </w:pPr>
            <w:r w:rsidRPr="00BC3ADB">
              <w:t>14</w:t>
            </w:r>
          </w:p>
        </w:tc>
        <w:tc>
          <w:tcPr>
            <w:tcW w:w="2784" w:type="dxa"/>
            <w:tcBorders>
              <w:bottom w:val="single" w:sz="4" w:space="0" w:color="auto"/>
            </w:tcBorders>
          </w:tcPr>
          <w:p w14:paraId="188E2534" w14:textId="77777777" w:rsidR="004963D7" w:rsidRPr="00BC3ADB" w:rsidRDefault="004963D7" w:rsidP="004963D7">
            <w:r w:rsidRPr="00BC3ADB">
              <w:t xml:space="preserve">Дата и время модификации записи. </w:t>
            </w:r>
          </w:p>
          <w:p w14:paraId="75DFFFE7" w14:textId="521564D6" w:rsidR="004963D7" w:rsidRPr="00BC3ADB" w:rsidRDefault="004963D7" w:rsidP="004963D7">
            <w:proofErr w:type="gramStart"/>
            <w:r w:rsidRPr="00BC3ADB">
              <w:t>Формат:  “</w:t>
            </w:r>
            <w:proofErr w:type="gramEnd"/>
            <w:r w:rsidRPr="00BC3ADB">
              <w:t>YYYYMMDD HH:MM”</w:t>
            </w:r>
          </w:p>
        </w:tc>
        <w:tc>
          <w:tcPr>
            <w:tcW w:w="1716" w:type="dxa"/>
            <w:tcBorders>
              <w:bottom w:val="single" w:sz="4" w:space="0" w:color="auto"/>
            </w:tcBorders>
          </w:tcPr>
          <w:p w14:paraId="2D693582" w14:textId="02956F45" w:rsidR="004963D7" w:rsidRPr="00BC3ADB" w:rsidRDefault="004963D7" w:rsidP="000F2D8B">
            <w:pPr>
              <w:jc w:val="center"/>
            </w:pPr>
            <w:r w:rsidRPr="00BC3ADB">
              <w:t>Да</w:t>
            </w:r>
          </w:p>
        </w:tc>
      </w:tr>
      <w:tr w:rsidR="004963D7" w:rsidRPr="00BC3ADB" w14:paraId="70BC7DFF" w14:textId="77777777" w:rsidTr="00161B45">
        <w:tc>
          <w:tcPr>
            <w:tcW w:w="1402" w:type="dxa"/>
            <w:tcBorders>
              <w:top w:val="single" w:sz="4" w:space="0" w:color="auto"/>
              <w:left w:val="single" w:sz="4" w:space="0" w:color="auto"/>
              <w:bottom w:val="single" w:sz="4" w:space="0" w:color="auto"/>
              <w:right w:val="single" w:sz="4" w:space="0" w:color="auto"/>
            </w:tcBorders>
          </w:tcPr>
          <w:p w14:paraId="1F0B742A" w14:textId="77777777" w:rsidR="004963D7" w:rsidRPr="00BC3ADB" w:rsidRDefault="004963D7" w:rsidP="000F2D8B"/>
        </w:tc>
        <w:tc>
          <w:tcPr>
            <w:tcW w:w="1800" w:type="dxa"/>
            <w:tcBorders>
              <w:top w:val="single" w:sz="4" w:space="0" w:color="auto"/>
              <w:left w:val="single" w:sz="4" w:space="0" w:color="auto"/>
              <w:bottom w:val="single" w:sz="4" w:space="0" w:color="auto"/>
              <w:right w:val="single" w:sz="4" w:space="0" w:color="auto"/>
            </w:tcBorders>
          </w:tcPr>
          <w:p w14:paraId="157429C8" w14:textId="77777777" w:rsidR="004963D7" w:rsidRPr="00BC3ADB" w:rsidRDefault="004963D7" w:rsidP="000F2D8B">
            <w:r w:rsidRPr="00BC3ADB">
              <w:t>VatCalcMod</w:t>
            </w:r>
          </w:p>
        </w:tc>
        <w:tc>
          <w:tcPr>
            <w:tcW w:w="1260" w:type="dxa"/>
            <w:tcBorders>
              <w:top w:val="single" w:sz="4" w:space="0" w:color="auto"/>
              <w:left w:val="single" w:sz="4" w:space="0" w:color="auto"/>
              <w:bottom w:val="single" w:sz="4" w:space="0" w:color="auto"/>
              <w:right w:val="single" w:sz="4" w:space="0" w:color="auto"/>
            </w:tcBorders>
          </w:tcPr>
          <w:p w14:paraId="24738BD0" w14:textId="77777777" w:rsidR="004963D7" w:rsidRPr="00BC3ADB" w:rsidRDefault="004963D7" w:rsidP="000F2D8B">
            <w:r w:rsidRPr="00BC3ADB">
              <w:t>Numeric</w:t>
            </w:r>
          </w:p>
        </w:tc>
        <w:tc>
          <w:tcPr>
            <w:tcW w:w="1260" w:type="dxa"/>
            <w:tcBorders>
              <w:top w:val="single" w:sz="4" w:space="0" w:color="auto"/>
              <w:left w:val="single" w:sz="4" w:space="0" w:color="auto"/>
              <w:bottom w:val="single" w:sz="4" w:space="0" w:color="auto"/>
              <w:right w:val="single" w:sz="4" w:space="0" w:color="auto"/>
            </w:tcBorders>
          </w:tcPr>
          <w:p w14:paraId="7FC78034" w14:textId="77777777" w:rsidR="004963D7" w:rsidRPr="00BC3ADB" w:rsidRDefault="004963D7" w:rsidP="000F2D8B">
            <w:pPr>
              <w:jc w:val="center"/>
            </w:pPr>
            <w:r w:rsidRPr="00BC3ADB">
              <w:t>11</w:t>
            </w:r>
          </w:p>
        </w:tc>
        <w:tc>
          <w:tcPr>
            <w:tcW w:w="2784" w:type="dxa"/>
            <w:tcBorders>
              <w:top w:val="single" w:sz="4" w:space="0" w:color="auto"/>
              <w:left w:val="single" w:sz="4" w:space="0" w:color="auto"/>
              <w:bottom w:val="single" w:sz="4" w:space="0" w:color="auto"/>
              <w:right w:val="single" w:sz="4" w:space="0" w:color="auto"/>
            </w:tcBorders>
          </w:tcPr>
          <w:p w14:paraId="238E3C56" w14:textId="2E1DCB79" w:rsidR="004963D7" w:rsidRPr="00BC3ADB" w:rsidRDefault="004963D7" w:rsidP="000F2D8B">
            <w:pPr>
              <w:rPr>
                <w:szCs w:val="20"/>
              </w:rPr>
            </w:pPr>
            <w:r w:rsidRPr="00BC3ADB">
              <w:t xml:space="preserve">Режим учета НДС </w:t>
            </w:r>
          </w:p>
        </w:tc>
        <w:tc>
          <w:tcPr>
            <w:tcW w:w="1716" w:type="dxa"/>
            <w:tcBorders>
              <w:top w:val="single" w:sz="4" w:space="0" w:color="auto"/>
              <w:left w:val="single" w:sz="4" w:space="0" w:color="auto"/>
              <w:bottom w:val="single" w:sz="4" w:space="0" w:color="auto"/>
              <w:right w:val="single" w:sz="4" w:space="0" w:color="auto"/>
            </w:tcBorders>
          </w:tcPr>
          <w:p w14:paraId="22AD6305" w14:textId="32EDC015" w:rsidR="004963D7" w:rsidRPr="00BC3ADB" w:rsidRDefault="004963D7" w:rsidP="000F2D8B">
            <w:pPr>
              <w:jc w:val="center"/>
            </w:pPr>
            <w:r w:rsidRPr="00BC3ADB">
              <w:t>Да</w:t>
            </w:r>
          </w:p>
        </w:tc>
      </w:tr>
      <w:tr w:rsidR="004963D7" w:rsidRPr="00BC3ADB" w14:paraId="4C32F43E" w14:textId="77777777" w:rsidTr="00161B45">
        <w:tc>
          <w:tcPr>
            <w:tcW w:w="1402" w:type="dxa"/>
            <w:tcBorders>
              <w:top w:val="single" w:sz="4" w:space="0" w:color="auto"/>
              <w:left w:val="single" w:sz="4" w:space="0" w:color="auto"/>
              <w:bottom w:val="single" w:sz="4" w:space="0" w:color="auto"/>
              <w:right w:val="single" w:sz="4" w:space="0" w:color="auto"/>
            </w:tcBorders>
          </w:tcPr>
          <w:p w14:paraId="0A3A8EE9" w14:textId="77777777" w:rsidR="004963D7" w:rsidRPr="00BC3ADB" w:rsidRDefault="004963D7" w:rsidP="000F2D8B"/>
        </w:tc>
        <w:tc>
          <w:tcPr>
            <w:tcW w:w="1800" w:type="dxa"/>
            <w:tcBorders>
              <w:top w:val="single" w:sz="4" w:space="0" w:color="auto"/>
              <w:left w:val="single" w:sz="4" w:space="0" w:color="auto"/>
              <w:bottom w:val="single" w:sz="4" w:space="0" w:color="auto"/>
              <w:right w:val="single" w:sz="4" w:space="0" w:color="auto"/>
            </w:tcBorders>
          </w:tcPr>
          <w:p w14:paraId="03892A15" w14:textId="77777777" w:rsidR="004963D7" w:rsidRPr="00BC3ADB" w:rsidRDefault="004963D7" w:rsidP="000F2D8B">
            <w:r w:rsidRPr="00BC3ADB">
              <w:t>PrnChkOnly</w:t>
            </w:r>
          </w:p>
        </w:tc>
        <w:tc>
          <w:tcPr>
            <w:tcW w:w="1260" w:type="dxa"/>
            <w:tcBorders>
              <w:top w:val="single" w:sz="4" w:space="0" w:color="auto"/>
              <w:left w:val="single" w:sz="4" w:space="0" w:color="auto"/>
              <w:bottom w:val="single" w:sz="4" w:space="0" w:color="auto"/>
              <w:right w:val="single" w:sz="4" w:space="0" w:color="auto"/>
            </w:tcBorders>
          </w:tcPr>
          <w:p w14:paraId="40202C43" w14:textId="77777777" w:rsidR="004963D7" w:rsidRPr="00BC3ADB" w:rsidRDefault="004963D7" w:rsidP="000F2D8B">
            <w:r w:rsidRPr="00BC3ADB">
              <w:t>Logical</w:t>
            </w:r>
          </w:p>
        </w:tc>
        <w:tc>
          <w:tcPr>
            <w:tcW w:w="1260" w:type="dxa"/>
            <w:tcBorders>
              <w:top w:val="single" w:sz="4" w:space="0" w:color="auto"/>
              <w:left w:val="single" w:sz="4" w:space="0" w:color="auto"/>
              <w:bottom w:val="single" w:sz="4" w:space="0" w:color="auto"/>
              <w:right w:val="single" w:sz="4" w:space="0" w:color="auto"/>
            </w:tcBorders>
          </w:tcPr>
          <w:p w14:paraId="2D4EEEDE" w14:textId="77777777" w:rsidR="004963D7" w:rsidRPr="00BC3ADB" w:rsidRDefault="004963D7" w:rsidP="000F2D8B">
            <w:pPr>
              <w:jc w:val="center"/>
            </w:pPr>
            <w:r w:rsidRPr="00BC3ADB">
              <w:t>1</w:t>
            </w:r>
          </w:p>
        </w:tc>
        <w:tc>
          <w:tcPr>
            <w:tcW w:w="2784" w:type="dxa"/>
            <w:tcBorders>
              <w:top w:val="single" w:sz="4" w:space="0" w:color="auto"/>
              <w:left w:val="single" w:sz="4" w:space="0" w:color="auto"/>
              <w:bottom w:val="single" w:sz="4" w:space="0" w:color="auto"/>
              <w:right w:val="single" w:sz="4" w:space="0" w:color="auto"/>
            </w:tcBorders>
          </w:tcPr>
          <w:p w14:paraId="482E7D09" w14:textId="3617AB1F" w:rsidR="004963D7" w:rsidRPr="00BC3ADB" w:rsidRDefault="004963D7" w:rsidP="000F2D8B">
            <w:pPr>
              <w:rPr>
                <w:szCs w:val="20"/>
              </w:rPr>
            </w:pPr>
            <w:r w:rsidRPr="00BC3ADB">
              <w:t>Флажок оплаты только через ЭККА</w:t>
            </w:r>
          </w:p>
        </w:tc>
        <w:tc>
          <w:tcPr>
            <w:tcW w:w="1716" w:type="dxa"/>
            <w:tcBorders>
              <w:top w:val="single" w:sz="4" w:space="0" w:color="auto"/>
              <w:left w:val="single" w:sz="4" w:space="0" w:color="auto"/>
              <w:bottom w:val="single" w:sz="4" w:space="0" w:color="auto"/>
              <w:right w:val="single" w:sz="4" w:space="0" w:color="auto"/>
            </w:tcBorders>
          </w:tcPr>
          <w:p w14:paraId="3A7F9990" w14:textId="13035278" w:rsidR="004963D7" w:rsidRPr="00BC3ADB" w:rsidRDefault="004963D7" w:rsidP="000F2D8B">
            <w:pPr>
              <w:jc w:val="center"/>
            </w:pPr>
            <w:r w:rsidRPr="00BC3ADB">
              <w:t>Да</w:t>
            </w:r>
          </w:p>
        </w:tc>
      </w:tr>
    </w:tbl>
    <w:p w14:paraId="42EE61EF" w14:textId="792627D6" w:rsidR="008F5DB8" w:rsidRPr="00BC3ADB" w:rsidRDefault="008F5DB8" w:rsidP="00F83EEE">
      <w:pPr>
        <w:pStyle w:val="21"/>
        <w:rPr>
          <w:lang w:val="ru-RU"/>
        </w:rPr>
      </w:pPr>
      <w:bookmarkStart w:id="3604" w:name="_Toc470021279"/>
      <w:bookmarkStart w:id="3605" w:name="_Toc470025442"/>
      <w:bookmarkStart w:id="3606" w:name="_Toc470029605"/>
      <w:bookmarkStart w:id="3607" w:name="_Toc470021280"/>
      <w:bookmarkStart w:id="3608" w:name="_Toc470025443"/>
      <w:bookmarkStart w:id="3609" w:name="_Toc470029606"/>
      <w:bookmarkStart w:id="3610" w:name="_Toc470021281"/>
      <w:bookmarkStart w:id="3611" w:name="_Toc470025444"/>
      <w:bookmarkStart w:id="3612" w:name="_Toc470029607"/>
      <w:bookmarkStart w:id="3613" w:name="_Toc470021282"/>
      <w:bookmarkStart w:id="3614" w:name="_Toc470025445"/>
      <w:bookmarkStart w:id="3615" w:name="_Toc470029608"/>
      <w:bookmarkStart w:id="3616" w:name="_Toc470021297"/>
      <w:bookmarkStart w:id="3617" w:name="_Toc470025460"/>
      <w:bookmarkStart w:id="3618" w:name="_Toc470029623"/>
      <w:bookmarkStart w:id="3619" w:name="_Toc470021311"/>
      <w:bookmarkStart w:id="3620" w:name="_Toc470025474"/>
      <w:bookmarkStart w:id="3621" w:name="_Toc470029637"/>
      <w:bookmarkStart w:id="3622" w:name="_Toc470021312"/>
      <w:bookmarkStart w:id="3623" w:name="_Toc470025475"/>
      <w:bookmarkStart w:id="3624" w:name="_Toc470029638"/>
      <w:bookmarkStart w:id="3625" w:name="_Toc470021313"/>
      <w:bookmarkStart w:id="3626" w:name="_Toc470025476"/>
      <w:bookmarkStart w:id="3627" w:name="_Toc470029639"/>
      <w:bookmarkStart w:id="3628" w:name="_Toc470021314"/>
      <w:bookmarkStart w:id="3629" w:name="_Toc470025477"/>
      <w:bookmarkStart w:id="3630" w:name="_Toc470029640"/>
      <w:bookmarkStart w:id="3631" w:name="_Toc470021315"/>
      <w:bookmarkStart w:id="3632" w:name="_Toc470025478"/>
      <w:bookmarkStart w:id="3633" w:name="_Toc470029641"/>
      <w:bookmarkStart w:id="3634" w:name="_Toc470021316"/>
      <w:bookmarkStart w:id="3635" w:name="_Toc470025479"/>
      <w:bookmarkStart w:id="3636" w:name="_Toc470029642"/>
      <w:bookmarkStart w:id="3637" w:name="_Toc470021317"/>
      <w:bookmarkStart w:id="3638" w:name="_Toc470025480"/>
      <w:bookmarkStart w:id="3639" w:name="_Toc470029643"/>
      <w:bookmarkStart w:id="3640" w:name="_Toc356571349"/>
      <w:bookmarkStart w:id="3641" w:name="_Toc6993322"/>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r w:rsidRPr="00BC3ADB">
        <w:rPr>
          <w:lang w:val="ru-RU"/>
        </w:rPr>
        <w:t>Таблиц</w:t>
      </w:r>
      <w:r w:rsidR="004963D7" w:rsidRPr="00BC3ADB">
        <w:rPr>
          <w:lang w:val="ru-RU"/>
        </w:rPr>
        <w:t>а</w:t>
      </w:r>
      <w:r w:rsidRPr="00BC3ADB">
        <w:rPr>
          <w:lang w:val="ru-RU"/>
        </w:rPr>
        <w:t xml:space="preserve"> Payments</w:t>
      </w:r>
      <w:bookmarkEnd w:id="3640"/>
      <w:r w:rsidR="003A39B6">
        <w:rPr>
          <w:lang w:val="ru-RU"/>
        </w:rPr>
        <w:t xml:space="preserve"> (при необходимости)</w:t>
      </w:r>
      <w:bookmarkEnd w:id="3641"/>
    </w:p>
    <w:p w14:paraId="1EB797DB" w14:textId="4DE049D6" w:rsidR="008F5DB8" w:rsidRPr="00BC3ADB" w:rsidRDefault="008F5DB8" w:rsidP="00334D2D">
      <w:pPr>
        <w:spacing w:before="200" w:after="200"/>
        <w:ind w:left="567"/>
      </w:pPr>
      <w:r w:rsidRPr="00BC3ADB">
        <w:tab/>
      </w:r>
      <w:r w:rsidR="004963D7" w:rsidRPr="00BC3ADB">
        <w:t xml:space="preserve">Информация </w:t>
      </w:r>
      <w:proofErr w:type="gramStart"/>
      <w:r w:rsidR="004963D7" w:rsidRPr="00BC3ADB">
        <w:t>о оплате</w:t>
      </w:r>
      <w:proofErr w:type="gramEnd"/>
      <w:r w:rsidR="004963D7" w:rsidRPr="00BC3ADB">
        <w:t>.</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800"/>
        <w:gridCol w:w="1260"/>
        <w:gridCol w:w="1260"/>
        <w:gridCol w:w="2784"/>
        <w:gridCol w:w="1716"/>
      </w:tblGrid>
      <w:tr w:rsidR="004963D7" w:rsidRPr="00BC3ADB" w14:paraId="19C4C64E" w14:textId="77777777" w:rsidTr="00161B45">
        <w:tc>
          <w:tcPr>
            <w:tcW w:w="1402" w:type="dxa"/>
            <w:tcBorders>
              <w:top w:val="single" w:sz="12" w:space="0" w:color="auto"/>
              <w:left w:val="single" w:sz="12" w:space="0" w:color="auto"/>
              <w:bottom w:val="single" w:sz="12" w:space="0" w:color="auto"/>
              <w:right w:val="single" w:sz="12" w:space="0" w:color="auto"/>
            </w:tcBorders>
          </w:tcPr>
          <w:p w14:paraId="0449668F" w14:textId="25744F7E" w:rsidR="004963D7" w:rsidRPr="00BC3ADB" w:rsidRDefault="004963D7" w:rsidP="000F2D8B">
            <w:pPr>
              <w:jc w:val="center"/>
              <w:rPr>
                <w:b/>
              </w:rPr>
            </w:pPr>
            <w:r w:rsidRPr="00BC3ADB">
              <w:rPr>
                <w:b/>
              </w:rPr>
              <w:t>Ключ</w:t>
            </w:r>
          </w:p>
        </w:tc>
        <w:tc>
          <w:tcPr>
            <w:tcW w:w="1800" w:type="dxa"/>
            <w:tcBorders>
              <w:top w:val="single" w:sz="12" w:space="0" w:color="auto"/>
              <w:left w:val="single" w:sz="12" w:space="0" w:color="auto"/>
              <w:bottom w:val="single" w:sz="12" w:space="0" w:color="auto"/>
              <w:right w:val="single" w:sz="12" w:space="0" w:color="auto"/>
            </w:tcBorders>
          </w:tcPr>
          <w:p w14:paraId="0EF01FB1" w14:textId="6082EC31" w:rsidR="004963D7" w:rsidRPr="00BC3ADB" w:rsidRDefault="004963D7" w:rsidP="000F2D8B">
            <w:pPr>
              <w:jc w:val="center"/>
              <w:rPr>
                <w:b/>
              </w:rPr>
            </w:pPr>
            <w:r w:rsidRPr="00BC3ADB">
              <w:rPr>
                <w:b/>
              </w:rPr>
              <w:t>Поле</w:t>
            </w:r>
          </w:p>
        </w:tc>
        <w:tc>
          <w:tcPr>
            <w:tcW w:w="1260" w:type="dxa"/>
            <w:tcBorders>
              <w:top w:val="single" w:sz="12" w:space="0" w:color="auto"/>
              <w:left w:val="single" w:sz="12" w:space="0" w:color="auto"/>
              <w:bottom w:val="single" w:sz="12" w:space="0" w:color="auto"/>
              <w:right w:val="single" w:sz="12" w:space="0" w:color="auto"/>
            </w:tcBorders>
          </w:tcPr>
          <w:p w14:paraId="2CFC956E" w14:textId="76915E2D" w:rsidR="004963D7" w:rsidRPr="00BC3ADB" w:rsidRDefault="004963D7" w:rsidP="000F2D8B">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70FD656A" w14:textId="684AB22A" w:rsidR="004963D7" w:rsidRPr="00BC3ADB" w:rsidRDefault="004963D7" w:rsidP="000F2D8B">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44288626" w14:textId="1EDAA086" w:rsidR="004963D7" w:rsidRPr="00BC3ADB" w:rsidRDefault="004963D7" w:rsidP="000F2D8B">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61AF3658" w14:textId="5730A428" w:rsidR="004963D7" w:rsidRPr="00BC3ADB" w:rsidRDefault="004963D7" w:rsidP="000F2D8B">
            <w:pPr>
              <w:jc w:val="center"/>
              <w:rPr>
                <w:b/>
              </w:rPr>
            </w:pPr>
            <w:r w:rsidRPr="00BC3ADB">
              <w:rPr>
                <w:b/>
              </w:rPr>
              <w:t>Поле обязательное</w:t>
            </w:r>
          </w:p>
        </w:tc>
      </w:tr>
      <w:tr w:rsidR="00B513E8" w:rsidRPr="00BC3ADB" w14:paraId="0B46BE18" w14:textId="77777777" w:rsidTr="00161B45">
        <w:trPr>
          <w:trHeight w:val="268"/>
        </w:trPr>
        <w:tc>
          <w:tcPr>
            <w:tcW w:w="1402" w:type="dxa"/>
            <w:tcBorders>
              <w:top w:val="single" w:sz="12" w:space="0" w:color="auto"/>
            </w:tcBorders>
          </w:tcPr>
          <w:p w14:paraId="2CF86D3D" w14:textId="77777777" w:rsidR="008F5DB8" w:rsidRPr="00BC3ADB" w:rsidRDefault="008F5DB8" w:rsidP="000F2D8B">
            <w:r w:rsidRPr="00BC3ADB">
              <w:t>PK</w:t>
            </w:r>
          </w:p>
        </w:tc>
        <w:tc>
          <w:tcPr>
            <w:tcW w:w="1800" w:type="dxa"/>
            <w:tcBorders>
              <w:top w:val="single" w:sz="12" w:space="0" w:color="auto"/>
            </w:tcBorders>
          </w:tcPr>
          <w:p w14:paraId="51837AE6" w14:textId="77777777" w:rsidR="008F5DB8" w:rsidRPr="00BC3ADB" w:rsidRDefault="008F5DB8" w:rsidP="000F2D8B">
            <w:r w:rsidRPr="00BC3ADB">
              <w:t>Payment_No</w:t>
            </w:r>
          </w:p>
        </w:tc>
        <w:tc>
          <w:tcPr>
            <w:tcW w:w="1260" w:type="dxa"/>
            <w:tcBorders>
              <w:top w:val="single" w:sz="12" w:space="0" w:color="auto"/>
            </w:tcBorders>
          </w:tcPr>
          <w:p w14:paraId="3C0EBD2B" w14:textId="77777777" w:rsidR="008F5DB8" w:rsidRPr="00BC3ADB" w:rsidRDefault="008F5DB8" w:rsidP="000F2D8B">
            <w:r w:rsidRPr="00BC3ADB">
              <w:t>Numeric</w:t>
            </w:r>
          </w:p>
        </w:tc>
        <w:tc>
          <w:tcPr>
            <w:tcW w:w="1260" w:type="dxa"/>
            <w:tcBorders>
              <w:top w:val="single" w:sz="12" w:space="0" w:color="auto"/>
            </w:tcBorders>
          </w:tcPr>
          <w:p w14:paraId="1C7BFEE1" w14:textId="77777777" w:rsidR="008F5DB8" w:rsidRPr="00BC3ADB" w:rsidRDefault="008F5DB8" w:rsidP="000F2D8B">
            <w:pPr>
              <w:jc w:val="center"/>
            </w:pPr>
            <w:r w:rsidRPr="00BC3ADB">
              <w:t>11</w:t>
            </w:r>
          </w:p>
        </w:tc>
        <w:tc>
          <w:tcPr>
            <w:tcW w:w="2784" w:type="dxa"/>
            <w:tcBorders>
              <w:top w:val="single" w:sz="12" w:space="0" w:color="auto"/>
            </w:tcBorders>
          </w:tcPr>
          <w:p w14:paraId="5BEDB290" w14:textId="76B28580" w:rsidR="008F5DB8" w:rsidRPr="00BC3ADB" w:rsidRDefault="004963D7" w:rsidP="000F2D8B">
            <w:r w:rsidRPr="00BC3ADB">
              <w:t>идентификатор оплаты</w:t>
            </w:r>
          </w:p>
        </w:tc>
        <w:tc>
          <w:tcPr>
            <w:tcW w:w="1716" w:type="dxa"/>
            <w:tcBorders>
              <w:top w:val="single" w:sz="12" w:space="0" w:color="auto"/>
            </w:tcBorders>
          </w:tcPr>
          <w:p w14:paraId="48E81A53" w14:textId="00273B6A" w:rsidR="008F5DB8" w:rsidRPr="00BC3ADB" w:rsidRDefault="004963D7" w:rsidP="000F2D8B">
            <w:pPr>
              <w:jc w:val="center"/>
            </w:pPr>
            <w:r w:rsidRPr="00BC3ADB">
              <w:t>Да</w:t>
            </w:r>
          </w:p>
        </w:tc>
      </w:tr>
      <w:tr w:rsidR="004963D7" w:rsidRPr="00BC3ADB" w14:paraId="7D77E529" w14:textId="77777777" w:rsidTr="00161B45">
        <w:tc>
          <w:tcPr>
            <w:tcW w:w="1402" w:type="dxa"/>
          </w:tcPr>
          <w:p w14:paraId="33F74D53" w14:textId="77777777" w:rsidR="004963D7" w:rsidRPr="00BC3ADB" w:rsidRDefault="004963D7" w:rsidP="000F2D8B">
            <w:r w:rsidRPr="00BC3ADB">
              <w:t>FK</w:t>
            </w:r>
          </w:p>
        </w:tc>
        <w:tc>
          <w:tcPr>
            <w:tcW w:w="1800" w:type="dxa"/>
          </w:tcPr>
          <w:p w14:paraId="315E423E" w14:textId="77777777" w:rsidR="004963D7" w:rsidRPr="00BC3ADB" w:rsidRDefault="004963D7" w:rsidP="000F2D8B">
            <w:r w:rsidRPr="00BC3ADB">
              <w:t>Merch_ID</w:t>
            </w:r>
          </w:p>
        </w:tc>
        <w:tc>
          <w:tcPr>
            <w:tcW w:w="1260" w:type="dxa"/>
          </w:tcPr>
          <w:p w14:paraId="08201D3E" w14:textId="77777777" w:rsidR="004963D7" w:rsidRPr="00BC3ADB" w:rsidRDefault="004963D7" w:rsidP="000F2D8B">
            <w:r w:rsidRPr="00BC3ADB">
              <w:t>Numeric</w:t>
            </w:r>
          </w:p>
        </w:tc>
        <w:tc>
          <w:tcPr>
            <w:tcW w:w="1260" w:type="dxa"/>
          </w:tcPr>
          <w:p w14:paraId="530E8965" w14:textId="77777777" w:rsidR="004963D7" w:rsidRPr="00BC3ADB" w:rsidRDefault="004963D7" w:rsidP="000F2D8B">
            <w:pPr>
              <w:ind w:right="115"/>
              <w:jc w:val="center"/>
            </w:pPr>
            <w:r w:rsidRPr="00BC3ADB">
              <w:t>11</w:t>
            </w:r>
          </w:p>
        </w:tc>
        <w:tc>
          <w:tcPr>
            <w:tcW w:w="2784" w:type="dxa"/>
          </w:tcPr>
          <w:p w14:paraId="6FB9D888" w14:textId="05E9FF24" w:rsidR="004963D7" w:rsidRPr="00975D01" w:rsidRDefault="004963D7" w:rsidP="000F2D8B">
            <w:r w:rsidRPr="00BC3ADB">
              <w:t xml:space="preserve">Идентификатор торгового представителя </w:t>
            </w:r>
            <w:r w:rsidR="00975D01" w:rsidRPr="00975D01">
              <w:t>(</w:t>
            </w:r>
            <w:r w:rsidR="00975D01" w:rsidRPr="006E333A">
              <w:rPr>
                <w:highlight w:val="yellow"/>
              </w:rPr>
              <w:t>из файла Формы оплаты и ТП</w:t>
            </w:r>
            <w:r w:rsidR="00975D01" w:rsidRPr="00975D01">
              <w:t>)</w:t>
            </w:r>
          </w:p>
        </w:tc>
        <w:tc>
          <w:tcPr>
            <w:tcW w:w="1716" w:type="dxa"/>
          </w:tcPr>
          <w:p w14:paraId="47B4C860" w14:textId="4E73792F" w:rsidR="004963D7" w:rsidRPr="00BC3ADB" w:rsidRDefault="004963D7" w:rsidP="000F2D8B">
            <w:pPr>
              <w:jc w:val="center"/>
            </w:pPr>
            <w:r w:rsidRPr="00BC3ADB">
              <w:t>Да</w:t>
            </w:r>
          </w:p>
        </w:tc>
      </w:tr>
      <w:tr w:rsidR="004963D7" w:rsidRPr="00BC3ADB" w14:paraId="17D94E54" w14:textId="77777777" w:rsidTr="00161B45">
        <w:tc>
          <w:tcPr>
            <w:tcW w:w="1402" w:type="dxa"/>
          </w:tcPr>
          <w:p w14:paraId="7B9F515F" w14:textId="77777777" w:rsidR="004963D7" w:rsidRPr="00BC3ADB" w:rsidRDefault="004963D7" w:rsidP="000F2D8B">
            <w:r w:rsidRPr="00BC3ADB">
              <w:t>FK</w:t>
            </w:r>
          </w:p>
        </w:tc>
        <w:tc>
          <w:tcPr>
            <w:tcW w:w="1800" w:type="dxa"/>
          </w:tcPr>
          <w:p w14:paraId="2A01B6E7" w14:textId="77777777" w:rsidR="004963D7" w:rsidRPr="00BC3ADB" w:rsidRDefault="004963D7" w:rsidP="000F2D8B">
            <w:r w:rsidRPr="00BC3ADB">
              <w:t>OL_Code</w:t>
            </w:r>
          </w:p>
        </w:tc>
        <w:tc>
          <w:tcPr>
            <w:tcW w:w="1260" w:type="dxa"/>
          </w:tcPr>
          <w:p w14:paraId="1ED28C78" w14:textId="77777777" w:rsidR="004963D7" w:rsidRPr="00BC3ADB" w:rsidRDefault="004963D7" w:rsidP="000F2D8B">
            <w:r w:rsidRPr="00BC3ADB">
              <w:t>Character</w:t>
            </w:r>
          </w:p>
        </w:tc>
        <w:tc>
          <w:tcPr>
            <w:tcW w:w="1260" w:type="dxa"/>
          </w:tcPr>
          <w:p w14:paraId="0E639530" w14:textId="77777777" w:rsidR="004963D7" w:rsidRPr="00BC3ADB" w:rsidRDefault="004963D7" w:rsidP="000F2D8B">
            <w:pPr>
              <w:jc w:val="center"/>
            </w:pPr>
            <w:r w:rsidRPr="00BC3ADB">
              <w:t>25</w:t>
            </w:r>
          </w:p>
        </w:tc>
        <w:tc>
          <w:tcPr>
            <w:tcW w:w="2784" w:type="dxa"/>
          </w:tcPr>
          <w:p w14:paraId="1D5F11C1" w14:textId="3AAA3FFE" w:rsidR="004963D7" w:rsidRPr="00BC3ADB" w:rsidRDefault="004963D7" w:rsidP="000F2D8B">
            <w:r w:rsidRPr="00BC3ADB">
              <w:t xml:space="preserve">Внешний код торговой точки </w:t>
            </w:r>
          </w:p>
        </w:tc>
        <w:tc>
          <w:tcPr>
            <w:tcW w:w="1716" w:type="dxa"/>
          </w:tcPr>
          <w:p w14:paraId="6338DF3F" w14:textId="5C2249D9" w:rsidR="004963D7" w:rsidRPr="00BC3ADB" w:rsidRDefault="004963D7" w:rsidP="000F2D8B">
            <w:pPr>
              <w:jc w:val="center"/>
            </w:pPr>
            <w:r w:rsidRPr="00BC3ADB">
              <w:t>Да</w:t>
            </w:r>
          </w:p>
        </w:tc>
      </w:tr>
      <w:tr w:rsidR="004963D7" w:rsidRPr="00BC3ADB" w14:paraId="4B83C4F0" w14:textId="77777777" w:rsidTr="00161B45">
        <w:tc>
          <w:tcPr>
            <w:tcW w:w="1402" w:type="dxa"/>
          </w:tcPr>
          <w:p w14:paraId="069EA936" w14:textId="77777777" w:rsidR="004963D7" w:rsidRPr="00BC3ADB" w:rsidRDefault="004963D7" w:rsidP="000F2D8B">
            <w:r w:rsidRPr="00BC3ADB">
              <w:t>FK</w:t>
            </w:r>
          </w:p>
        </w:tc>
        <w:tc>
          <w:tcPr>
            <w:tcW w:w="1800" w:type="dxa"/>
          </w:tcPr>
          <w:p w14:paraId="0FCE350B" w14:textId="77777777" w:rsidR="004963D7" w:rsidRPr="00BC3ADB" w:rsidRDefault="004963D7" w:rsidP="000F2D8B">
            <w:r w:rsidRPr="00BC3ADB">
              <w:t>OL_ID</w:t>
            </w:r>
          </w:p>
        </w:tc>
        <w:tc>
          <w:tcPr>
            <w:tcW w:w="1260" w:type="dxa"/>
          </w:tcPr>
          <w:p w14:paraId="74D591DA" w14:textId="77777777" w:rsidR="004963D7" w:rsidRPr="00BC3ADB" w:rsidRDefault="004963D7" w:rsidP="000F2D8B">
            <w:r w:rsidRPr="00BC3ADB">
              <w:t>Numeric</w:t>
            </w:r>
          </w:p>
        </w:tc>
        <w:tc>
          <w:tcPr>
            <w:tcW w:w="1260" w:type="dxa"/>
          </w:tcPr>
          <w:p w14:paraId="40495480" w14:textId="77777777" w:rsidR="004963D7" w:rsidRPr="00BC3ADB" w:rsidRDefault="004963D7" w:rsidP="000F2D8B">
            <w:pPr>
              <w:jc w:val="center"/>
            </w:pPr>
            <w:r w:rsidRPr="00BC3ADB">
              <w:t>20</w:t>
            </w:r>
          </w:p>
        </w:tc>
        <w:tc>
          <w:tcPr>
            <w:tcW w:w="2784" w:type="dxa"/>
          </w:tcPr>
          <w:p w14:paraId="583B9986" w14:textId="491C4A01" w:rsidR="004963D7" w:rsidRPr="00BC3ADB" w:rsidRDefault="004963D7" w:rsidP="000F2D8B">
            <w:r w:rsidRPr="00BC3ADB">
              <w:t xml:space="preserve">Идентификатор торговой точки </w:t>
            </w:r>
          </w:p>
        </w:tc>
        <w:tc>
          <w:tcPr>
            <w:tcW w:w="1716" w:type="dxa"/>
          </w:tcPr>
          <w:p w14:paraId="017DA085" w14:textId="5526A67E" w:rsidR="004963D7" w:rsidRPr="00BC3ADB" w:rsidRDefault="004963D7" w:rsidP="000F2D8B">
            <w:pPr>
              <w:jc w:val="center"/>
            </w:pPr>
            <w:r w:rsidRPr="00BC3ADB">
              <w:t>Да</w:t>
            </w:r>
          </w:p>
        </w:tc>
      </w:tr>
      <w:tr w:rsidR="004963D7" w:rsidRPr="00BC3ADB" w14:paraId="32BFF363" w14:textId="77777777" w:rsidTr="00161B45">
        <w:tc>
          <w:tcPr>
            <w:tcW w:w="1402" w:type="dxa"/>
          </w:tcPr>
          <w:p w14:paraId="192714FD" w14:textId="77777777" w:rsidR="004963D7" w:rsidRPr="00BC3ADB" w:rsidRDefault="004963D7" w:rsidP="000F2D8B"/>
        </w:tc>
        <w:tc>
          <w:tcPr>
            <w:tcW w:w="1800" w:type="dxa"/>
          </w:tcPr>
          <w:p w14:paraId="0B5CFF23" w14:textId="77777777" w:rsidR="004963D7" w:rsidRPr="00BC3ADB" w:rsidRDefault="004963D7" w:rsidP="000F2D8B">
            <w:r w:rsidRPr="00BC3ADB">
              <w:t>Pay_Date</w:t>
            </w:r>
          </w:p>
        </w:tc>
        <w:tc>
          <w:tcPr>
            <w:tcW w:w="1260" w:type="dxa"/>
          </w:tcPr>
          <w:p w14:paraId="09B4914C" w14:textId="77777777" w:rsidR="004963D7" w:rsidRPr="00BC3ADB" w:rsidRDefault="004963D7" w:rsidP="000F2D8B">
            <w:r w:rsidRPr="00BC3ADB">
              <w:t>Date</w:t>
            </w:r>
          </w:p>
        </w:tc>
        <w:tc>
          <w:tcPr>
            <w:tcW w:w="1260" w:type="dxa"/>
          </w:tcPr>
          <w:p w14:paraId="6F36D132" w14:textId="77777777" w:rsidR="004963D7" w:rsidRPr="00BC3ADB" w:rsidRDefault="004963D7" w:rsidP="000F2D8B">
            <w:pPr>
              <w:jc w:val="center"/>
            </w:pPr>
            <w:r w:rsidRPr="00BC3ADB">
              <w:t>8</w:t>
            </w:r>
          </w:p>
        </w:tc>
        <w:tc>
          <w:tcPr>
            <w:tcW w:w="2784" w:type="dxa"/>
          </w:tcPr>
          <w:p w14:paraId="25045B09" w14:textId="5DE1E856" w:rsidR="004963D7" w:rsidRPr="00BC3ADB" w:rsidRDefault="004963D7" w:rsidP="000F2D8B">
            <w:r w:rsidRPr="00BC3ADB">
              <w:t xml:space="preserve">Дата оплаты </w:t>
            </w:r>
          </w:p>
        </w:tc>
        <w:tc>
          <w:tcPr>
            <w:tcW w:w="1716" w:type="dxa"/>
          </w:tcPr>
          <w:p w14:paraId="33252317" w14:textId="5C22305D" w:rsidR="004963D7" w:rsidRPr="00BC3ADB" w:rsidRDefault="004963D7" w:rsidP="000F2D8B">
            <w:pPr>
              <w:jc w:val="center"/>
            </w:pPr>
            <w:r w:rsidRPr="00BC3ADB">
              <w:t>Да</w:t>
            </w:r>
          </w:p>
        </w:tc>
      </w:tr>
      <w:tr w:rsidR="004963D7" w:rsidRPr="00BC3ADB" w14:paraId="01C157BD" w14:textId="77777777" w:rsidTr="00161B45">
        <w:tc>
          <w:tcPr>
            <w:tcW w:w="1402" w:type="dxa"/>
          </w:tcPr>
          <w:p w14:paraId="08E8E221" w14:textId="77777777" w:rsidR="004963D7" w:rsidRPr="00BC3ADB" w:rsidRDefault="004963D7" w:rsidP="000F2D8B"/>
        </w:tc>
        <w:tc>
          <w:tcPr>
            <w:tcW w:w="1800" w:type="dxa"/>
          </w:tcPr>
          <w:p w14:paraId="6937B233" w14:textId="77777777" w:rsidR="004963D7" w:rsidRPr="00BC3ADB" w:rsidRDefault="004963D7" w:rsidP="000F2D8B">
            <w:r w:rsidRPr="00BC3ADB">
              <w:t>Total_Sum</w:t>
            </w:r>
          </w:p>
        </w:tc>
        <w:tc>
          <w:tcPr>
            <w:tcW w:w="1260" w:type="dxa"/>
          </w:tcPr>
          <w:p w14:paraId="18BC40CC" w14:textId="77777777" w:rsidR="004963D7" w:rsidRPr="00BC3ADB" w:rsidRDefault="004963D7" w:rsidP="000F2D8B">
            <w:r w:rsidRPr="00BC3ADB">
              <w:t>Numeric</w:t>
            </w:r>
          </w:p>
        </w:tc>
        <w:tc>
          <w:tcPr>
            <w:tcW w:w="1260" w:type="dxa"/>
          </w:tcPr>
          <w:p w14:paraId="090E85AA" w14:textId="77777777" w:rsidR="004963D7" w:rsidRPr="00BC3ADB" w:rsidRDefault="004963D7" w:rsidP="000F2D8B">
            <w:pPr>
              <w:jc w:val="center"/>
            </w:pPr>
            <w:r w:rsidRPr="00BC3ADB">
              <w:t>19,2</w:t>
            </w:r>
          </w:p>
        </w:tc>
        <w:tc>
          <w:tcPr>
            <w:tcW w:w="2784" w:type="dxa"/>
          </w:tcPr>
          <w:p w14:paraId="0D2A7D0A" w14:textId="5D1BBCEB" w:rsidR="004963D7" w:rsidRPr="00BC3ADB" w:rsidRDefault="004963D7" w:rsidP="000F2D8B">
            <w:r w:rsidRPr="00BC3ADB">
              <w:t xml:space="preserve">Сумма без НДС </w:t>
            </w:r>
          </w:p>
        </w:tc>
        <w:tc>
          <w:tcPr>
            <w:tcW w:w="1716" w:type="dxa"/>
          </w:tcPr>
          <w:p w14:paraId="320B978A" w14:textId="51C12383" w:rsidR="004963D7" w:rsidRPr="00BC3ADB" w:rsidRDefault="004963D7" w:rsidP="000F2D8B">
            <w:pPr>
              <w:jc w:val="center"/>
            </w:pPr>
            <w:r w:rsidRPr="00BC3ADB">
              <w:t>Да</w:t>
            </w:r>
          </w:p>
        </w:tc>
      </w:tr>
      <w:tr w:rsidR="004963D7" w:rsidRPr="00BC3ADB" w14:paraId="018B16A7" w14:textId="77777777" w:rsidTr="00161B45">
        <w:tc>
          <w:tcPr>
            <w:tcW w:w="1402" w:type="dxa"/>
          </w:tcPr>
          <w:p w14:paraId="714F8F86" w14:textId="77777777" w:rsidR="004963D7" w:rsidRPr="00BC3ADB" w:rsidRDefault="004963D7" w:rsidP="000F2D8B"/>
        </w:tc>
        <w:tc>
          <w:tcPr>
            <w:tcW w:w="1800" w:type="dxa"/>
          </w:tcPr>
          <w:p w14:paraId="14420BC9" w14:textId="77777777" w:rsidR="004963D7" w:rsidRPr="00BC3ADB" w:rsidRDefault="004963D7" w:rsidP="000F2D8B">
            <w:r w:rsidRPr="00BC3ADB">
              <w:t>Reason</w:t>
            </w:r>
          </w:p>
        </w:tc>
        <w:tc>
          <w:tcPr>
            <w:tcW w:w="1260" w:type="dxa"/>
          </w:tcPr>
          <w:p w14:paraId="44CACB0D" w14:textId="77777777" w:rsidR="004963D7" w:rsidRPr="00BC3ADB" w:rsidRDefault="004963D7" w:rsidP="000F2D8B">
            <w:r w:rsidRPr="00BC3ADB">
              <w:t>Character</w:t>
            </w:r>
          </w:p>
        </w:tc>
        <w:tc>
          <w:tcPr>
            <w:tcW w:w="1260" w:type="dxa"/>
          </w:tcPr>
          <w:p w14:paraId="32DC91EF" w14:textId="77777777" w:rsidR="004963D7" w:rsidRPr="00BC3ADB" w:rsidRDefault="004963D7" w:rsidP="000F2D8B">
            <w:pPr>
              <w:jc w:val="center"/>
            </w:pPr>
            <w:r w:rsidRPr="00BC3ADB">
              <w:t>50</w:t>
            </w:r>
          </w:p>
        </w:tc>
        <w:tc>
          <w:tcPr>
            <w:tcW w:w="2784" w:type="dxa"/>
          </w:tcPr>
          <w:p w14:paraId="52D739FE" w14:textId="59AD4914" w:rsidR="004963D7" w:rsidRPr="00BC3ADB" w:rsidRDefault="004963D7" w:rsidP="000F2D8B">
            <w:r w:rsidRPr="00BC3ADB">
              <w:t xml:space="preserve">Основание оплаты </w:t>
            </w:r>
          </w:p>
        </w:tc>
        <w:tc>
          <w:tcPr>
            <w:tcW w:w="1716" w:type="dxa"/>
          </w:tcPr>
          <w:p w14:paraId="25D899A5" w14:textId="1C5E685A" w:rsidR="004963D7" w:rsidRPr="00BC3ADB" w:rsidRDefault="004963D7" w:rsidP="000F2D8B">
            <w:pPr>
              <w:jc w:val="center"/>
            </w:pPr>
            <w:r w:rsidRPr="00BC3ADB">
              <w:t>Да</w:t>
            </w:r>
          </w:p>
        </w:tc>
      </w:tr>
      <w:tr w:rsidR="004963D7" w:rsidRPr="00BC3ADB" w14:paraId="35CC51CF" w14:textId="77777777" w:rsidTr="00161B45">
        <w:tc>
          <w:tcPr>
            <w:tcW w:w="1402" w:type="dxa"/>
          </w:tcPr>
          <w:p w14:paraId="4FF0B1A0" w14:textId="77777777" w:rsidR="004963D7" w:rsidRPr="00BC3ADB" w:rsidRDefault="004963D7" w:rsidP="000F2D8B"/>
        </w:tc>
        <w:tc>
          <w:tcPr>
            <w:tcW w:w="1800" w:type="dxa"/>
          </w:tcPr>
          <w:p w14:paraId="5FDB205D" w14:textId="77777777" w:rsidR="004963D7" w:rsidRPr="00BC3ADB" w:rsidRDefault="004963D7" w:rsidP="000F2D8B">
            <w:r w:rsidRPr="00BC3ADB">
              <w:t>VatCalcMod</w:t>
            </w:r>
          </w:p>
        </w:tc>
        <w:tc>
          <w:tcPr>
            <w:tcW w:w="1260" w:type="dxa"/>
          </w:tcPr>
          <w:p w14:paraId="747581E6" w14:textId="77777777" w:rsidR="004963D7" w:rsidRPr="00BC3ADB" w:rsidRDefault="004963D7" w:rsidP="000F2D8B">
            <w:r w:rsidRPr="00BC3ADB">
              <w:t>Numeric</w:t>
            </w:r>
          </w:p>
        </w:tc>
        <w:tc>
          <w:tcPr>
            <w:tcW w:w="1260" w:type="dxa"/>
          </w:tcPr>
          <w:p w14:paraId="5B0546E5" w14:textId="77777777" w:rsidR="004963D7" w:rsidRPr="00BC3ADB" w:rsidRDefault="004963D7" w:rsidP="000F2D8B">
            <w:pPr>
              <w:jc w:val="center"/>
            </w:pPr>
            <w:r w:rsidRPr="00BC3ADB">
              <w:t>1</w:t>
            </w:r>
          </w:p>
        </w:tc>
        <w:tc>
          <w:tcPr>
            <w:tcW w:w="2784" w:type="dxa"/>
          </w:tcPr>
          <w:p w14:paraId="747DA038" w14:textId="57081549" w:rsidR="004963D7" w:rsidRPr="00BC3ADB" w:rsidRDefault="004963D7" w:rsidP="000F2D8B">
            <w:pPr>
              <w:rPr>
                <w:szCs w:val="20"/>
              </w:rPr>
            </w:pPr>
            <w:r w:rsidRPr="00BC3ADB">
              <w:t xml:space="preserve">Режим учета цен </w:t>
            </w:r>
          </w:p>
        </w:tc>
        <w:tc>
          <w:tcPr>
            <w:tcW w:w="1716" w:type="dxa"/>
          </w:tcPr>
          <w:p w14:paraId="12788D2A" w14:textId="53FF2F23" w:rsidR="004963D7" w:rsidRPr="00BC3ADB" w:rsidRDefault="004963D7" w:rsidP="000F2D8B">
            <w:pPr>
              <w:jc w:val="center"/>
            </w:pPr>
            <w:r w:rsidRPr="00BC3ADB">
              <w:t>Да</w:t>
            </w:r>
          </w:p>
        </w:tc>
      </w:tr>
      <w:tr w:rsidR="004963D7" w:rsidRPr="00BC3ADB" w14:paraId="75555417" w14:textId="77777777" w:rsidTr="00161B45">
        <w:tc>
          <w:tcPr>
            <w:tcW w:w="1402" w:type="dxa"/>
          </w:tcPr>
          <w:p w14:paraId="7A6B4BF6" w14:textId="77777777" w:rsidR="004963D7" w:rsidRPr="00BC3ADB" w:rsidRDefault="004963D7" w:rsidP="000F2D8B"/>
        </w:tc>
        <w:tc>
          <w:tcPr>
            <w:tcW w:w="1800" w:type="dxa"/>
          </w:tcPr>
          <w:p w14:paraId="014E0D70" w14:textId="77777777" w:rsidR="004963D7" w:rsidRPr="00BC3ADB" w:rsidRDefault="004963D7" w:rsidP="000F2D8B">
            <w:r w:rsidRPr="00BC3ADB">
              <w:t>PaymentTyp</w:t>
            </w:r>
          </w:p>
        </w:tc>
        <w:tc>
          <w:tcPr>
            <w:tcW w:w="1260" w:type="dxa"/>
          </w:tcPr>
          <w:p w14:paraId="2A6638E9" w14:textId="77777777" w:rsidR="004963D7" w:rsidRPr="00BC3ADB" w:rsidRDefault="004963D7" w:rsidP="000F2D8B">
            <w:r w:rsidRPr="00BC3ADB">
              <w:t>Numeric</w:t>
            </w:r>
          </w:p>
        </w:tc>
        <w:tc>
          <w:tcPr>
            <w:tcW w:w="1260" w:type="dxa"/>
          </w:tcPr>
          <w:p w14:paraId="2EA21777" w14:textId="77777777" w:rsidR="004963D7" w:rsidRPr="00BC3ADB" w:rsidRDefault="004963D7" w:rsidP="000F2D8B">
            <w:pPr>
              <w:jc w:val="center"/>
            </w:pPr>
            <w:r w:rsidRPr="00BC3ADB">
              <w:t>3</w:t>
            </w:r>
          </w:p>
        </w:tc>
        <w:tc>
          <w:tcPr>
            <w:tcW w:w="2784" w:type="dxa"/>
          </w:tcPr>
          <w:p w14:paraId="67D974A8" w14:textId="77777777" w:rsidR="004963D7" w:rsidRPr="00BC3ADB" w:rsidRDefault="004963D7" w:rsidP="000F2D8B">
            <w:pPr>
              <w:ind w:left="60"/>
            </w:pPr>
            <w:r w:rsidRPr="00BC3ADB">
              <w:t xml:space="preserve">Тип оплаты </w:t>
            </w:r>
          </w:p>
          <w:p w14:paraId="01A439D0" w14:textId="7E2DDA5C" w:rsidR="004963D7" w:rsidRPr="00BC3ADB" w:rsidRDefault="004963D7" w:rsidP="004963D7">
            <w:pPr>
              <w:ind w:left="60"/>
              <w:rPr>
                <w:szCs w:val="20"/>
              </w:rPr>
            </w:pPr>
            <w:r w:rsidRPr="00BC3ADB">
              <w:rPr>
                <w:szCs w:val="20"/>
              </w:rPr>
              <w:t xml:space="preserve">(0 </w:t>
            </w:r>
            <w:r w:rsidR="00560730" w:rsidRPr="00BC3ADB">
              <w:rPr>
                <w:szCs w:val="20"/>
              </w:rPr>
              <w:t>–</w:t>
            </w:r>
            <w:r w:rsidRPr="00BC3ADB">
              <w:rPr>
                <w:szCs w:val="20"/>
              </w:rPr>
              <w:t xml:space="preserve"> Полная, </w:t>
            </w:r>
          </w:p>
          <w:p w14:paraId="720C2AA7" w14:textId="401EEFB6" w:rsidR="004963D7" w:rsidRPr="00BC3ADB" w:rsidRDefault="004963D7" w:rsidP="004963D7">
            <w:pPr>
              <w:ind w:left="60"/>
              <w:rPr>
                <w:szCs w:val="20"/>
              </w:rPr>
            </w:pPr>
            <w:r w:rsidRPr="00BC3ADB">
              <w:rPr>
                <w:szCs w:val="20"/>
              </w:rPr>
              <w:t xml:space="preserve">1 </w:t>
            </w:r>
            <w:r w:rsidR="00560730" w:rsidRPr="00BC3ADB">
              <w:rPr>
                <w:szCs w:val="20"/>
              </w:rPr>
              <w:t>–</w:t>
            </w:r>
            <w:r w:rsidRPr="00BC3ADB">
              <w:rPr>
                <w:szCs w:val="20"/>
              </w:rPr>
              <w:t xml:space="preserve"> Частичная)</w:t>
            </w:r>
          </w:p>
        </w:tc>
        <w:tc>
          <w:tcPr>
            <w:tcW w:w="1716" w:type="dxa"/>
          </w:tcPr>
          <w:p w14:paraId="57CD2D72" w14:textId="0CD1DB8D" w:rsidR="004963D7" w:rsidRPr="00BC3ADB" w:rsidRDefault="004963D7" w:rsidP="000F2D8B">
            <w:pPr>
              <w:jc w:val="center"/>
            </w:pPr>
            <w:r w:rsidRPr="00BC3ADB">
              <w:t>Да</w:t>
            </w:r>
          </w:p>
        </w:tc>
      </w:tr>
      <w:tr w:rsidR="004963D7" w:rsidRPr="00BC3ADB" w14:paraId="2867E397" w14:textId="77777777" w:rsidTr="00161B45">
        <w:trPr>
          <w:trHeight w:val="213"/>
        </w:trPr>
        <w:tc>
          <w:tcPr>
            <w:tcW w:w="1402" w:type="dxa"/>
          </w:tcPr>
          <w:p w14:paraId="6587E2DA" w14:textId="77777777" w:rsidR="004963D7" w:rsidRPr="00BC3ADB" w:rsidRDefault="004963D7" w:rsidP="000F2D8B"/>
        </w:tc>
        <w:tc>
          <w:tcPr>
            <w:tcW w:w="1800" w:type="dxa"/>
          </w:tcPr>
          <w:p w14:paraId="29169FA3" w14:textId="77777777" w:rsidR="004963D7" w:rsidRPr="00BC3ADB" w:rsidRDefault="004963D7" w:rsidP="000F2D8B">
            <w:r w:rsidRPr="00BC3ADB">
              <w:t>VAT_Sum</w:t>
            </w:r>
          </w:p>
        </w:tc>
        <w:tc>
          <w:tcPr>
            <w:tcW w:w="1260" w:type="dxa"/>
          </w:tcPr>
          <w:p w14:paraId="63F6ECE8" w14:textId="77777777" w:rsidR="004963D7" w:rsidRPr="00BC3ADB" w:rsidRDefault="004963D7" w:rsidP="000F2D8B">
            <w:r w:rsidRPr="00BC3ADB">
              <w:t>Numeric</w:t>
            </w:r>
          </w:p>
        </w:tc>
        <w:tc>
          <w:tcPr>
            <w:tcW w:w="1260" w:type="dxa"/>
          </w:tcPr>
          <w:p w14:paraId="12EB5F12" w14:textId="77777777" w:rsidR="004963D7" w:rsidRPr="00BC3ADB" w:rsidRDefault="004963D7" w:rsidP="000F2D8B">
            <w:pPr>
              <w:jc w:val="center"/>
            </w:pPr>
            <w:r w:rsidRPr="00BC3ADB">
              <w:t>20,5</w:t>
            </w:r>
          </w:p>
        </w:tc>
        <w:tc>
          <w:tcPr>
            <w:tcW w:w="2784" w:type="dxa"/>
          </w:tcPr>
          <w:p w14:paraId="6AAAE065" w14:textId="6F006926" w:rsidR="004963D7" w:rsidRPr="00BC3ADB" w:rsidRDefault="004963D7" w:rsidP="000F2D8B">
            <w:pPr>
              <w:rPr>
                <w:szCs w:val="20"/>
              </w:rPr>
            </w:pPr>
            <w:r w:rsidRPr="00BC3ADB">
              <w:t xml:space="preserve">Сумма НДС </w:t>
            </w:r>
          </w:p>
        </w:tc>
        <w:tc>
          <w:tcPr>
            <w:tcW w:w="1716" w:type="dxa"/>
          </w:tcPr>
          <w:p w14:paraId="386F7F00" w14:textId="612C9263" w:rsidR="004963D7" w:rsidRPr="00BC3ADB" w:rsidRDefault="004963D7" w:rsidP="000F2D8B">
            <w:pPr>
              <w:jc w:val="center"/>
            </w:pPr>
            <w:r w:rsidRPr="00BC3ADB">
              <w:t>Нет</w:t>
            </w:r>
          </w:p>
        </w:tc>
      </w:tr>
      <w:tr w:rsidR="004963D7" w:rsidRPr="00BC3ADB" w14:paraId="79130747" w14:textId="77777777" w:rsidTr="00DE4DE5">
        <w:tc>
          <w:tcPr>
            <w:tcW w:w="1402" w:type="dxa"/>
          </w:tcPr>
          <w:p w14:paraId="3492E15C" w14:textId="77777777" w:rsidR="004963D7" w:rsidRPr="00BC3ADB" w:rsidRDefault="004963D7" w:rsidP="000F2D8B"/>
        </w:tc>
        <w:tc>
          <w:tcPr>
            <w:tcW w:w="1800" w:type="dxa"/>
          </w:tcPr>
          <w:p w14:paraId="01DC6788" w14:textId="77777777" w:rsidR="004963D7" w:rsidRPr="00BC3ADB" w:rsidRDefault="004963D7" w:rsidP="000F2D8B">
            <w:r w:rsidRPr="00BC3ADB">
              <w:t>DOCUMENT</w:t>
            </w:r>
          </w:p>
        </w:tc>
        <w:tc>
          <w:tcPr>
            <w:tcW w:w="1260" w:type="dxa"/>
          </w:tcPr>
          <w:p w14:paraId="7F7C8F77" w14:textId="77777777" w:rsidR="004963D7" w:rsidRPr="00BC3ADB" w:rsidRDefault="004963D7" w:rsidP="000F2D8B">
            <w:r w:rsidRPr="00BC3ADB">
              <w:t>Character</w:t>
            </w:r>
          </w:p>
        </w:tc>
        <w:tc>
          <w:tcPr>
            <w:tcW w:w="1260" w:type="dxa"/>
          </w:tcPr>
          <w:p w14:paraId="6898B7E0" w14:textId="77777777" w:rsidR="004963D7" w:rsidRPr="00BC3ADB" w:rsidRDefault="004963D7" w:rsidP="000F2D8B">
            <w:pPr>
              <w:jc w:val="center"/>
              <w:rPr>
                <w:rFonts w:ascii="Arial" w:hAnsi="Arial" w:cs="Arial"/>
              </w:rPr>
            </w:pPr>
            <w:r w:rsidRPr="00BC3ADB">
              <w:t>58</w:t>
            </w:r>
          </w:p>
        </w:tc>
        <w:tc>
          <w:tcPr>
            <w:tcW w:w="2784" w:type="dxa"/>
          </w:tcPr>
          <w:p w14:paraId="45D2EFA8" w14:textId="1B02E3AE" w:rsidR="004963D7" w:rsidRPr="00BC3ADB" w:rsidRDefault="004963D7" w:rsidP="000F2D8B">
            <w:pPr>
              <w:rPr>
                <w:szCs w:val="20"/>
              </w:rPr>
            </w:pPr>
            <w:r w:rsidRPr="00BC3ADB">
              <w:t>Документ-основание долга</w:t>
            </w:r>
          </w:p>
        </w:tc>
        <w:tc>
          <w:tcPr>
            <w:tcW w:w="1716" w:type="dxa"/>
          </w:tcPr>
          <w:p w14:paraId="4840CD5B" w14:textId="4DBF4B67" w:rsidR="004963D7" w:rsidRPr="00BC3ADB" w:rsidRDefault="004963D7" w:rsidP="000F2D8B">
            <w:pPr>
              <w:jc w:val="center"/>
            </w:pPr>
            <w:r w:rsidRPr="00BC3ADB">
              <w:t>Нет</w:t>
            </w:r>
          </w:p>
        </w:tc>
      </w:tr>
    </w:tbl>
    <w:p w14:paraId="07089E27" w14:textId="163F7916" w:rsidR="008F5DB8" w:rsidRPr="00BC3ADB" w:rsidRDefault="004963D7" w:rsidP="00F83EEE">
      <w:pPr>
        <w:pStyle w:val="21"/>
        <w:rPr>
          <w:lang w:val="ru-RU"/>
        </w:rPr>
      </w:pPr>
      <w:bookmarkStart w:id="3642" w:name="_Toc470021319"/>
      <w:bookmarkStart w:id="3643" w:name="_Toc470025482"/>
      <w:bookmarkStart w:id="3644" w:name="_Toc470029645"/>
      <w:bookmarkStart w:id="3645" w:name="_Toc470021320"/>
      <w:bookmarkStart w:id="3646" w:name="_Toc470025483"/>
      <w:bookmarkStart w:id="3647" w:name="_Toc470029646"/>
      <w:bookmarkStart w:id="3648" w:name="_Toc470021321"/>
      <w:bookmarkStart w:id="3649" w:name="_Toc470025484"/>
      <w:bookmarkStart w:id="3650" w:name="_Toc470029647"/>
      <w:bookmarkStart w:id="3651" w:name="_Toc151455603"/>
      <w:bookmarkStart w:id="3652" w:name="_Toc356571350"/>
      <w:bookmarkStart w:id="3653" w:name="_Toc6993323"/>
      <w:bookmarkEnd w:id="3642"/>
      <w:bookmarkEnd w:id="3643"/>
      <w:bookmarkEnd w:id="3644"/>
      <w:bookmarkEnd w:id="3645"/>
      <w:bookmarkEnd w:id="3646"/>
      <w:bookmarkEnd w:id="3647"/>
      <w:bookmarkEnd w:id="3648"/>
      <w:bookmarkEnd w:id="3649"/>
      <w:bookmarkEnd w:id="3650"/>
      <w:r w:rsidRPr="00BC3ADB">
        <w:rPr>
          <w:lang w:val="ru-RU"/>
        </w:rPr>
        <w:t>Таблица</w:t>
      </w:r>
      <w:r w:rsidR="008F5DB8" w:rsidRPr="00BC3ADB">
        <w:rPr>
          <w:lang w:val="ru-RU"/>
        </w:rPr>
        <w:t xml:space="preserve"> invpays</w:t>
      </w:r>
      <w:bookmarkEnd w:id="3651"/>
      <w:bookmarkEnd w:id="3652"/>
      <w:r w:rsidR="0067023B">
        <w:rPr>
          <w:lang w:val="ru-RU"/>
        </w:rPr>
        <w:t xml:space="preserve"> (при необходимости)</w:t>
      </w:r>
      <w:bookmarkEnd w:id="3653"/>
    </w:p>
    <w:p w14:paraId="770D8BAD" w14:textId="036E5A61" w:rsidR="008F5DB8" w:rsidRPr="00BC3ADB" w:rsidRDefault="008F5DB8" w:rsidP="00334D2D">
      <w:pPr>
        <w:spacing w:before="200" w:after="200"/>
        <w:ind w:left="567"/>
      </w:pPr>
      <w:r w:rsidRPr="00BC3ADB">
        <w:tab/>
      </w:r>
      <w:r w:rsidR="004963D7" w:rsidRPr="00BC3ADB">
        <w:t>Привязка оплаты по счету к шапке оплат</w:t>
      </w:r>
      <w:r w:rsidRPr="00BC3ADB">
        <w:t>.</w:t>
      </w:r>
    </w:p>
    <w:tbl>
      <w:tblPr>
        <w:tblW w:w="10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800"/>
        <w:gridCol w:w="1260"/>
        <w:gridCol w:w="1260"/>
        <w:gridCol w:w="2784"/>
        <w:gridCol w:w="1716"/>
      </w:tblGrid>
      <w:tr w:rsidR="004963D7" w:rsidRPr="00BC3ADB" w14:paraId="425C1C99" w14:textId="77777777" w:rsidTr="00161B45">
        <w:tc>
          <w:tcPr>
            <w:tcW w:w="1402" w:type="dxa"/>
            <w:tcBorders>
              <w:top w:val="single" w:sz="12" w:space="0" w:color="auto"/>
              <w:left w:val="single" w:sz="12" w:space="0" w:color="auto"/>
              <w:bottom w:val="single" w:sz="12" w:space="0" w:color="auto"/>
              <w:right w:val="single" w:sz="12" w:space="0" w:color="auto"/>
            </w:tcBorders>
          </w:tcPr>
          <w:p w14:paraId="5DB475A4" w14:textId="7A055AFA" w:rsidR="004963D7" w:rsidRPr="00BC3ADB" w:rsidRDefault="004963D7" w:rsidP="000F2D8B">
            <w:pPr>
              <w:jc w:val="center"/>
              <w:rPr>
                <w:b/>
              </w:rPr>
            </w:pPr>
            <w:r w:rsidRPr="00BC3ADB">
              <w:rPr>
                <w:b/>
              </w:rPr>
              <w:t>Ключ</w:t>
            </w:r>
          </w:p>
        </w:tc>
        <w:tc>
          <w:tcPr>
            <w:tcW w:w="1800" w:type="dxa"/>
            <w:tcBorders>
              <w:top w:val="single" w:sz="12" w:space="0" w:color="auto"/>
              <w:left w:val="single" w:sz="12" w:space="0" w:color="auto"/>
              <w:bottom w:val="single" w:sz="12" w:space="0" w:color="auto"/>
              <w:right w:val="single" w:sz="12" w:space="0" w:color="auto"/>
            </w:tcBorders>
          </w:tcPr>
          <w:p w14:paraId="6F11EFEA" w14:textId="5F541823" w:rsidR="004963D7" w:rsidRPr="00BC3ADB" w:rsidRDefault="004963D7" w:rsidP="000F2D8B">
            <w:pPr>
              <w:jc w:val="center"/>
              <w:rPr>
                <w:b/>
              </w:rPr>
            </w:pPr>
            <w:r w:rsidRPr="00BC3ADB">
              <w:rPr>
                <w:b/>
              </w:rPr>
              <w:t>Поле</w:t>
            </w:r>
          </w:p>
        </w:tc>
        <w:tc>
          <w:tcPr>
            <w:tcW w:w="1260" w:type="dxa"/>
            <w:tcBorders>
              <w:top w:val="single" w:sz="12" w:space="0" w:color="auto"/>
              <w:left w:val="single" w:sz="12" w:space="0" w:color="auto"/>
              <w:bottom w:val="single" w:sz="12" w:space="0" w:color="auto"/>
              <w:right w:val="single" w:sz="12" w:space="0" w:color="auto"/>
            </w:tcBorders>
          </w:tcPr>
          <w:p w14:paraId="1E2DCDF5" w14:textId="7AC69DEE" w:rsidR="004963D7" w:rsidRPr="00BC3ADB" w:rsidRDefault="004963D7" w:rsidP="000F2D8B">
            <w:pPr>
              <w:jc w:val="center"/>
              <w:rPr>
                <w:b/>
              </w:rPr>
            </w:pPr>
            <w:r w:rsidRPr="00BC3ADB">
              <w:rPr>
                <w:b/>
              </w:rPr>
              <w:t>Тип</w:t>
            </w:r>
          </w:p>
        </w:tc>
        <w:tc>
          <w:tcPr>
            <w:tcW w:w="1260" w:type="dxa"/>
            <w:tcBorders>
              <w:top w:val="single" w:sz="12" w:space="0" w:color="auto"/>
              <w:left w:val="single" w:sz="12" w:space="0" w:color="auto"/>
              <w:bottom w:val="single" w:sz="12" w:space="0" w:color="auto"/>
              <w:right w:val="single" w:sz="12" w:space="0" w:color="auto"/>
            </w:tcBorders>
          </w:tcPr>
          <w:p w14:paraId="5E4303D9" w14:textId="5FED324C" w:rsidR="004963D7" w:rsidRPr="00BC3ADB" w:rsidRDefault="004963D7" w:rsidP="000F2D8B">
            <w:pPr>
              <w:jc w:val="center"/>
              <w:rPr>
                <w:b/>
              </w:rPr>
            </w:pPr>
            <w:r w:rsidRPr="00BC3ADB">
              <w:rPr>
                <w:b/>
              </w:rPr>
              <w:t>Длина</w:t>
            </w:r>
          </w:p>
        </w:tc>
        <w:tc>
          <w:tcPr>
            <w:tcW w:w="2784" w:type="dxa"/>
            <w:tcBorders>
              <w:top w:val="single" w:sz="12" w:space="0" w:color="auto"/>
              <w:left w:val="single" w:sz="12" w:space="0" w:color="auto"/>
              <w:bottom w:val="single" w:sz="12" w:space="0" w:color="auto"/>
              <w:right w:val="single" w:sz="12" w:space="0" w:color="auto"/>
            </w:tcBorders>
          </w:tcPr>
          <w:p w14:paraId="4BF77F7C" w14:textId="4E30DE1F" w:rsidR="004963D7" w:rsidRPr="00BC3ADB" w:rsidRDefault="004963D7" w:rsidP="000F2D8B">
            <w:pPr>
              <w:jc w:val="center"/>
              <w:rPr>
                <w:b/>
              </w:rPr>
            </w:pPr>
            <w:r w:rsidRPr="00BC3ADB">
              <w:rPr>
                <w:b/>
              </w:rPr>
              <w:t>Описание</w:t>
            </w:r>
          </w:p>
        </w:tc>
        <w:tc>
          <w:tcPr>
            <w:tcW w:w="1716" w:type="dxa"/>
            <w:tcBorders>
              <w:top w:val="single" w:sz="12" w:space="0" w:color="auto"/>
              <w:left w:val="single" w:sz="12" w:space="0" w:color="auto"/>
              <w:bottom w:val="single" w:sz="12" w:space="0" w:color="auto"/>
              <w:right w:val="single" w:sz="12" w:space="0" w:color="auto"/>
            </w:tcBorders>
          </w:tcPr>
          <w:p w14:paraId="70E2A836" w14:textId="26A6644C" w:rsidR="004963D7" w:rsidRPr="00BC3ADB" w:rsidRDefault="004963D7" w:rsidP="000F2D8B">
            <w:pPr>
              <w:jc w:val="center"/>
              <w:rPr>
                <w:b/>
              </w:rPr>
            </w:pPr>
            <w:r w:rsidRPr="00BC3ADB">
              <w:rPr>
                <w:b/>
              </w:rPr>
              <w:t>Поле обязательное</w:t>
            </w:r>
          </w:p>
        </w:tc>
      </w:tr>
      <w:tr w:rsidR="004963D7" w:rsidRPr="00BC3ADB" w14:paraId="28AE8BF1" w14:textId="77777777" w:rsidTr="00161B45">
        <w:trPr>
          <w:trHeight w:val="268"/>
        </w:trPr>
        <w:tc>
          <w:tcPr>
            <w:tcW w:w="1402" w:type="dxa"/>
            <w:tcBorders>
              <w:top w:val="single" w:sz="12" w:space="0" w:color="auto"/>
            </w:tcBorders>
          </w:tcPr>
          <w:p w14:paraId="62C1F285" w14:textId="77777777" w:rsidR="004963D7" w:rsidRPr="00BC3ADB" w:rsidRDefault="004963D7" w:rsidP="000F2D8B">
            <w:r w:rsidRPr="00BC3ADB">
              <w:t>PK, FK</w:t>
            </w:r>
          </w:p>
        </w:tc>
        <w:tc>
          <w:tcPr>
            <w:tcW w:w="1800" w:type="dxa"/>
            <w:tcBorders>
              <w:top w:val="single" w:sz="12" w:space="0" w:color="auto"/>
            </w:tcBorders>
          </w:tcPr>
          <w:p w14:paraId="4581C975" w14:textId="77777777" w:rsidR="004963D7" w:rsidRPr="00BC3ADB" w:rsidRDefault="004963D7" w:rsidP="000F2D8B">
            <w:r w:rsidRPr="00BC3ADB">
              <w:t>Payment_No</w:t>
            </w:r>
          </w:p>
        </w:tc>
        <w:tc>
          <w:tcPr>
            <w:tcW w:w="1260" w:type="dxa"/>
            <w:tcBorders>
              <w:top w:val="single" w:sz="12" w:space="0" w:color="auto"/>
            </w:tcBorders>
          </w:tcPr>
          <w:p w14:paraId="1F1A71FC" w14:textId="77777777" w:rsidR="004963D7" w:rsidRPr="00BC3ADB" w:rsidRDefault="004963D7" w:rsidP="000F2D8B">
            <w:r w:rsidRPr="00BC3ADB">
              <w:t>Numeric</w:t>
            </w:r>
          </w:p>
        </w:tc>
        <w:tc>
          <w:tcPr>
            <w:tcW w:w="1260" w:type="dxa"/>
            <w:tcBorders>
              <w:top w:val="single" w:sz="12" w:space="0" w:color="auto"/>
            </w:tcBorders>
          </w:tcPr>
          <w:p w14:paraId="54939A46" w14:textId="77777777" w:rsidR="004963D7" w:rsidRPr="00BC3ADB" w:rsidRDefault="004963D7" w:rsidP="000F2D8B">
            <w:pPr>
              <w:jc w:val="center"/>
            </w:pPr>
            <w:r w:rsidRPr="00BC3ADB">
              <w:t>11</w:t>
            </w:r>
          </w:p>
        </w:tc>
        <w:tc>
          <w:tcPr>
            <w:tcW w:w="2784" w:type="dxa"/>
            <w:tcBorders>
              <w:top w:val="single" w:sz="12" w:space="0" w:color="auto"/>
            </w:tcBorders>
          </w:tcPr>
          <w:p w14:paraId="3D926571" w14:textId="36F97F3D" w:rsidR="004963D7" w:rsidRPr="00BC3ADB" w:rsidRDefault="004963D7" w:rsidP="000F2D8B">
            <w:r w:rsidRPr="00BC3ADB">
              <w:t xml:space="preserve">Идентификатор оплаты </w:t>
            </w:r>
          </w:p>
        </w:tc>
        <w:tc>
          <w:tcPr>
            <w:tcW w:w="1716" w:type="dxa"/>
            <w:tcBorders>
              <w:top w:val="single" w:sz="12" w:space="0" w:color="auto"/>
            </w:tcBorders>
          </w:tcPr>
          <w:p w14:paraId="344A7D1D" w14:textId="455DBCEA" w:rsidR="004963D7" w:rsidRPr="00BC3ADB" w:rsidRDefault="004963D7" w:rsidP="000F2D8B">
            <w:pPr>
              <w:jc w:val="center"/>
            </w:pPr>
            <w:r w:rsidRPr="00BC3ADB">
              <w:t>Да</w:t>
            </w:r>
          </w:p>
        </w:tc>
      </w:tr>
      <w:tr w:rsidR="004963D7" w:rsidRPr="00BC3ADB" w14:paraId="29DED004" w14:textId="77777777" w:rsidTr="00161B45">
        <w:tc>
          <w:tcPr>
            <w:tcW w:w="1402" w:type="dxa"/>
          </w:tcPr>
          <w:p w14:paraId="4B3B5E30" w14:textId="77777777" w:rsidR="004963D7" w:rsidRPr="00BC3ADB" w:rsidRDefault="004963D7" w:rsidP="000F2D8B">
            <w:r w:rsidRPr="00BC3ADB">
              <w:t>FK</w:t>
            </w:r>
          </w:p>
        </w:tc>
        <w:tc>
          <w:tcPr>
            <w:tcW w:w="1800" w:type="dxa"/>
          </w:tcPr>
          <w:p w14:paraId="3F9935C6" w14:textId="77777777" w:rsidR="004963D7" w:rsidRPr="00BC3ADB" w:rsidRDefault="004963D7" w:rsidP="000F2D8B">
            <w:r w:rsidRPr="00BC3ADB">
              <w:t>Invoice_No</w:t>
            </w:r>
          </w:p>
        </w:tc>
        <w:tc>
          <w:tcPr>
            <w:tcW w:w="1260" w:type="dxa"/>
          </w:tcPr>
          <w:p w14:paraId="73B0BAB4" w14:textId="77777777" w:rsidR="004963D7" w:rsidRPr="00BC3ADB" w:rsidRDefault="004963D7" w:rsidP="000F2D8B">
            <w:r w:rsidRPr="00BC3ADB">
              <w:t>Character</w:t>
            </w:r>
          </w:p>
        </w:tc>
        <w:tc>
          <w:tcPr>
            <w:tcW w:w="1260" w:type="dxa"/>
          </w:tcPr>
          <w:p w14:paraId="5DF77A0F" w14:textId="5B815B1D" w:rsidR="004963D7" w:rsidRPr="00BC3ADB" w:rsidRDefault="005817B8" w:rsidP="000F2D8B">
            <w:pPr>
              <w:jc w:val="center"/>
            </w:pPr>
            <w:r w:rsidRPr="00BC3ADB">
              <w:t>58</w:t>
            </w:r>
          </w:p>
        </w:tc>
        <w:tc>
          <w:tcPr>
            <w:tcW w:w="2784" w:type="dxa"/>
          </w:tcPr>
          <w:p w14:paraId="7A127639" w14:textId="516BE56F" w:rsidR="004963D7" w:rsidRPr="00BC3ADB" w:rsidRDefault="004963D7" w:rsidP="000F2D8B">
            <w:r w:rsidRPr="00BC3ADB">
              <w:t>Идентификатор счета</w:t>
            </w:r>
          </w:p>
        </w:tc>
        <w:tc>
          <w:tcPr>
            <w:tcW w:w="1716" w:type="dxa"/>
          </w:tcPr>
          <w:p w14:paraId="314E74AD" w14:textId="0180609A" w:rsidR="004963D7" w:rsidRPr="00BC3ADB" w:rsidRDefault="004963D7" w:rsidP="000F2D8B">
            <w:pPr>
              <w:jc w:val="center"/>
            </w:pPr>
            <w:r w:rsidRPr="00BC3ADB">
              <w:t>Да</w:t>
            </w:r>
          </w:p>
        </w:tc>
      </w:tr>
    </w:tbl>
    <w:p w14:paraId="687CD97B" w14:textId="3409ED3D" w:rsidR="00463C2E" w:rsidRPr="00E14442" w:rsidRDefault="001372D9" w:rsidP="001372D9">
      <w:pPr>
        <w:pStyle w:val="1"/>
        <w:rPr>
          <w:lang w:val="ru-RU"/>
        </w:rPr>
      </w:pPr>
      <w:bookmarkStart w:id="3654" w:name="_Toc470021323"/>
      <w:bookmarkStart w:id="3655" w:name="_Toc470025486"/>
      <w:bookmarkStart w:id="3656" w:name="_Toc470029649"/>
      <w:bookmarkStart w:id="3657" w:name="_Toc470021324"/>
      <w:bookmarkStart w:id="3658" w:name="_Toc470025487"/>
      <w:bookmarkStart w:id="3659" w:name="_Toc470029650"/>
      <w:bookmarkStart w:id="3660" w:name="_Toc470021325"/>
      <w:bookmarkStart w:id="3661" w:name="_Toc470025488"/>
      <w:bookmarkStart w:id="3662" w:name="_Toc470029651"/>
      <w:bookmarkStart w:id="3663" w:name="_Toc470021326"/>
      <w:bookmarkStart w:id="3664" w:name="_Toc470025489"/>
      <w:bookmarkStart w:id="3665" w:name="_Toc470029652"/>
      <w:bookmarkStart w:id="3666" w:name="_Toc470021348"/>
      <w:bookmarkStart w:id="3667" w:name="_Toc470025511"/>
      <w:bookmarkStart w:id="3668" w:name="_Toc470029674"/>
      <w:bookmarkStart w:id="3669" w:name="_Toc470021355"/>
      <w:bookmarkStart w:id="3670" w:name="_Toc470025518"/>
      <w:bookmarkStart w:id="3671" w:name="_Toc470029681"/>
      <w:bookmarkStart w:id="3672" w:name="_Toc470021362"/>
      <w:bookmarkStart w:id="3673" w:name="_Toc470025525"/>
      <w:bookmarkStart w:id="3674" w:name="_Toc470029688"/>
      <w:bookmarkStart w:id="3675" w:name="_Toc470021369"/>
      <w:bookmarkStart w:id="3676" w:name="_Toc470025532"/>
      <w:bookmarkStart w:id="3677" w:name="_Toc470029695"/>
      <w:bookmarkStart w:id="3678" w:name="_Toc235273252"/>
      <w:bookmarkStart w:id="3679" w:name="_Toc470021383"/>
      <w:bookmarkStart w:id="3680" w:name="_Toc470025546"/>
      <w:bookmarkStart w:id="3681" w:name="_Toc470029709"/>
      <w:bookmarkStart w:id="3682" w:name="_Toc470021384"/>
      <w:bookmarkStart w:id="3683" w:name="_Toc470025547"/>
      <w:bookmarkStart w:id="3684" w:name="_Toc470029710"/>
      <w:bookmarkStart w:id="3685" w:name="_Toc470021385"/>
      <w:bookmarkStart w:id="3686" w:name="_Toc470025548"/>
      <w:bookmarkStart w:id="3687" w:name="_Toc470029711"/>
      <w:bookmarkStart w:id="3688" w:name="_Toc470021386"/>
      <w:bookmarkStart w:id="3689" w:name="_Toc470025549"/>
      <w:bookmarkStart w:id="3690" w:name="_Toc470029712"/>
      <w:bookmarkStart w:id="3691" w:name="_Toc470021387"/>
      <w:bookmarkStart w:id="3692" w:name="_Toc470025550"/>
      <w:bookmarkStart w:id="3693" w:name="_Toc470029713"/>
      <w:bookmarkStart w:id="3694" w:name="_Toc235273254"/>
      <w:bookmarkStart w:id="3695" w:name="_Toc470021416"/>
      <w:bookmarkStart w:id="3696" w:name="_Toc470025579"/>
      <w:bookmarkStart w:id="3697" w:name="_Toc470029742"/>
      <w:bookmarkStart w:id="3698" w:name="_Toc470021417"/>
      <w:bookmarkStart w:id="3699" w:name="_Toc470025580"/>
      <w:bookmarkStart w:id="3700" w:name="_Toc470029743"/>
      <w:bookmarkStart w:id="3701" w:name="_Toc470021418"/>
      <w:bookmarkStart w:id="3702" w:name="_Toc470025581"/>
      <w:bookmarkStart w:id="3703" w:name="_Toc470029744"/>
      <w:bookmarkStart w:id="3704" w:name="_Toc470021419"/>
      <w:bookmarkStart w:id="3705" w:name="_Toc470025582"/>
      <w:bookmarkStart w:id="3706" w:name="_Toc470029745"/>
      <w:bookmarkStart w:id="3707" w:name="_Toc470021441"/>
      <w:bookmarkStart w:id="3708" w:name="_Toc470025604"/>
      <w:bookmarkStart w:id="3709" w:name="_Toc470029767"/>
      <w:bookmarkStart w:id="3710" w:name="_Toc470021448"/>
      <w:bookmarkStart w:id="3711" w:name="_Toc470025611"/>
      <w:bookmarkStart w:id="3712" w:name="_Toc470029774"/>
      <w:bookmarkStart w:id="3713" w:name="_Toc470021455"/>
      <w:bookmarkStart w:id="3714" w:name="_Toc470025618"/>
      <w:bookmarkStart w:id="3715" w:name="_Toc470029781"/>
      <w:bookmarkStart w:id="3716" w:name="_Toc470021462"/>
      <w:bookmarkStart w:id="3717" w:name="_Toc470025625"/>
      <w:bookmarkStart w:id="3718" w:name="_Toc470029788"/>
      <w:bookmarkStart w:id="3719" w:name="_Toc470021476"/>
      <w:bookmarkStart w:id="3720" w:name="_Toc470025639"/>
      <w:bookmarkStart w:id="3721" w:name="_Toc470029802"/>
      <w:bookmarkStart w:id="3722" w:name="_Toc470021477"/>
      <w:bookmarkStart w:id="3723" w:name="_Toc470025640"/>
      <w:bookmarkStart w:id="3724" w:name="_Toc470029803"/>
      <w:bookmarkStart w:id="3725" w:name="_Toc470021478"/>
      <w:bookmarkStart w:id="3726" w:name="_Toc470025641"/>
      <w:bookmarkStart w:id="3727" w:name="_Toc470029804"/>
      <w:bookmarkStart w:id="3728" w:name="_Toc470021479"/>
      <w:bookmarkStart w:id="3729" w:name="_Toc470025642"/>
      <w:bookmarkStart w:id="3730" w:name="_Toc470029805"/>
      <w:bookmarkStart w:id="3731" w:name="_Toc470021480"/>
      <w:bookmarkStart w:id="3732" w:name="_Toc470025643"/>
      <w:bookmarkStart w:id="3733" w:name="_Toc470029806"/>
      <w:bookmarkStart w:id="3734" w:name="_Toc470021481"/>
      <w:bookmarkStart w:id="3735" w:name="_Toc470025644"/>
      <w:bookmarkStart w:id="3736" w:name="_Toc470029807"/>
      <w:bookmarkStart w:id="3737" w:name="_Toc470010908"/>
      <w:bookmarkStart w:id="3738" w:name="_Toc470011165"/>
      <w:bookmarkStart w:id="3739" w:name="_Toc470021482"/>
      <w:bookmarkStart w:id="3740" w:name="_Toc470025645"/>
      <w:bookmarkStart w:id="3741" w:name="_Toc470029808"/>
      <w:bookmarkStart w:id="3742" w:name="_Toc470010909"/>
      <w:bookmarkStart w:id="3743" w:name="_Toc470011166"/>
      <w:bookmarkStart w:id="3744" w:name="_Toc470021483"/>
      <w:bookmarkStart w:id="3745" w:name="_Toc470025646"/>
      <w:bookmarkStart w:id="3746" w:name="_Toc470029809"/>
      <w:bookmarkStart w:id="3747" w:name="_Toc470010924"/>
      <w:bookmarkStart w:id="3748" w:name="_Toc470011181"/>
      <w:bookmarkStart w:id="3749" w:name="_Toc470021498"/>
      <w:bookmarkStart w:id="3750" w:name="_Toc470025661"/>
      <w:bookmarkStart w:id="3751" w:name="_Toc470029824"/>
      <w:bookmarkStart w:id="3752" w:name="_Toc470010931"/>
      <w:bookmarkStart w:id="3753" w:name="_Toc470011188"/>
      <w:bookmarkStart w:id="3754" w:name="_Toc470021505"/>
      <w:bookmarkStart w:id="3755" w:name="_Toc470025668"/>
      <w:bookmarkStart w:id="3756" w:name="_Toc470029831"/>
      <w:bookmarkStart w:id="3757" w:name="_Toc470010938"/>
      <w:bookmarkStart w:id="3758" w:name="_Toc470011195"/>
      <w:bookmarkStart w:id="3759" w:name="_Toc470021512"/>
      <w:bookmarkStart w:id="3760" w:name="_Toc470025675"/>
      <w:bookmarkStart w:id="3761" w:name="_Toc470029838"/>
      <w:bookmarkStart w:id="3762" w:name="_Toc470010945"/>
      <w:bookmarkStart w:id="3763" w:name="_Toc470011202"/>
      <w:bookmarkStart w:id="3764" w:name="_Toc470021519"/>
      <w:bookmarkStart w:id="3765" w:name="_Toc470025682"/>
      <w:bookmarkStart w:id="3766" w:name="_Toc470029845"/>
      <w:bookmarkStart w:id="3767" w:name="_Toc470010952"/>
      <w:bookmarkStart w:id="3768" w:name="_Toc470011209"/>
      <w:bookmarkStart w:id="3769" w:name="_Toc470021526"/>
      <w:bookmarkStart w:id="3770" w:name="_Toc470025689"/>
      <w:bookmarkStart w:id="3771" w:name="_Toc470029852"/>
      <w:bookmarkStart w:id="3772" w:name="_Toc470010959"/>
      <w:bookmarkStart w:id="3773" w:name="_Toc470011216"/>
      <w:bookmarkStart w:id="3774" w:name="_Toc470021533"/>
      <w:bookmarkStart w:id="3775" w:name="_Toc470025696"/>
      <w:bookmarkStart w:id="3776" w:name="_Toc470029859"/>
      <w:bookmarkStart w:id="3777" w:name="_Toc470010966"/>
      <w:bookmarkStart w:id="3778" w:name="_Toc470011223"/>
      <w:bookmarkStart w:id="3779" w:name="_Toc470021540"/>
      <w:bookmarkStart w:id="3780" w:name="_Toc470025703"/>
      <w:bookmarkStart w:id="3781" w:name="_Toc470029866"/>
      <w:bookmarkStart w:id="3782" w:name="_Toc470010973"/>
      <w:bookmarkStart w:id="3783" w:name="_Toc470011230"/>
      <w:bookmarkStart w:id="3784" w:name="_Toc470021547"/>
      <w:bookmarkStart w:id="3785" w:name="_Toc470025710"/>
      <w:bookmarkStart w:id="3786" w:name="_Toc470029873"/>
      <w:bookmarkStart w:id="3787" w:name="_Toc470010980"/>
      <w:bookmarkStart w:id="3788" w:name="_Toc470011237"/>
      <w:bookmarkStart w:id="3789" w:name="_Toc470021554"/>
      <w:bookmarkStart w:id="3790" w:name="_Toc470025717"/>
      <w:bookmarkStart w:id="3791" w:name="_Toc470029880"/>
      <w:bookmarkStart w:id="3792" w:name="_Toc470010987"/>
      <w:bookmarkStart w:id="3793" w:name="_Toc470011244"/>
      <w:bookmarkStart w:id="3794" w:name="_Toc470021561"/>
      <w:bookmarkStart w:id="3795" w:name="_Toc470025724"/>
      <w:bookmarkStart w:id="3796" w:name="_Toc470029887"/>
      <w:bookmarkStart w:id="3797" w:name="_Toc470010994"/>
      <w:bookmarkStart w:id="3798" w:name="_Toc470011251"/>
      <w:bookmarkStart w:id="3799" w:name="_Toc470021568"/>
      <w:bookmarkStart w:id="3800" w:name="_Toc470025731"/>
      <w:bookmarkStart w:id="3801" w:name="_Toc470029894"/>
      <w:bookmarkStart w:id="3802" w:name="_Toc470011001"/>
      <w:bookmarkStart w:id="3803" w:name="_Toc470011258"/>
      <w:bookmarkStart w:id="3804" w:name="_Toc470021575"/>
      <w:bookmarkStart w:id="3805" w:name="_Toc470025738"/>
      <w:bookmarkStart w:id="3806" w:name="_Toc470029901"/>
      <w:bookmarkStart w:id="3807" w:name="_Toc470011008"/>
      <w:bookmarkStart w:id="3808" w:name="_Toc470011265"/>
      <w:bookmarkStart w:id="3809" w:name="_Toc470021582"/>
      <w:bookmarkStart w:id="3810" w:name="_Toc470025745"/>
      <w:bookmarkStart w:id="3811" w:name="_Toc470029908"/>
      <w:bookmarkStart w:id="3812" w:name="_Toc470011022"/>
      <w:bookmarkStart w:id="3813" w:name="_Toc470011279"/>
      <w:bookmarkStart w:id="3814" w:name="_Toc470021596"/>
      <w:bookmarkStart w:id="3815" w:name="_Toc470025759"/>
      <w:bookmarkStart w:id="3816" w:name="_Toc470029922"/>
      <w:bookmarkStart w:id="3817" w:name="_Toc470011023"/>
      <w:bookmarkStart w:id="3818" w:name="_Toc470011280"/>
      <w:bookmarkStart w:id="3819" w:name="_Toc470021597"/>
      <w:bookmarkStart w:id="3820" w:name="_Toc470025760"/>
      <w:bookmarkStart w:id="3821" w:name="_Toc470029923"/>
      <w:bookmarkStart w:id="3822" w:name="_Toc470011024"/>
      <w:bookmarkStart w:id="3823" w:name="_Toc470011281"/>
      <w:bookmarkStart w:id="3824" w:name="_Toc470021598"/>
      <w:bookmarkStart w:id="3825" w:name="_Toc470025761"/>
      <w:bookmarkStart w:id="3826" w:name="_Toc470029924"/>
      <w:bookmarkStart w:id="3827" w:name="_Toc235273259"/>
      <w:bookmarkStart w:id="3828" w:name="_Toc6993324"/>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r w:rsidRPr="001372D9">
        <w:rPr>
          <w:lang w:val="ru-RU"/>
        </w:rPr>
        <w:t xml:space="preserve">Подготовка отчета в УС для сравнения (валидации) данных УС и </w:t>
      </w:r>
      <w:r w:rsidRPr="001372D9">
        <w:t>SW</w:t>
      </w:r>
      <w:bookmarkEnd w:id="3828"/>
    </w:p>
    <w:p w14:paraId="0574476D" w14:textId="77777777" w:rsidR="001372D9" w:rsidRPr="00F15B6A" w:rsidRDefault="001372D9" w:rsidP="001372D9">
      <w:pPr>
        <w:rPr>
          <w:rFonts w:asciiTheme="minorHAnsi" w:hAnsiTheme="minorHAnsi" w:cstheme="minorHAnsi"/>
          <w:szCs w:val="20"/>
          <w:lang w:eastAsia="en-US"/>
        </w:rPr>
      </w:pPr>
      <w:r w:rsidRPr="00F15B6A">
        <w:rPr>
          <w:rFonts w:asciiTheme="minorHAnsi" w:hAnsiTheme="minorHAnsi" w:cstheme="minorHAnsi"/>
          <w:szCs w:val="20"/>
          <w:lang w:eastAsia="en-US"/>
        </w:rPr>
        <w:t xml:space="preserve">Для реализации сверки данных УС и SW необходимо реализовать отчет в УС. </w:t>
      </w:r>
    </w:p>
    <w:p w14:paraId="58E4D9B1" w14:textId="77777777" w:rsidR="001372D9" w:rsidRPr="00F15B6A" w:rsidRDefault="001372D9" w:rsidP="001372D9">
      <w:pPr>
        <w:rPr>
          <w:rFonts w:asciiTheme="minorHAnsi" w:hAnsiTheme="minorHAnsi" w:cstheme="minorHAnsi"/>
          <w:szCs w:val="20"/>
          <w:lang w:eastAsia="en-US"/>
        </w:rPr>
      </w:pPr>
    </w:p>
    <w:p w14:paraId="5E8044E0" w14:textId="77777777" w:rsidR="001372D9" w:rsidRPr="00F15B6A" w:rsidRDefault="001372D9" w:rsidP="001372D9">
      <w:pPr>
        <w:rPr>
          <w:rFonts w:asciiTheme="minorHAnsi" w:hAnsiTheme="minorHAnsi" w:cstheme="minorHAnsi"/>
          <w:szCs w:val="20"/>
          <w:lang w:eastAsia="en-US"/>
        </w:rPr>
      </w:pPr>
      <w:r w:rsidRPr="00F15B6A">
        <w:rPr>
          <w:rFonts w:asciiTheme="minorHAnsi" w:hAnsiTheme="minorHAnsi" w:cstheme="minorHAnsi"/>
          <w:szCs w:val="20"/>
          <w:lang w:eastAsia="en-US"/>
        </w:rPr>
        <w:t xml:space="preserve">Отчет должен быть </w:t>
      </w:r>
      <w:proofErr w:type="gramStart"/>
      <w:r w:rsidRPr="00F15B6A">
        <w:rPr>
          <w:rFonts w:asciiTheme="minorHAnsi" w:hAnsiTheme="minorHAnsi" w:cstheme="minorHAnsi"/>
          <w:szCs w:val="20"/>
          <w:lang w:eastAsia="en-US"/>
        </w:rPr>
        <w:t>за закрытый период</w:t>
      </w:r>
      <w:proofErr w:type="gramEnd"/>
      <w:r w:rsidRPr="00F15B6A">
        <w:rPr>
          <w:rFonts w:asciiTheme="minorHAnsi" w:hAnsiTheme="minorHAnsi" w:cstheme="minorHAnsi"/>
          <w:szCs w:val="20"/>
          <w:lang w:eastAsia="en-US"/>
        </w:rPr>
        <w:t xml:space="preserve"> за который Вы выгрузили данные, но не меньше чем за месяц.</w:t>
      </w:r>
    </w:p>
    <w:p w14:paraId="79DF1C97" w14:textId="77777777" w:rsidR="001372D9" w:rsidRPr="00D44B01" w:rsidRDefault="001372D9" w:rsidP="001372D9">
      <w:pPr>
        <w:ind w:firstLine="720"/>
      </w:pPr>
      <w:r w:rsidRPr="00F15B6A">
        <w:rPr>
          <w:rFonts w:asciiTheme="minorHAnsi" w:hAnsiTheme="minorHAnsi" w:cstheme="minorHAnsi"/>
          <w:szCs w:val="20"/>
          <w:lang w:eastAsia="en-US"/>
        </w:rPr>
        <w:t>Обязательные поля для отчета из УС</w:t>
      </w:r>
      <w:r>
        <w:rPr>
          <w:rFonts w:asciiTheme="minorHAnsi" w:hAnsiTheme="minorHAnsi" w:cstheme="minorHAnsi"/>
          <w:szCs w:val="20"/>
          <w:lang w:eastAsia="en-US"/>
        </w:rPr>
        <w:t>:</w:t>
      </w:r>
      <w:r w:rsidRPr="00F15B6A">
        <w:rPr>
          <w:rFonts w:asciiTheme="minorHAnsi" w:hAnsiTheme="minorHAnsi" w:cstheme="minorHAnsi"/>
          <w:szCs w:val="20"/>
          <w:lang w:eastAsia="en-US"/>
        </w:rPr>
        <w:t xml:space="preserve"> </w:t>
      </w:r>
    </w:p>
    <w:p w14:paraId="7F58B72D" w14:textId="77777777" w:rsidR="001372D9" w:rsidRPr="00F15B6A" w:rsidRDefault="001372D9" w:rsidP="00C40B07">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lastRenderedPageBreak/>
        <w:t>Название товара</w:t>
      </w:r>
    </w:p>
    <w:p w14:paraId="09782FF6" w14:textId="77777777" w:rsidR="001372D9" w:rsidRPr="00F15B6A" w:rsidRDefault="001372D9" w:rsidP="00C40B07">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t>Код товара в УС</w:t>
      </w:r>
    </w:p>
    <w:p w14:paraId="62D4B885" w14:textId="77777777" w:rsidR="001372D9" w:rsidRPr="00F15B6A" w:rsidRDefault="001372D9" w:rsidP="00C40B07">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t>Код товара KimberlyClark</w:t>
      </w:r>
    </w:p>
    <w:p w14:paraId="15B7C373" w14:textId="77777777" w:rsidR="001372D9" w:rsidRPr="00F15B6A" w:rsidRDefault="001372D9" w:rsidP="00C40B07">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t>Остаток на начало периода, шт</w:t>
      </w:r>
    </w:p>
    <w:p w14:paraId="45D1D34A" w14:textId="77777777" w:rsidR="001372D9" w:rsidRPr="00F15B6A" w:rsidRDefault="001372D9" w:rsidP="00C40B07">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t>Поступления от производителя, шт</w:t>
      </w:r>
    </w:p>
    <w:p w14:paraId="1DA3A6C9" w14:textId="77777777" w:rsidR="001372D9" w:rsidRPr="00F15B6A" w:rsidRDefault="001372D9" w:rsidP="00C40B07">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t>Расход (продажи - возвраты), шт</w:t>
      </w:r>
    </w:p>
    <w:p w14:paraId="2A422BE3" w14:textId="77777777" w:rsidR="001372D9" w:rsidRPr="00F15B6A" w:rsidRDefault="001372D9" w:rsidP="00C40B07">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t>Прочие движения (инвентаризация\списания</w:t>
      </w:r>
      <w:proofErr w:type="gramStart"/>
      <w:r w:rsidRPr="00F15B6A">
        <w:rPr>
          <w:rFonts w:asciiTheme="minorHAnsi" w:hAnsiTheme="minorHAnsi"/>
          <w:color w:val="000000"/>
          <w:lang w:eastAsia="ru-RU"/>
        </w:rPr>
        <w:t>),шт</w:t>
      </w:r>
      <w:proofErr w:type="gramEnd"/>
    </w:p>
    <w:p w14:paraId="479A6627" w14:textId="77777777" w:rsidR="001372D9" w:rsidRPr="00F15B6A" w:rsidRDefault="001372D9" w:rsidP="00C40B07">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t>Остаток на конец, шт</w:t>
      </w:r>
    </w:p>
    <w:p w14:paraId="094DB2F9" w14:textId="77777777" w:rsidR="001372D9" w:rsidRPr="00F15B6A" w:rsidRDefault="001372D9" w:rsidP="00C40B07">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t>РасходСумма с НДС</w:t>
      </w:r>
    </w:p>
    <w:p w14:paraId="6243CF78" w14:textId="30056D51" w:rsidR="001372D9" w:rsidRPr="009B741A" w:rsidRDefault="001372D9" w:rsidP="001372D9">
      <w:pPr>
        <w:pStyle w:val="affd"/>
        <w:numPr>
          <w:ilvl w:val="0"/>
          <w:numId w:val="21"/>
        </w:numPr>
        <w:contextualSpacing w:val="0"/>
        <w:rPr>
          <w:rFonts w:asciiTheme="minorHAnsi" w:hAnsiTheme="minorHAnsi"/>
          <w:color w:val="000000"/>
          <w:lang w:eastAsia="ru-RU"/>
        </w:rPr>
      </w:pPr>
      <w:r w:rsidRPr="00F15B6A">
        <w:rPr>
          <w:rFonts w:asciiTheme="minorHAnsi" w:hAnsiTheme="minorHAnsi"/>
          <w:color w:val="000000"/>
          <w:lang w:eastAsia="ru-RU"/>
        </w:rPr>
        <w:t>РасходСумма без НДС</w:t>
      </w:r>
    </w:p>
    <w:p w14:paraId="1298A3D8" w14:textId="5B3F80D5" w:rsidR="001F0394" w:rsidRPr="009B741A" w:rsidRDefault="001372D9" w:rsidP="001F0394">
      <w:pPr>
        <w:rPr>
          <w:rFonts w:asciiTheme="minorHAnsi" w:hAnsiTheme="minorHAnsi" w:cstheme="minorHAnsi"/>
          <w:szCs w:val="20"/>
          <w:lang w:eastAsia="en-US"/>
        </w:rPr>
      </w:pPr>
      <w:r w:rsidRPr="00F15B6A">
        <w:rPr>
          <w:rFonts w:asciiTheme="minorHAnsi" w:hAnsiTheme="minorHAnsi" w:cstheme="minorHAnsi"/>
          <w:szCs w:val="20"/>
          <w:lang w:eastAsia="en-US"/>
        </w:rPr>
        <w:t>Пример отчета будет предоставлен дополнительно.</w:t>
      </w:r>
    </w:p>
    <w:sectPr w:rsidR="001F0394" w:rsidRPr="009B741A" w:rsidSect="00F06626">
      <w:headerReference w:type="default" r:id="rId13"/>
      <w:footerReference w:type="default" r:id="rId14"/>
      <w:pgSz w:w="12240" w:h="15840" w:code="1"/>
      <w:pgMar w:top="1080" w:right="720" w:bottom="1440" w:left="1620" w:header="70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501ED" w14:textId="77777777" w:rsidR="00C43264" w:rsidRDefault="00C43264">
      <w:r>
        <w:separator/>
      </w:r>
    </w:p>
  </w:endnote>
  <w:endnote w:type="continuationSeparator" w:id="0">
    <w:p w14:paraId="383C44F7" w14:textId="77777777" w:rsidR="00C43264" w:rsidRDefault="00C43264">
      <w:r>
        <w:continuationSeparator/>
      </w:r>
    </w:p>
  </w:endnote>
  <w:endnote w:type="continuationNotice" w:id="1">
    <w:p w14:paraId="41EFDE1A" w14:textId="77777777" w:rsidR="00C43264" w:rsidRDefault="00C432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57917238-7D7F-4C88-AED9-9BE7AD533C6B}"/>
  </w:font>
  <w:font w:name="Cambria">
    <w:panose1 w:val="02040503050406030204"/>
    <w:charset w:val="CC"/>
    <w:family w:val="roman"/>
    <w:pitch w:val="variable"/>
    <w:sig w:usb0="E00006FF" w:usb1="420024FF" w:usb2="02000000" w:usb3="00000000" w:csb0="0000019F" w:csb1="00000000"/>
    <w:embedRegular r:id="rId2" w:fontKey="{00AF0CA0-96D3-408D-B43B-D2FAA748CE6E}"/>
  </w:font>
  <w:font w:name="Calibri">
    <w:panose1 w:val="020F0502020204030204"/>
    <w:charset w:val="CC"/>
    <w:family w:val="swiss"/>
    <w:pitch w:val="variable"/>
    <w:sig w:usb0="E4002EFF" w:usb1="C000247B" w:usb2="00000009" w:usb3="00000000" w:csb0="000001FF" w:csb1="00000000"/>
    <w:embedRegular r:id="rId3" w:fontKey="{E3F6F9A5-84AC-4658-B354-786CF56F36FF}"/>
    <w:embedBold r:id="rId4" w:fontKey="{93E5049A-8CB6-40DB-9756-619B5B8BD228}"/>
    <w:embedItalic r:id="rId5" w:fontKey="{274D53FB-7B39-4DEC-AA9C-9CA73D8607EE}"/>
    <w:embedBoldItalic r:id="rId6" w:fontKey="{34C7CF05-7FCB-4962-9022-AFACF4C3D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856"/>
    </w:tblGrid>
    <w:tr w:rsidR="00E60E2C" w14:paraId="143F0B6C" w14:textId="77777777">
      <w:trPr>
        <w:cantSplit/>
        <w:jc w:val="center"/>
      </w:trPr>
      <w:tc>
        <w:tcPr>
          <w:tcW w:w="8856" w:type="dxa"/>
        </w:tcPr>
        <w:p w14:paraId="143F0B6B" w14:textId="44166B6A" w:rsidR="00E60E2C" w:rsidRDefault="00E60E2C" w:rsidP="000A197F">
          <w:pPr>
            <w:pStyle w:val="a7"/>
            <w:jc w:val="center"/>
            <w:rPr>
              <w:i/>
              <w:iCs/>
              <w:sz w:val="18"/>
              <w:lang w:val="ru-RU"/>
            </w:rPr>
          </w:pPr>
          <w:r>
            <w:rPr>
              <w:i/>
              <w:iCs/>
              <w:sz w:val="16"/>
              <w:szCs w:val="16"/>
              <w:lang w:val="uk-UA"/>
            </w:rPr>
            <w:t>ул. Владимира Великого, 52</w:t>
          </w:r>
          <w:r w:rsidRPr="00EE5094">
            <w:rPr>
              <w:i/>
              <w:iCs/>
              <w:sz w:val="16"/>
              <w:szCs w:val="16"/>
              <w:lang w:val="ru-RU"/>
            </w:rPr>
            <w:t>а</w:t>
          </w:r>
          <w:r>
            <w:rPr>
              <w:i/>
              <w:iCs/>
              <w:sz w:val="16"/>
              <w:szCs w:val="16"/>
              <w:lang w:val="ru-RU"/>
            </w:rPr>
            <w:t>, Львов, Украина, 79053, тел: +380 322 409990 факс: +380 322 409080</w:t>
          </w:r>
        </w:p>
      </w:tc>
    </w:tr>
  </w:tbl>
  <w:p w14:paraId="143F0B6D" w14:textId="77777777" w:rsidR="00E60E2C" w:rsidRDefault="00E60E2C">
    <w:pPr>
      <w:pStyle w:val="a7"/>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952"/>
      <w:gridCol w:w="5904"/>
    </w:tblGrid>
    <w:tr w:rsidR="00E60E2C" w14:paraId="143F0B77" w14:textId="77777777">
      <w:trPr>
        <w:cantSplit/>
        <w:jc w:val="center"/>
      </w:trPr>
      <w:tc>
        <w:tcPr>
          <w:tcW w:w="2952" w:type="dxa"/>
        </w:tcPr>
        <w:p w14:paraId="143F0B75" w14:textId="77777777" w:rsidR="00E60E2C" w:rsidRDefault="00E60E2C">
          <w:pPr>
            <w:pStyle w:val="a7"/>
            <w:rPr>
              <w:i/>
              <w:iCs/>
              <w:sz w:val="18"/>
            </w:rPr>
          </w:pPr>
          <w:r>
            <w:rPr>
              <w:i/>
              <w:iCs/>
              <w:sz w:val="18"/>
            </w:rPr>
            <w:t>SoftServe</w:t>
          </w:r>
        </w:p>
      </w:tc>
      <w:tc>
        <w:tcPr>
          <w:tcW w:w="5904" w:type="dxa"/>
        </w:tcPr>
        <w:p w14:paraId="143F0B76" w14:textId="268B8D74" w:rsidR="00E60E2C" w:rsidRDefault="00E60E2C">
          <w:pPr>
            <w:pStyle w:val="a7"/>
            <w:jc w:val="center"/>
            <w:rPr>
              <w:i/>
              <w:iCs/>
              <w:sz w:val="18"/>
              <w:lang w:val="uk-UA"/>
            </w:rPr>
          </w:pPr>
          <w:r>
            <w:rPr>
              <w:i/>
              <w:iCs/>
              <w:sz w:val="18"/>
              <w:lang w:val="uk-UA"/>
            </w:rPr>
            <w:t>Для внешнего использования</w:t>
          </w:r>
        </w:p>
      </w:tc>
    </w:tr>
  </w:tbl>
  <w:p w14:paraId="143F0B78" w14:textId="77777777" w:rsidR="00E60E2C" w:rsidRDefault="00E60E2C">
    <w:pPr>
      <w:pStyle w:val="a7"/>
      <w:rPr>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952"/>
      <w:gridCol w:w="5904"/>
    </w:tblGrid>
    <w:tr w:rsidR="00E60E2C" w:rsidRPr="0092406D" w14:paraId="143F0B82" w14:textId="77777777">
      <w:trPr>
        <w:cantSplit/>
        <w:jc w:val="center"/>
      </w:trPr>
      <w:tc>
        <w:tcPr>
          <w:tcW w:w="2952" w:type="dxa"/>
        </w:tcPr>
        <w:p w14:paraId="143F0B80" w14:textId="77777777" w:rsidR="00E60E2C" w:rsidRPr="0092406D" w:rsidRDefault="00E60E2C">
          <w:pPr>
            <w:pStyle w:val="a7"/>
            <w:rPr>
              <w:i/>
              <w:iCs/>
              <w:sz w:val="18"/>
              <w:lang w:val="ru-RU"/>
            </w:rPr>
          </w:pPr>
          <w:r w:rsidRPr="0092406D">
            <w:rPr>
              <w:i/>
              <w:iCs/>
              <w:sz w:val="18"/>
              <w:lang w:val="ru-RU"/>
            </w:rPr>
            <w:t>SoftServe</w:t>
          </w:r>
        </w:p>
      </w:tc>
      <w:tc>
        <w:tcPr>
          <w:tcW w:w="5904" w:type="dxa"/>
        </w:tcPr>
        <w:p w14:paraId="143F0B81" w14:textId="6D5BACB8" w:rsidR="00E60E2C" w:rsidRPr="0092406D" w:rsidRDefault="00E60E2C">
          <w:pPr>
            <w:pStyle w:val="a7"/>
            <w:jc w:val="center"/>
            <w:rPr>
              <w:i/>
              <w:iCs/>
              <w:sz w:val="18"/>
              <w:lang w:val="ru-RU"/>
            </w:rPr>
          </w:pPr>
          <w:r w:rsidRPr="0092406D">
            <w:rPr>
              <w:i/>
              <w:iCs/>
              <w:sz w:val="18"/>
              <w:lang w:val="ru-RU"/>
            </w:rPr>
            <w:t>Для внешнего использования</w:t>
          </w:r>
        </w:p>
      </w:tc>
    </w:tr>
  </w:tbl>
  <w:p w14:paraId="143F0B83" w14:textId="77777777" w:rsidR="00E60E2C" w:rsidRPr="0092406D" w:rsidRDefault="00E60E2C">
    <w:pPr>
      <w:pStyle w:val="a7"/>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C8F71" w14:textId="77777777" w:rsidR="00C43264" w:rsidRDefault="00C43264">
      <w:r>
        <w:separator/>
      </w:r>
    </w:p>
  </w:footnote>
  <w:footnote w:type="continuationSeparator" w:id="0">
    <w:p w14:paraId="0C612494" w14:textId="77777777" w:rsidR="00C43264" w:rsidRDefault="00C43264">
      <w:r>
        <w:continuationSeparator/>
      </w:r>
    </w:p>
  </w:footnote>
  <w:footnote w:type="continuationNotice" w:id="1">
    <w:p w14:paraId="6E045415" w14:textId="77777777" w:rsidR="00C43264" w:rsidRDefault="00C432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860"/>
      <w:gridCol w:w="4860"/>
    </w:tblGrid>
    <w:tr w:rsidR="00E60E2C" w:rsidRPr="0092406D" w14:paraId="143F0B70" w14:textId="77777777">
      <w:tc>
        <w:tcPr>
          <w:tcW w:w="4860" w:type="dxa"/>
        </w:tcPr>
        <w:p w14:paraId="143F0B6E" w14:textId="77777777" w:rsidR="00E60E2C" w:rsidRPr="0092406D" w:rsidRDefault="00E60E2C">
          <w:pPr>
            <w:pStyle w:val="a5"/>
            <w:rPr>
              <w:i/>
              <w:iCs/>
              <w:sz w:val="18"/>
              <w:lang w:val="ru-RU"/>
            </w:rPr>
          </w:pPr>
          <w:r w:rsidRPr="0092406D">
            <w:rPr>
              <w:i/>
              <w:iCs/>
              <w:sz w:val="18"/>
              <w:lang w:val="ru-RU"/>
            </w:rPr>
            <w:t>SalesWorks</w:t>
          </w:r>
          <w:r w:rsidRPr="0092406D">
            <w:rPr>
              <w:i/>
              <w:iCs/>
              <w:sz w:val="18"/>
              <w:vertAlign w:val="superscript"/>
              <w:lang w:val="ru-RU"/>
            </w:rPr>
            <w:t>®</w:t>
          </w:r>
          <w:r w:rsidRPr="0092406D">
            <w:rPr>
              <w:i/>
              <w:iCs/>
              <w:sz w:val="18"/>
              <w:lang w:val="ru-RU"/>
            </w:rPr>
            <w:t xml:space="preserve"> Enterprise</w:t>
          </w:r>
        </w:p>
      </w:tc>
      <w:tc>
        <w:tcPr>
          <w:tcW w:w="4860" w:type="dxa"/>
        </w:tcPr>
        <w:p w14:paraId="143F0B6F" w14:textId="685C34B2" w:rsidR="00E60E2C" w:rsidRPr="0092406D" w:rsidRDefault="00E60E2C">
          <w:pPr>
            <w:pStyle w:val="a5"/>
            <w:tabs>
              <w:tab w:val="clear" w:pos="4320"/>
              <w:tab w:val="center" w:pos="-6228"/>
            </w:tabs>
            <w:jc w:val="right"/>
            <w:rPr>
              <w:i/>
              <w:iCs/>
              <w:sz w:val="18"/>
              <w:lang w:val="ru-RU"/>
            </w:rPr>
          </w:pPr>
          <w:r w:rsidRPr="0092406D">
            <w:rPr>
              <w:i/>
              <w:iCs/>
              <w:sz w:val="18"/>
              <w:lang w:val="ru-RU"/>
            </w:rPr>
            <w:t xml:space="preserve">Страница </w:t>
          </w:r>
          <w:r w:rsidRPr="0092406D">
            <w:rPr>
              <w:i/>
              <w:iCs/>
              <w:sz w:val="18"/>
              <w:lang w:val="ru-RU"/>
            </w:rPr>
            <w:fldChar w:fldCharType="begin"/>
          </w:r>
          <w:r w:rsidRPr="0092406D">
            <w:rPr>
              <w:i/>
              <w:iCs/>
              <w:sz w:val="18"/>
              <w:lang w:val="ru-RU"/>
            </w:rPr>
            <w:instrText xml:space="preserve"> PAGE </w:instrText>
          </w:r>
          <w:r w:rsidRPr="0092406D">
            <w:rPr>
              <w:i/>
              <w:iCs/>
              <w:sz w:val="18"/>
              <w:lang w:val="ru-RU"/>
            </w:rPr>
            <w:fldChar w:fldCharType="separate"/>
          </w:r>
          <w:r w:rsidR="005E2863">
            <w:rPr>
              <w:i/>
              <w:iCs/>
              <w:noProof/>
              <w:sz w:val="18"/>
              <w:lang w:val="ru-RU"/>
            </w:rPr>
            <w:t>3</w:t>
          </w:r>
          <w:r w:rsidRPr="0092406D">
            <w:rPr>
              <w:i/>
              <w:iCs/>
              <w:sz w:val="18"/>
              <w:lang w:val="ru-RU"/>
            </w:rPr>
            <w:fldChar w:fldCharType="end"/>
          </w:r>
          <w:r w:rsidRPr="0092406D">
            <w:rPr>
              <w:i/>
              <w:iCs/>
              <w:sz w:val="18"/>
              <w:lang w:val="ru-RU"/>
            </w:rPr>
            <w:t xml:space="preserve"> з </w:t>
          </w:r>
          <w:r w:rsidRPr="0092406D">
            <w:rPr>
              <w:i/>
              <w:iCs/>
              <w:sz w:val="18"/>
              <w:lang w:val="ru-RU"/>
            </w:rPr>
            <w:fldChar w:fldCharType="begin"/>
          </w:r>
          <w:r w:rsidRPr="0092406D">
            <w:rPr>
              <w:i/>
              <w:iCs/>
              <w:sz w:val="18"/>
              <w:lang w:val="ru-RU"/>
            </w:rPr>
            <w:instrText xml:space="preserve"> NUMPAGES </w:instrText>
          </w:r>
          <w:r w:rsidRPr="0092406D">
            <w:rPr>
              <w:i/>
              <w:iCs/>
              <w:sz w:val="18"/>
              <w:lang w:val="ru-RU"/>
            </w:rPr>
            <w:fldChar w:fldCharType="separate"/>
          </w:r>
          <w:r w:rsidR="005E2863">
            <w:rPr>
              <w:i/>
              <w:iCs/>
              <w:noProof/>
              <w:sz w:val="18"/>
              <w:lang w:val="ru-RU"/>
            </w:rPr>
            <w:t>28</w:t>
          </w:r>
          <w:r w:rsidRPr="0092406D">
            <w:rPr>
              <w:i/>
              <w:iCs/>
              <w:sz w:val="18"/>
              <w:lang w:val="ru-RU"/>
            </w:rPr>
            <w:fldChar w:fldCharType="end"/>
          </w:r>
        </w:p>
      </w:tc>
    </w:tr>
    <w:tr w:rsidR="00E60E2C" w:rsidRPr="0092406D" w14:paraId="143F0B73" w14:textId="77777777">
      <w:tc>
        <w:tcPr>
          <w:tcW w:w="4860" w:type="dxa"/>
        </w:tcPr>
        <w:p w14:paraId="143F0B71" w14:textId="0CE1E6AE" w:rsidR="00E60E2C" w:rsidRPr="0092406D" w:rsidRDefault="00E60E2C">
          <w:pPr>
            <w:pStyle w:val="a5"/>
            <w:rPr>
              <w:i/>
              <w:iCs/>
              <w:sz w:val="18"/>
              <w:lang w:val="ru-RU"/>
            </w:rPr>
          </w:pPr>
          <w:r w:rsidRPr="0092406D">
            <w:rPr>
              <w:i/>
              <w:iCs/>
              <w:sz w:val="18"/>
              <w:lang w:val="ru-RU"/>
            </w:rPr>
            <w:t>Спецификация подсистемы экспорта/импорта в/из DBF</w:t>
          </w:r>
        </w:p>
      </w:tc>
      <w:tc>
        <w:tcPr>
          <w:tcW w:w="4860" w:type="dxa"/>
        </w:tcPr>
        <w:p w14:paraId="143F0B72" w14:textId="548ED7A9" w:rsidR="00E60E2C" w:rsidRPr="0092406D" w:rsidRDefault="00E60E2C" w:rsidP="00FF684C">
          <w:pPr>
            <w:pStyle w:val="a5"/>
            <w:jc w:val="right"/>
            <w:rPr>
              <w:i/>
              <w:iCs/>
              <w:sz w:val="18"/>
              <w:lang w:val="ru-RU"/>
            </w:rPr>
          </w:pPr>
          <w:r w:rsidRPr="0092406D">
            <w:rPr>
              <w:i/>
              <w:iCs/>
              <w:sz w:val="18"/>
              <w:lang w:val="ru-RU"/>
            </w:rPr>
            <w:t xml:space="preserve">Версия </w:t>
          </w:r>
          <w:r>
            <w:rPr>
              <w:i/>
              <w:iCs/>
              <w:sz w:val="18"/>
              <w:lang w:val="ru-RU"/>
            </w:rPr>
            <w:t>2</w:t>
          </w:r>
          <w:r w:rsidRPr="0092406D">
            <w:rPr>
              <w:i/>
              <w:iCs/>
              <w:sz w:val="18"/>
              <w:lang w:val="ru-RU"/>
            </w:rPr>
            <w:t>.2</w:t>
          </w:r>
          <w:r>
            <w:rPr>
              <w:i/>
              <w:iCs/>
              <w:sz w:val="18"/>
              <w:lang w:val="ru-RU"/>
            </w:rPr>
            <w:t>9</w:t>
          </w:r>
        </w:p>
      </w:tc>
    </w:tr>
  </w:tbl>
  <w:p w14:paraId="143F0B74" w14:textId="77777777" w:rsidR="00E60E2C" w:rsidRPr="0092406D" w:rsidRDefault="00E60E2C">
    <w:pPr>
      <w:pStyle w:val="a5"/>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860"/>
      <w:gridCol w:w="4860"/>
    </w:tblGrid>
    <w:tr w:rsidR="00E60E2C" w14:paraId="143F0B7B" w14:textId="77777777">
      <w:tc>
        <w:tcPr>
          <w:tcW w:w="4860" w:type="dxa"/>
        </w:tcPr>
        <w:p w14:paraId="143F0B79" w14:textId="77777777" w:rsidR="00E60E2C" w:rsidRDefault="00E60E2C">
          <w:pPr>
            <w:pStyle w:val="a5"/>
            <w:rPr>
              <w:i/>
              <w:iCs/>
              <w:sz w:val="18"/>
            </w:rPr>
          </w:pPr>
          <w:r>
            <w:rPr>
              <w:i/>
              <w:iCs/>
              <w:sz w:val="18"/>
            </w:rPr>
            <w:t>SalesWorks</w:t>
          </w:r>
          <w:r w:rsidRPr="00D8122E">
            <w:rPr>
              <w:i/>
              <w:iCs/>
              <w:sz w:val="18"/>
              <w:vertAlign w:val="superscript"/>
            </w:rPr>
            <w:t>®</w:t>
          </w:r>
          <w:r>
            <w:rPr>
              <w:i/>
              <w:iCs/>
              <w:sz w:val="18"/>
            </w:rPr>
            <w:t xml:space="preserve"> </w:t>
          </w:r>
          <w:smartTag w:uri="urn:schemas-microsoft-com:office:smarttags" w:element="City">
            <w:smartTag w:uri="urn:schemas-microsoft-com:office:smarttags" w:element="place">
              <w:r>
                <w:rPr>
                  <w:i/>
                  <w:iCs/>
                  <w:sz w:val="18"/>
                </w:rPr>
                <w:t>Enterprise</w:t>
              </w:r>
            </w:smartTag>
          </w:smartTag>
        </w:p>
      </w:tc>
      <w:tc>
        <w:tcPr>
          <w:tcW w:w="4860" w:type="dxa"/>
        </w:tcPr>
        <w:p w14:paraId="143F0B7A" w14:textId="75E22042" w:rsidR="00E60E2C" w:rsidRDefault="00E60E2C">
          <w:pPr>
            <w:pStyle w:val="a5"/>
            <w:tabs>
              <w:tab w:val="clear" w:pos="4320"/>
              <w:tab w:val="center" w:pos="-6228"/>
            </w:tabs>
            <w:jc w:val="right"/>
            <w:rPr>
              <w:i/>
              <w:iCs/>
              <w:sz w:val="18"/>
            </w:rPr>
          </w:pPr>
          <w:r>
            <w:rPr>
              <w:i/>
              <w:iCs/>
              <w:sz w:val="18"/>
            </w:rPr>
            <w:t xml:space="preserve"> </w:t>
          </w:r>
          <w:r>
            <w:rPr>
              <w:i/>
              <w:iCs/>
              <w:sz w:val="18"/>
              <w:lang w:val="uk-UA"/>
            </w:rPr>
            <w:t>Страница</w:t>
          </w:r>
          <w:r>
            <w:rPr>
              <w:i/>
              <w:iCs/>
              <w:sz w:val="18"/>
            </w:rPr>
            <w:t xml:space="preserve"> </w:t>
          </w:r>
          <w:r>
            <w:rPr>
              <w:i/>
              <w:iCs/>
              <w:sz w:val="18"/>
            </w:rPr>
            <w:fldChar w:fldCharType="begin"/>
          </w:r>
          <w:r>
            <w:rPr>
              <w:i/>
              <w:iCs/>
              <w:sz w:val="18"/>
            </w:rPr>
            <w:instrText xml:space="preserve"> PAGE </w:instrText>
          </w:r>
          <w:r>
            <w:rPr>
              <w:i/>
              <w:iCs/>
              <w:sz w:val="18"/>
            </w:rPr>
            <w:fldChar w:fldCharType="separate"/>
          </w:r>
          <w:r w:rsidR="005E2863">
            <w:rPr>
              <w:i/>
              <w:iCs/>
              <w:noProof/>
              <w:sz w:val="18"/>
            </w:rPr>
            <w:t>25</w:t>
          </w:r>
          <w:r>
            <w:rPr>
              <w:i/>
              <w:iCs/>
              <w:sz w:val="18"/>
            </w:rPr>
            <w:fldChar w:fldCharType="end"/>
          </w:r>
          <w:r>
            <w:rPr>
              <w:i/>
              <w:iCs/>
              <w:sz w:val="18"/>
            </w:rPr>
            <w:t xml:space="preserve"> </w:t>
          </w:r>
          <w:r>
            <w:rPr>
              <w:i/>
              <w:iCs/>
              <w:sz w:val="18"/>
              <w:lang w:val="uk-UA"/>
            </w:rPr>
            <w:t>з</w:t>
          </w:r>
          <w:r>
            <w:rPr>
              <w:i/>
              <w:iCs/>
              <w:sz w:val="18"/>
            </w:rPr>
            <w:t xml:space="preserve"> </w:t>
          </w:r>
          <w:r>
            <w:rPr>
              <w:i/>
              <w:iCs/>
              <w:sz w:val="18"/>
            </w:rPr>
            <w:fldChar w:fldCharType="begin"/>
          </w:r>
          <w:r>
            <w:rPr>
              <w:i/>
              <w:iCs/>
              <w:sz w:val="18"/>
            </w:rPr>
            <w:instrText xml:space="preserve"> NUMPAGES </w:instrText>
          </w:r>
          <w:r>
            <w:rPr>
              <w:i/>
              <w:iCs/>
              <w:sz w:val="18"/>
            </w:rPr>
            <w:fldChar w:fldCharType="separate"/>
          </w:r>
          <w:r w:rsidR="005E2863">
            <w:rPr>
              <w:i/>
              <w:iCs/>
              <w:noProof/>
              <w:sz w:val="18"/>
            </w:rPr>
            <w:t>28</w:t>
          </w:r>
          <w:r>
            <w:rPr>
              <w:i/>
              <w:iCs/>
              <w:sz w:val="18"/>
            </w:rPr>
            <w:fldChar w:fldCharType="end"/>
          </w:r>
          <w:bookmarkStart w:id="3829" w:name="_Toc8042111"/>
          <w:bookmarkStart w:id="3830" w:name="_Toc8829583"/>
          <w:bookmarkStart w:id="3831" w:name="_Toc12192689"/>
          <w:bookmarkStart w:id="3832" w:name="_Toc14178684"/>
          <w:bookmarkStart w:id="3833" w:name="_Toc42520588"/>
          <w:bookmarkStart w:id="3834" w:name="_Toc9170692"/>
          <w:bookmarkStart w:id="3835" w:name="_Toc11676428"/>
          <w:bookmarkStart w:id="3836" w:name="_Toc12192681"/>
          <w:bookmarkStart w:id="3837" w:name="_Toc14178676"/>
          <w:bookmarkStart w:id="3838" w:name="_Toc14182669"/>
          <w:bookmarkStart w:id="3839" w:name="_Toc42921573"/>
          <w:bookmarkStart w:id="3840" w:name="_Toc42921632"/>
          <w:bookmarkEnd w:id="3829"/>
        </w:p>
      </w:tc>
    </w:tr>
    <w:tr w:rsidR="00E60E2C" w14:paraId="143F0B7E" w14:textId="77777777">
      <w:tc>
        <w:tcPr>
          <w:tcW w:w="4860" w:type="dxa"/>
        </w:tcPr>
        <w:p w14:paraId="143F0B7C" w14:textId="319D3C19" w:rsidR="00E60E2C" w:rsidRDefault="00E60E2C">
          <w:pPr>
            <w:pStyle w:val="a5"/>
            <w:rPr>
              <w:i/>
              <w:iCs/>
              <w:sz w:val="18"/>
              <w:lang w:val="uk-UA"/>
            </w:rPr>
          </w:pPr>
          <w:r>
            <w:rPr>
              <w:i/>
              <w:iCs/>
              <w:sz w:val="18"/>
              <w:lang w:val="uk-UA"/>
            </w:rPr>
            <w:t xml:space="preserve">Спецификация подсистемы экспорта/импорта в/из </w:t>
          </w:r>
          <w:r>
            <w:rPr>
              <w:i/>
              <w:iCs/>
              <w:sz w:val="18"/>
            </w:rPr>
            <w:t>DBF</w:t>
          </w:r>
        </w:p>
      </w:tc>
      <w:tc>
        <w:tcPr>
          <w:tcW w:w="4860" w:type="dxa"/>
        </w:tcPr>
        <w:p w14:paraId="143F0B7D" w14:textId="2B9C8C36" w:rsidR="00E60E2C" w:rsidRPr="00017731" w:rsidRDefault="00E60E2C" w:rsidP="00300CB0">
          <w:pPr>
            <w:pStyle w:val="a5"/>
            <w:jc w:val="right"/>
            <w:rPr>
              <w:i/>
              <w:iCs/>
              <w:sz w:val="18"/>
            </w:rPr>
          </w:pPr>
          <w:r>
            <w:rPr>
              <w:i/>
              <w:iCs/>
              <w:sz w:val="18"/>
              <w:lang w:val="uk-UA"/>
            </w:rPr>
            <w:t>Верс</w:t>
          </w:r>
          <w:r>
            <w:rPr>
              <w:i/>
              <w:iCs/>
              <w:sz w:val="18"/>
              <w:lang w:val="ru-RU"/>
            </w:rPr>
            <w:t>и</w:t>
          </w:r>
          <w:r>
            <w:rPr>
              <w:i/>
              <w:iCs/>
              <w:sz w:val="18"/>
              <w:lang w:val="uk-UA"/>
            </w:rPr>
            <w:t>я 2.</w:t>
          </w:r>
          <w:r>
            <w:rPr>
              <w:i/>
              <w:iCs/>
              <w:sz w:val="18"/>
            </w:rPr>
            <w:t>29</w:t>
          </w:r>
        </w:p>
      </w:tc>
    </w:tr>
  </w:tbl>
  <w:p w14:paraId="143F0B7F" w14:textId="77777777" w:rsidR="00E60E2C" w:rsidRDefault="00E60E2C">
    <w:pPr>
      <w:pStyle w:val="a5"/>
    </w:pPr>
    <w:bookmarkStart w:id="3841" w:name="_Toc491502302"/>
    <w:bookmarkStart w:id="3842" w:name="_Toc50958912"/>
    <w:bookmarkStart w:id="3843" w:name="_Toc50959421"/>
    <w:bookmarkStart w:id="3844" w:name="_Toc50959486"/>
    <w:bookmarkStart w:id="3845" w:name="_Toc50958913"/>
    <w:bookmarkStart w:id="3846" w:name="_Toc50959422"/>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2CCE34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586524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8990B90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7FF66DF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3A728E3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C8255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DA52C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F0A10A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1E0EB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442BF4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2"/>
    <w:lvl w:ilvl="0">
      <w:start w:val="1"/>
      <w:numFmt w:val="decimal"/>
      <w:lvlText w:val="%1."/>
      <w:lvlJc w:val="left"/>
      <w:pPr>
        <w:tabs>
          <w:tab w:val="num" w:pos="720"/>
        </w:tabs>
        <w:ind w:left="720" w:hanging="360"/>
      </w:pPr>
    </w:lvl>
  </w:abstractNum>
  <w:abstractNum w:abstractNumId="11" w15:restartNumberingAfterBreak="0">
    <w:nsid w:val="0000000F"/>
    <w:multiLevelType w:val="multilevel"/>
    <w:tmpl w:val="0000000F"/>
    <w:name w:val="WW8Num31"/>
    <w:lvl w:ilvl="0">
      <w:start w:val="1"/>
      <w:numFmt w:val="bullet"/>
      <w:lvlText w:val="-"/>
      <w:lvlJc w:val="left"/>
      <w:pPr>
        <w:tabs>
          <w:tab w:val="num" w:pos="2640"/>
        </w:tabs>
        <w:ind w:left="2640" w:hanging="360"/>
      </w:pPr>
      <w:rPr>
        <w:rFonts w:ascii="Symbol" w:hAnsi="Symbol"/>
      </w:rPr>
    </w:lvl>
    <w:lvl w:ilvl="1">
      <w:start w:val="1"/>
      <w:numFmt w:val="decimal"/>
      <w:lvlText w:val="%2."/>
      <w:lvlJc w:val="left"/>
      <w:pPr>
        <w:tabs>
          <w:tab w:val="num" w:pos="1260"/>
        </w:tabs>
        <w:ind w:left="1260" w:hanging="360"/>
      </w:pPr>
    </w:lvl>
    <w:lvl w:ilvl="2">
      <w:start w:val="1"/>
      <w:numFmt w:val="bullet"/>
      <w:lvlText w:val="§"/>
      <w:lvlJc w:val="left"/>
      <w:pPr>
        <w:tabs>
          <w:tab w:val="num" w:pos="2640"/>
        </w:tabs>
        <w:ind w:left="2640" w:hanging="360"/>
      </w:pPr>
      <w:rPr>
        <w:rFonts w:ascii="Wingdings" w:hAnsi="Wingdings"/>
      </w:rPr>
    </w:lvl>
    <w:lvl w:ilvl="3">
      <w:start w:val="1"/>
      <w:numFmt w:val="bullet"/>
      <w:lvlText w:val="·"/>
      <w:lvlJc w:val="left"/>
      <w:pPr>
        <w:tabs>
          <w:tab w:val="num" w:pos="3360"/>
        </w:tabs>
        <w:ind w:left="3360" w:hanging="360"/>
      </w:pPr>
      <w:rPr>
        <w:rFonts w:ascii="Symbol" w:hAnsi="Symbol"/>
      </w:rPr>
    </w:lvl>
    <w:lvl w:ilvl="4">
      <w:start w:val="1"/>
      <w:numFmt w:val="bullet"/>
      <w:lvlText w:val="o"/>
      <w:lvlJc w:val="left"/>
      <w:pPr>
        <w:tabs>
          <w:tab w:val="num" w:pos="4080"/>
        </w:tabs>
        <w:ind w:left="4080" w:hanging="360"/>
      </w:pPr>
      <w:rPr>
        <w:rFonts w:ascii="Courier New" w:hAnsi="Courier New" w:cs="Courier New"/>
      </w:rPr>
    </w:lvl>
    <w:lvl w:ilvl="5">
      <w:start w:val="1"/>
      <w:numFmt w:val="bullet"/>
      <w:lvlText w:val="§"/>
      <w:lvlJc w:val="left"/>
      <w:pPr>
        <w:tabs>
          <w:tab w:val="num" w:pos="4800"/>
        </w:tabs>
        <w:ind w:left="4800" w:hanging="360"/>
      </w:pPr>
      <w:rPr>
        <w:rFonts w:ascii="Wingdings" w:hAnsi="Wingdings"/>
      </w:rPr>
    </w:lvl>
    <w:lvl w:ilvl="6">
      <w:start w:val="1"/>
      <w:numFmt w:val="bullet"/>
      <w:lvlText w:val="·"/>
      <w:lvlJc w:val="left"/>
      <w:pPr>
        <w:tabs>
          <w:tab w:val="num" w:pos="5520"/>
        </w:tabs>
        <w:ind w:left="5520" w:hanging="360"/>
      </w:pPr>
      <w:rPr>
        <w:rFonts w:ascii="Symbol" w:hAnsi="Symbol"/>
      </w:rPr>
    </w:lvl>
    <w:lvl w:ilvl="7">
      <w:start w:val="1"/>
      <w:numFmt w:val="bullet"/>
      <w:lvlText w:val="o"/>
      <w:lvlJc w:val="left"/>
      <w:pPr>
        <w:tabs>
          <w:tab w:val="num" w:pos="6240"/>
        </w:tabs>
        <w:ind w:left="6240" w:hanging="360"/>
      </w:pPr>
      <w:rPr>
        <w:rFonts w:ascii="Courier New" w:hAnsi="Courier New" w:cs="Courier New"/>
      </w:rPr>
    </w:lvl>
    <w:lvl w:ilvl="8">
      <w:start w:val="1"/>
      <w:numFmt w:val="bullet"/>
      <w:lvlText w:val="§"/>
      <w:lvlJc w:val="left"/>
      <w:pPr>
        <w:tabs>
          <w:tab w:val="num" w:pos="6960"/>
        </w:tabs>
        <w:ind w:left="6960" w:hanging="360"/>
      </w:pPr>
      <w:rPr>
        <w:rFonts w:ascii="Wingdings" w:hAnsi="Wingdings"/>
      </w:rPr>
    </w:lvl>
  </w:abstractNum>
  <w:abstractNum w:abstractNumId="12" w15:restartNumberingAfterBreak="0">
    <w:nsid w:val="00000012"/>
    <w:multiLevelType w:val="singleLevel"/>
    <w:tmpl w:val="00000012"/>
    <w:name w:val="WW8Num36"/>
    <w:lvl w:ilvl="0">
      <w:start w:val="1"/>
      <w:numFmt w:val="decimal"/>
      <w:lvlText w:val="%1."/>
      <w:lvlJc w:val="left"/>
      <w:pPr>
        <w:tabs>
          <w:tab w:val="num" w:pos="720"/>
        </w:tabs>
        <w:ind w:left="720" w:hanging="360"/>
      </w:pPr>
    </w:lvl>
  </w:abstractNum>
  <w:abstractNum w:abstractNumId="13" w15:restartNumberingAfterBreak="0">
    <w:nsid w:val="015971AF"/>
    <w:multiLevelType w:val="singleLevel"/>
    <w:tmpl w:val="B6CC4334"/>
    <w:lvl w:ilvl="0">
      <w:start w:val="1"/>
      <w:numFmt w:val="bullet"/>
      <w:pStyle w:val="HTMLVar"/>
      <w:lvlText w:val=""/>
      <w:lvlJc w:val="left"/>
      <w:pPr>
        <w:tabs>
          <w:tab w:val="num" w:pos="360"/>
        </w:tabs>
        <w:ind w:left="360" w:hanging="360"/>
      </w:pPr>
      <w:rPr>
        <w:rFonts w:ascii="Symbol" w:hAnsi="Symbol" w:hint="default"/>
      </w:rPr>
    </w:lvl>
  </w:abstractNum>
  <w:abstractNum w:abstractNumId="14" w15:restartNumberingAfterBreak="0">
    <w:nsid w:val="17FC54E0"/>
    <w:multiLevelType w:val="multilevel"/>
    <w:tmpl w:val="051EA95A"/>
    <w:lvl w:ilvl="0">
      <w:start w:val="1"/>
      <w:numFmt w:val="decimal"/>
      <w:pStyle w:val="StyleHeading1MyHeading1Centered"/>
      <w:lvlText w:val="%1."/>
      <w:lvlJc w:val="left"/>
      <w:pPr>
        <w:tabs>
          <w:tab w:val="num" w:pos="720"/>
        </w:tabs>
        <w:ind w:left="3672" w:hanging="3672"/>
      </w:pPr>
      <w:rPr>
        <w:rFonts w:hint="default"/>
      </w:rPr>
    </w:lvl>
    <w:lvl w:ilvl="1">
      <w:start w:val="1"/>
      <w:numFmt w:val="decimal"/>
      <w:lvlText w:val="%1.%2."/>
      <w:lvlJc w:val="left"/>
      <w:pPr>
        <w:tabs>
          <w:tab w:val="num" w:pos="720"/>
        </w:tabs>
        <w:ind w:left="3816" w:hanging="3456"/>
      </w:pPr>
      <w:rPr>
        <w:rFonts w:hint="default"/>
      </w:rPr>
    </w:lvl>
    <w:lvl w:ilvl="2">
      <w:start w:val="1"/>
      <w:numFmt w:val="decimal"/>
      <w:isLgl/>
      <w:lvlText w:val="%1.3.%3."/>
      <w:lvlJc w:val="left"/>
      <w:pPr>
        <w:tabs>
          <w:tab w:val="num" w:pos="1800"/>
        </w:tabs>
        <w:ind w:left="3960" w:hanging="3240"/>
      </w:pPr>
      <w:rPr>
        <w:rFonts w:hint="default"/>
      </w:rPr>
    </w:lvl>
    <w:lvl w:ilvl="3">
      <w:start w:val="1"/>
      <w:numFmt w:val="none"/>
      <w:lvlText w:val="1.4.1."/>
      <w:lvlJc w:val="left"/>
      <w:pPr>
        <w:tabs>
          <w:tab w:val="num" w:pos="1800"/>
        </w:tabs>
        <w:ind w:left="4104" w:hanging="3024"/>
      </w:pPr>
      <w:rPr>
        <w:rFonts w:hint="default"/>
      </w:rPr>
    </w:lvl>
    <w:lvl w:ilvl="4">
      <w:start w:val="1"/>
      <w:numFmt w:val="decimal"/>
      <w:lvlText w:val="%1.%2.%3.%4.%5."/>
      <w:lvlJc w:val="left"/>
      <w:pPr>
        <w:tabs>
          <w:tab w:val="num" w:pos="2160"/>
        </w:tabs>
        <w:ind w:left="4248" w:hanging="28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15" w15:restartNumberingAfterBreak="0">
    <w:nsid w:val="25254498"/>
    <w:multiLevelType w:val="hybridMultilevel"/>
    <w:tmpl w:val="DFEE33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F934FB0"/>
    <w:multiLevelType w:val="hybridMultilevel"/>
    <w:tmpl w:val="AADC6EA0"/>
    <w:lvl w:ilvl="0" w:tplc="6556EC80">
      <w:start w:val="1"/>
      <w:numFmt w:val="bullet"/>
      <w:pStyle w:val="nonumblist"/>
      <w:lvlText w:val=""/>
      <w:lvlJc w:val="left"/>
      <w:pPr>
        <w:tabs>
          <w:tab w:val="num" w:pos="2880"/>
        </w:tabs>
        <w:ind w:left="2880" w:hanging="360"/>
      </w:pPr>
      <w:rPr>
        <w:rFonts w:ascii="Symbol" w:hAnsi="Symbol" w:hint="default"/>
      </w:rPr>
    </w:lvl>
    <w:lvl w:ilvl="1" w:tplc="04220003" w:tentative="1">
      <w:start w:val="1"/>
      <w:numFmt w:val="bullet"/>
      <w:lvlText w:val="o"/>
      <w:lvlJc w:val="left"/>
      <w:pPr>
        <w:tabs>
          <w:tab w:val="num" w:pos="3240"/>
        </w:tabs>
        <w:ind w:left="3240" w:hanging="360"/>
      </w:pPr>
      <w:rPr>
        <w:rFonts w:ascii="Courier New" w:hAnsi="Courier New" w:cs="Courier New" w:hint="default"/>
      </w:rPr>
    </w:lvl>
    <w:lvl w:ilvl="2" w:tplc="04220005" w:tentative="1">
      <w:start w:val="1"/>
      <w:numFmt w:val="bullet"/>
      <w:lvlText w:val=""/>
      <w:lvlJc w:val="left"/>
      <w:pPr>
        <w:tabs>
          <w:tab w:val="num" w:pos="3960"/>
        </w:tabs>
        <w:ind w:left="3960" w:hanging="360"/>
      </w:pPr>
      <w:rPr>
        <w:rFonts w:ascii="Wingdings" w:hAnsi="Wingdings" w:hint="default"/>
      </w:rPr>
    </w:lvl>
    <w:lvl w:ilvl="3" w:tplc="04220001" w:tentative="1">
      <w:start w:val="1"/>
      <w:numFmt w:val="bullet"/>
      <w:lvlText w:val=""/>
      <w:lvlJc w:val="left"/>
      <w:pPr>
        <w:tabs>
          <w:tab w:val="num" w:pos="4680"/>
        </w:tabs>
        <w:ind w:left="4680" w:hanging="360"/>
      </w:pPr>
      <w:rPr>
        <w:rFonts w:ascii="Symbol" w:hAnsi="Symbol" w:hint="default"/>
      </w:rPr>
    </w:lvl>
    <w:lvl w:ilvl="4" w:tplc="04220003" w:tentative="1">
      <w:start w:val="1"/>
      <w:numFmt w:val="bullet"/>
      <w:lvlText w:val="o"/>
      <w:lvlJc w:val="left"/>
      <w:pPr>
        <w:tabs>
          <w:tab w:val="num" w:pos="5400"/>
        </w:tabs>
        <w:ind w:left="5400" w:hanging="360"/>
      </w:pPr>
      <w:rPr>
        <w:rFonts w:ascii="Courier New" w:hAnsi="Courier New" w:cs="Courier New" w:hint="default"/>
      </w:rPr>
    </w:lvl>
    <w:lvl w:ilvl="5" w:tplc="04220005" w:tentative="1">
      <w:start w:val="1"/>
      <w:numFmt w:val="bullet"/>
      <w:lvlText w:val=""/>
      <w:lvlJc w:val="left"/>
      <w:pPr>
        <w:tabs>
          <w:tab w:val="num" w:pos="6120"/>
        </w:tabs>
        <w:ind w:left="6120" w:hanging="360"/>
      </w:pPr>
      <w:rPr>
        <w:rFonts w:ascii="Wingdings" w:hAnsi="Wingdings" w:hint="default"/>
      </w:rPr>
    </w:lvl>
    <w:lvl w:ilvl="6" w:tplc="04220001" w:tentative="1">
      <w:start w:val="1"/>
      <w:numFmt w:val="bullet"/>
      <w:lvlText w:val=""/>
      <w:lvlJc w:val="left"/>
      <w:pPr>
        <w:tabs>
          <w:tab w:val="num" w:pos="6840"/>
        </w:tabs>
        <w:ind w:left="6840" w:hanging="360"/>
      </w:pPr>
      <w:rPr>
        <w:rFonts w:ascii="Symbol" w:hAnsi="Symbol" w:hint="default"/>
      </w:rPr>
    </w:lvl>
    <w:lvl w:ilvl="7" w:tplc="04220003" w:tentative="1">
      <w:start w:val="1"/>
      <w:numFmt w:val="bullet"/>
      <w:lvlText w:val="o"/>
      <w:lvlJc w:val="left"/>
      <w:pPr>
        <w:tabs>
          <w:tab w:val="num" w:pos="7560"/>
        </w:tabs>
        <w:ind w:left="7560" w:hanging="360"/>
      </w:pPr>
      <w:rPr>
        <w:rFonts w:ascii="Courier New" w:hAnsi="Courier New" w:cs="Courier New" w:hint="default"/>
      </w:rPr>
    </w:lvl>
    <w:lvl w:ilvl="8" w:tplc="04220005" w:tentative="1">
      <w:start w:val="1"/>
      <w:numFmt w:val="bullet"/>
      <w:lvlText w:val=""/>
      <w:lvlJc w:val="left"/>
      <w:pPr>
        <w:tabs>
          <w:tab w:val="num" w:pos="8280"/>
        </w:tabs>
        <w:ind w:left="8280" w:hanging="360"/>
      </w:pPr>
      <w:rPr>
        <w:rFonts w:ascii="Wingdings" w:hAnsi="Wingdings" w:hint="default"/>
      </w:rPr>
    </w:lvl>
  </w:abstractNum>
  <w:abstractNum w:abstractNumId="17" w15:restartNumberingAfterBreak="0">
    <w:nsid w:val="45D364C9"/>
    <w:multiLevelType w:val="hybridMultilevel"/>
    <w:tmpl w:val="9D0A0A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82A3F5F"/>
    <w:multiLevelType w:val="multilevel"/>
    <w:tmpl w:val="C122D57C"/>
    <w:lvl w:ilvl="0">
      <w:start w:val="1"/>
      <w:numFmt w:val="decimal"/>
      <w:lvlText w:val="%1"/>
      <w:lvlJc w:val="left"/>
      <w:pPr>
        <w:tabs>
          <w:tab w:val="num" w:pos="1332"/>
        </w:tabs>
        <w:ind w:left="13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1620"/>
        </w:tabs>
        <w:ind w:left="1620" w:hanging="720"/>
      </w:pPr>
      <w:rPr>
        <w:rFonts w:hint="default"/>
      </w:rPr>
    </w:lvl>
    <w:lvl w:ilvl="3">
      <w:start w:val="1"/>
      <w:numFmt w:val="decimal"/>
      <w:pStyle w:val="Style1"/>
      <w:lvlText w:val="%1.6.6.%4."/>
      <w:lvlJc w:val="left"/>
      <w:pPr>
        <w:tabs>
          <w:tab w:val="num" w:pos="2160"/>
        </w:tabs>
        <w:ind w:left="2160" w:hanging="720"/>
      </w:pPr>
      <w:rPr>
        <w:rFonts w:ascii="Times New Roman" w:hAnsi="Times New Roman" w:cs="Times New Roman"/>
      </w:rPr>
    </w:lvl>
    <w:lvl w:ilvl="4">
      <w:start w:val="1"/>
      <w:numFmt w:val="decimal"/>
      <w:lvlText w:val="%1.%2.%3.%4.%5"/>
      <w:lvlJc w:val="left"/>
      <w:pPr>
        <w:tabs>
          <w:tab w:val="num" w:pos="1908"/>
        </w:tabs>
        <w:ind w:left="19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2196"/>
        </w:tabs>
        <w:ind w:left="2196" w:hanging="1296"/>
      </w:pPr>
      <w:rPr>
        <w:rFonts w:hint="default"/>
      </w:rPr>
    </w:lvl>
    <w:lvl w:ilvl="7">
      <w:start w:val="1"/>
      <w:numFmt w:val="decimal"/>
      <w:lvlText w:val="%1.%2.%3.%4.%5.%6.%7.%8"/>
      <w:lvlJc w:val="left"/>
      <w:pPr>
        <w:tabs>
          <w:tab w:val="num" w:pos="2340"/>
        </w:tabs>
        <w:ind w:left="2340" w:hanging="1440"/>
      </w:pPr>
      <w:rPr>
        <w:rFonts w:hint="default"/>
      </w:rPr>
    </w:lvl>
    <w:lvl w:ilvl="8">
      <w:start w:val="1"/>
      <w:numFmt w:val="decimal"/>
      <w:lvlText w:val="%1.%2.%3.%4.%5.%6.%7.%8.%9"/>
      <w:lvlJc w:val="left"/>
      <w:pPr>
        <w:tabs>
          <w:tab w:val="num" w:pos="2484"/>
        </w:tabs>
        <w:ind w:left="2484" w:hanging="1584"/>
      </w:pPr>
      <w:rPr>
        <w:rFonts w:hint="default"/>
      </w:rPr>
    </w:lvl>
  </w:abstractNum>
  <w:abstractNum w:abstractNumId="19" w15:restartNumberingAfterBreak="0">
    <w:nsid w:val="540C22FC"/>
    <w:multiLevelType w:val="hybridMultilevel"/>
    <w:tmpl w:val="B1B85CFA"/>
    <w:lvl w:ilvl="0" w:tplc="502C2C2C">
      <w:start w:val="1"/>
      <w:numFmt w:val="bullet"/>
      <w:lvlText w:val=""/>
      <w:lvlJc w:val="left"/>
      <w:pPr>
        <w:tabs>
          <w:tab w:val="num" w:pos="1776"/>
        </w:tabs>
        <w:ind w:left="1776" w:hanging="360"/>
      </w:pPr>
      <w:rPr>
        <w:rFonts w:ascii="Symbol" w:hAnsi="Symbol" w:hint="default"/>
        <w:b w:val="0"/>
        <w:i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107809"/>
    <w:multiLevelType w:val="hybridMultilevel"/>
    <w:tmpl w:val="579452CE"/>
    <w:lvl w:ilvl="0" w:tplc="F93C2000">
      <w:start w:val="1"/>
      <w:numFmt w:val="decimal"/>
      <w:pStyle w:val="num"/>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1" w15:restartNumberingAfterBreak="0">
    <w:nsid w:val="66DC48EE"/>
    <w:multiLevelType w:val="hybridMultilevel"/>
    <w:tmpl w:val="19B6CA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F44FEC"/>
    <w:multiLevelType w:val="hybridMultilevel"/>
    <w:tmpl w:val="2AB02B5E"/>
    <w:lvl w:ilvl="0" w:tplc="0409000F">
      <w:start w:val="1"/>
      <w:numFmt w:val="decimal"/>
      <w:pStyle w:val="HeaderNumb"/>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level111"/>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1A22769"/>
    <w:multiLevelType w:val="multilevel"/>
    <w:tmpl w:val="E670E81C"/>
    <w:lvl w:ilvl="0">
      <w:start w:val="1"/>
      <w:numFmt w:val="decimal"/>
      <w:pStyle w:val="1"/>
      <w:lvlText w:val="%1."/>
      <w:lvlJc w:val="left"/>
      <w:pPr>
        <w:tabs>
          <w:tab w:val="num" w:pos="1080"/>
        </w:tabs>
        <w:ind w:left="1080" w:hanging="360"/>
      </w:pPr>
      <w:rPr>
        <w:rFonts w:hint="default"/>
      </w:rPr>
    </w:lvl>
    <w:lvl w:ilvl="1">
      <w:start w:val="1"/>
      <w:numFmt w:val="decimal"/>
      <w:pStyle w:val="21"/>
      <w:lvlText w:val="%1.%2."/>
      <w:lvlJc w:val="left"/>
      <w:pPr>
        <w:tabs>
          <w:tab w:val="num" w:pos="858"/>
        </w:tabs>
        <w:ind w:left="858" w:hanging="432"/>
      </w:pPr>
      <w:rPr>
        <w:rFonts w:hint="default"/>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 w15:restartNumberingAfterBreak="0">
    <w:nsid w:val="7BA95DCC"/>
    <w:multiLevelType w:val="multilevel"/>
    <w:tmpl w:val="4CA4B352"/>
    <w:lvl w:ilvl="0">
      <w:start w:val="1"/>
      <w:numFmt w:val="bullet"/>
      <w:pStyle w:val="Style3"/>
      <w:lvlText w:val=""/>
      <w:lvlJc w:val="left"/>
      <w:pPr>
        <w:ind w:left="1290" w:hanging="570"/>
      </w:pPr>
      <w:rPr>
        <w:rFonts w:ascii="Symbol" w:hAnsi="Symbol" w:hint="default"/>
      </w:rPr>
    </w:lvl>
    <w:lvl w:ilvl="1">
      <w:start w:val="50"/>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num w:numId="1">
    <w:abstractNumId w:val="13"/>
  </w:num>
  <w:num w:numId="2">
    <w:abstractNumId w:val="2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6"/>
  </w:num>
  <w:num w:numId="15">
    <w:abstractNumId w:val="23"/>
  </w:num>
  <w:num w:numId="16">
    <w:abstractNumId w:val="20"/>
  </w:num>
  <w:num w:numId="17">
    <w:abstractNumId w:val="21"/>
  </w:num>
  <w:num w:numId="18">
    <w:abstractNumId w:val="14"/>
  </w:num>
  <w:num w:numId="19">
    <w:abstractNumId w:val="24"/>
  </w:num>
  <w:num w:numId="20">
    <w:abstractNumId w:val="19"/>
  </w:num>
  <w:num w:numId="21">
    <w:abstractNumId w:val="17"/>
  </w:num>
  <w:num w:numId="22">
    <w:abstractNumId w:val="15"/>
  </w:num>
  <w:num w:numId="23">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AEB"/>
    <w:rsid w:val="00001860"/>
    <w:rsid w:val="00003CCC"/>
    <w:rsid w:val="00003DD7"/>
    <w:rsid w:val="00003E06"/>
    <w:rsid w:val="00005166"/>
    <w:rsid w:val="00006141"/>
    <w:rsid w:val="00006B68"/>
    <w:rsid w:val="00007E05"/>
    <w:rsid w:val="00011A11"/>
    <w:rsid w:val="0001280A"/>
    <w:rsid w:val="0001303B"/>
    <w:rsid w:val="00013B7B"/>
    <w:rsid w:val="00014329"/>
    <w:rsid w:val="000166DB"/>
    <w:rsid w:val="00017731"/>
    <w:rsid w:val="0002050D"/>
    <w:rsid w:val="00021117"/>
    <w:rsid w:val="000222D8"/>
    <w:rsid w:val="00022821"/>
    <w:rsid w:val="000233B4"/>
    <w:rsid w:val="000237DE"/>
    <w:rsid w:val="00023C49"/>
    <w:rsid w:val="00025817"/>
    <w:rsid w:val="00026597"/>
    <w:rsid w:val="000307DC"/>
    <w:rsid w:val="00030B0C"/>
    <w:rsid w:val="00030D83"/>
    <w:rsid w:val="000319C4"/>
    <w:rsid w:val="00032134"/>
    <w:rsid w:val="00033B39"/>
    <w:rsid w:val="000355A5"/>
    <w:rsid w:val="00036962"/>
    <w:rsid w:val="00036D8A"/>
    <w:rsid w:val="0003709E"/>
    <w:rsid w:val="00037453"/>
    <w:rsid w:val="00037B4A"/>
    <w:rsid w:val="000400C7"/>
    <w:rsid w:val="000406A7"/>
    <w:rsid w:val="0004073D"/>
    <w:rsid w:val="0004084E"/>
    <w:rsid w:val="00041E47"/>
    <w:rsid w:val="00042E7E"/>
    <w:rsid w:val="000437FE"/>
    <w:rsid w:val="00043A43"/>
    <w:rsid w:val="00043B83"/>
    <w:rsid w:val="000455C8"/>
    <w:rsid w:val="00046CC2"/>
    <w:rsid w:val="00046EF4"/>
    <w:rsid w:val="00050B83"/>
    <w:rsid w:val="00050CC3"/>
    <w:rsid w:val="0005239B"/>
    <w:rsid w:val="00052AD1"/>
    <w:rsid w:val="00052EF3"/>
    <w:rsid w:val="00053144"/>
    <w:rsid w:val="00053442"/>
    <w:rsid w:val="00053C06"/>
    <w:rsid w:val="00053F34"/>
    <w:rsid w:val="00055D72"/>
    <w:rsid w:val="00056143"/>
    <w:rsid w:val="000568F2"/>
    <w:rsid w:val="00056D9D"/>
    <w:rsid w:val="0005718A"/>
    <w:rsid w:val="000571BA"/>
    <w:rsid w:val="000577D5"/>
    <w:rsid w:val="00057F45"/>
    <w:rsid w:val="00060535"/>
    <w:rsid w:val="00060DA1"/>
    <w:rsid w:val="00061EF6"/>
    <w:rsid w:val="000652BA"/>
    <w:rsid w:val="00065DF4"/>
    <w:rsid w:val="000660DB"/>
    <w:rsid w:val="0006628C"/>
    <w:rsid w:val="00066747"/>
    <w:rsid w:val="000702D3"/>
    <w:rsid w:val="000714E8"/>
    <w:rsid w:val="00073510"/>
    <w:rsid w:val="00073F52"/>
    <w:rsid w:val="000762DF"/>
    <w:rsid w:val="00076EFC"/>
    <w:rsid w:val="00077C56"/>
    <w:rsid w:val="000802C8"/>
    <w:rsid w:val="00080E47"/>
    <w:rsid w:val="00081E86"/>
    <w:rsid w:val="000822F4"/>
    <w:rsid w:val="000837F3"/>
    <w:rsid w:val="0008393D"/>
    <w:rsid w:val="00083BAE"/>
    <w:rsid w:val="00084171"/>
    <w:rsid w:val="0008578E"/>
    <w:rsid w:val="00085B1B"/>
    <w:rsid w:val="00086471"/>
    <w:rsid w:val="00086CD2"/>
    <w:rsid w:val="00086F49"/>
    <w:rsid w:val="00087126"/>
    <w:rsid w:val="000872A5"/>
    <w:rsid w:val="00087DD9"/>
    <w:rsid w:val="00087F13"/>
    <w:rsid w:val="00091036"/>
    <w:rsid w:val="00092EBE"/>
    <w:rsid w:val="00093C66"/>
    <w:rsid w:val="00093F95"/>
    <w:rsid w:val="000941BC"/>
    <w:rsid w:val="00094AE8"/>
    <w:rsid w:val="00094D38"/>
    <w:rsid w:val="00096442"/>
    <w:rsid w:val="00096B74"/>
    <w:rsid w:val="00096F02"/>
    <w:rsid w:val="00097839"/>
    <w:rsid w:val="000A197F"/>
    <w:rsid w:val="000A2227"/>
    <w:rsid w:val="000A2CE3"/>
    <w:rsid w:val="000A3CD5"/>
    <w:rsid w:val="000A4370"/>
    <w:rsid w:val="000A4614"/>
    <w:rsid w:val="000A48EC"/>
    <w:rsid w:val="000A56B9"/>
    <w:rsid w:val="000A5755"/>
    <w:rsid w:val="000A5F99"/>
    <w:rsid w:val="000A64E2"/>
    <w:rsid w:val="000A6A4C"/>
    <w:rsid w:val="000A6BCF"/>
    <w:rsid w:val="000A77B6"/>
    <w:rsid w:val="000A780F"/>
    <w:rsid w:val="000A795F"/>
    <w:rsid w:val="000B0232"/>
    <w:rsid w:val="000B0B29"/>
    <w:rsid w:val="000B1681"/>
    <w:rsid w:val="000B1752"/>
    <w:rsid w:val="000B1A2B"/>
    <w:rsid w:val="000B2FB3"/>
    <w:rsid w:val="000B5015"/>
    <w:rsid w:val="000B59A2"/>
    <w:rsid w:val="000B5A9D"/>
    <w:rsid w:val="000B5BCC"/>
    <w:rsid w:val="000B6963"/>
    <w:rsid w:val="000B7105"/>
    <w:rsid w:val="000B7492"/>
    <w:rsid w:val="000B7557"/>
    <w:rsid w:val="000B77C4"/>
    <w:rsid w:val="000C0529"/>
    <w:rsid w:val="000C10A8"/>
    <w:rsid w:val="000C135F"/>
    <w:rsid w:val="000C3223"/>
    <w:rsid w:val="000C384B"/>
    <w:rsid w:val="000C3CFE"/>
    <w:rsid w:val="000C4149"/>
    <w:rsid w:val="000C5DAE"/>
    <w:rsid w:val="000C6E4A"/>
    <w:rsid w:val="000D0346"/>
    <w:rsid w:val="000D1DE3"/>
    <w:rsid w:val="000D46F8"/>
    <w:rsid w:val="000D4A5A"/>
    <w:rsid w:val="000D54F9"/>
    <w:rsid w:val="000D74A1"/>
    <w:rsid w:val="000D788E"/>
    <w:rsid w:val="000D792C"/>
    <w:rsid w:val="000D7CDB"/>
    <w:rsid w:val="000E1198"/>
    <w:rsid w:val="000E13CC"/>
    <w:rsid w:val="000E19D7"/>
    <w:rsid w:val="000E27FE"/>
    <w:rsid w:val="000E3113"/>
    <w:rsid w:val="000E442E"/>
    <w:rsid w:val="000E4451"/>
    <w:rsid w:val="000E46DC"/>
    <w:rsid w:val="000E4767"/>
    <w:rsid w:val="000E59D6"/>
    <w:rsid w:val="000E5A89"/>
    <w:rsid w:val="000E7242"/>
    <w:rsid w:val="000E7AD6"/>
    <w:rsid w:val="000F0851"/>
    <w:rsid w:val="000F1B13"/>
    <w:rsid w:val="000F22DA"/>
    <w:rsid w:val="000F276A"/>
    <w:rsid w:val="000F2A49"/>
    <w:rsid w:val="000F2D8B"/>
    <w:rsid w:val="000F4825"/>
    <w:rsid w:val="000F4C39"/>
    <w:rsid w:val="000F58A5"/>
    <w:rsid w:val="000F62E6"/>
    <w:rsid w:val="000F6580"/>
    <w:rsid w:val="000F67A5"/>
    <w:rsid w:val="000F7383"/>
    <w:rsid w:val="00102BE6"/>
    <w:rsid w:val="00103CC4"/>
    <w:rsid w:val="00105EEB"/>
    <w:rsid w:val="0010643F"/>
    <w:rsid w:val="00106A7E"/>
    <w:rsid w:val="00107F92"/>
    <w:rsid w:val="0011069C"/>
    <w:rsid w:val="001108F3"/>
    <w:rsid w:val="00111B27"/>
    <w:rsid w:val="00114DA1"/>
    <w:rsid w:val="001177E5"/>
    <w:rsid w:val="00121530"/>
    <w:rsid w:val="0012251C"/>
    <w:rsid w:val="00122D14"/>
    <w:rsid w:val="00123EB2"/>
    <w:rsid w:val="00124FCC"/>
    <w:rsid w:val="00126391"/>
    <w:rsid w:val="00126498"/>
    <w:rsid w:val="00126B6D"/>
    <w:rsid w:val="00127E76"/>
    <w:rsid w:val="00130355"/>
    <w:rsid w:val="001303F7"/>
    <w:rsid w:val="0013057D"/>
    <w:rsid w:val="00131963"/>
    <w:rsid w:val="0013202F"/>
    <w:rsid w:val="0013246B"/>
    <w:rsid w:val="0013330F"/>
    <w:rsid w:val="00134D76"/>
    <w:rsid w:val="00134D8C"/>
    <w:rsid w:val="00135A6F"/>
    <w:rsid w:val="00136DD3"/>
    <w:rsid w:val="001372D9"/>
    <w:rsid w:val="00137569"/>
    <w:rsid w:val="0014069B"/>
    <w:rsid w:val="00141C10"/>
    <w:rsid w:val="00141FCA"/>
    <w:rsid w:val="0014284C"/>
    <w:rsid w:val="00143100"/>
    <w:rsid w:val="0014390E"/>
    <w:rsid w:val="001447CE"/>
    <w:rsid w:val="001468AC"/>
    <w:rsid w:val="00146E7C"/>
    <w:rsid w:val="001472EF"/>
    <w:rsid w:val="0014799A"/>
    <w:rsid w:val="001479A3"/>
    <w:rsid w:val="00150185"/>
    <w:rsid w:val="001531B5"/>
    <w:rsid w:val="001531CA"/>
    <w:rsid w:val="0015355C"/>
    <w:rsid w:val="00153968"/>
    <w:rsid w:val="00156770"/>
    <w:rsid w:val="00157A51"/>
    <w:rsid w:val="00160C56"/>
    <w:rsid w:val="00161B45"/>
    <w:rsid w:val="00161B4F"/>
    <w:rsid w:val="00162929"/>
    <w:rsid w:val="00163035"/>
    <w:rsid w:val="001630E1"/>
    <w:rsid w:val="001630E8"/>
    <w:rsid w:val="00165174"/>
    <w:rsid w:val="001651AE"/>
    <w:rsid w:val="001654F4"/>
    <w:rsid w:val="001657EE"/>
    <w:rsid w:val="001674E2"/>
    <w:rsid w:val="0016787E"/>
    <w:rsid w:val="00167D7D"/>
    <w:rsid w:val="00171A81"/>
    <w:rsid w:val="00171C45"/>
    <w:rsid w:val="0017268F"/>
    <w:rsid w:val="0017296D"/>
    <w:rsid w:val="00174BC3"/>
    <w:rsid w:val="00174EF9"/>
    <w:rsid w:val="00175361"/>
    <w:rsid w:val="00175CDA"/>
    <w:rsid w:val="00176017"/>
    <w:rsid w:val="00176169"/>
    <w:rsid w:val="00176B46"/>
    <w:rsid w:val="00176D3F"/>
    <w:rsid w:val="00180769"/>
    <w:rsid w:val="00180BC4"/>
    <w:rsid w:val="0018115C"/>
    <w:rsid w:val="0018119A"/>
    <w:rsid w:val="0018286D"/>
    <w:rsid w:val="00182D79"/>
    <w:rsid w:val="00182F43"/>
    <w:rsid w:val="001837EE"/>
    <w:rsid w:val="0018535D"/>
    <w:rsid w:val="00187858"/>
    <w:rsid w:val="00190616"/>
    <w:rsid w:val="00190DCF"/>
    <w:rsid w:val="001916D4"/>
    <w:rsid w:val="001921EA"/>
    <w:rsid w:val="00192516"/>
    <w:rsid w:val="00192C49"/>
    <w:rsid w:val="00193D36"/>
    <w:rsid w:val="001941EE"/>
    <w:rsid w:val="00195BA7"/>
    <w:rsid w:val="00195D75"/>
    <w:rsid w:val="00196360"/>
    <w:rsid w:val="001A0074"/>
    <w:rsid w:val="001A0A26"/>
    <w:rsid w:val="001A1962"/>
    <w:rsid w:val="001A2CE0"/>
    <w:rsid w:val="001A34F6"/>
    <w:rsid w:val="001A3DEC"/>
    <w:rsid w:val="001A51D6"/>
    <w:rsid w:val="001A5B4E"/>
    <w:rsid w:val="001A5EE6"/>
    <w:rsid w:val="001A7002"/>
    <w:rsid w:val="001A7D8C"/>
    <w:rsid w:val="001B15A2"/>
    <w:rsid w:val="001B2FDE"/>
    <w:rsid w:val="001B35BA"/>
    <w:rsid w:val="001B37EF"/>
    <w:rsid w:val="001B3B68"/>
    <w:rsid w:val="001B4DAE"/>
    <w:rsid w:val="001B5163"/>
    <w:rsid w:val="001B5795"/>
    <w:rsid w:val="001B599E"/>
    <w:rsid w:val="001B63DA"/>
    <w:rsid w:val="001B6646"/>
    <w:rsid w:val="001B67B3"/>
    <w:rsid w:val="001C06F1"/>
    <w:rsid w:val="001C0987"/>
    <w:rsid w:val="001C0BE2"/>
    <w:rsid w:val="001C0CFB"/>
    <w:rsid w:val="001C1609"/>
    <w:rsid w:val="001C3386"/>
    <w:rsid w:val="001C38EE"/>
    <w:rsid w:val="001C5B0F"/>
    <w:rsid w:val="001C73BE"/>
    <w:rsid w:val="001C7D8E"/>
    <w:rsid w:val="001D3EEC"/>
    <w:rsid w:val="001D3FC7"/>
    <w:rsid w:val="001D49FE"/>
    <w:rsid w:val="001D5C96"/>
    <w:rsid w:val="001D5DD0"/>
    <w:rsid w:val="001D5E31"/>
    <w:rsid w:val="001D6AF5"/>
    <w:rsid w:val="001D6E39"/>
    <w:rsid w:val="001D757B"/>
    <w:rsid w:val="001D7928"/>
    <w:rsid w:val="001E128C"/>
    <w:rsid w:val="001E20A5"/>
    <w:rsid w:val="001E21F7"/>
    <w:rsid w:val="001E25B4"/>
    <w:rsid w:val="001E2CFC"/>
    <w:rsid w:val="001E34CA"/>
    <w:rsid w:val="001E366F"/>
    <w:rsid w:val="001E3D38"/>
    <w:rsid w:val="001E42F2"/>
    <w:rsid w:val="001E4468"/>
    <w:rsid w:val="001E660B"/>
    <w:rsid w:val="001E6749"/>
    <w:rsid w:val="001E6AA1"/>
    <w:rsid w:val="001E71E4"/>
    <w:rsid w:val="001E750B"/>
    <w:rsid w:val="001F0394"/>
    <w:rsid w:val="001F2EA2"/>
    <w:rsid w:val="001F2F8B"/>
    <w:rsid w:val="001F30AD"/>
    <w:rsid w:val="001F390B"/>
    <w:rsid w:val="001F4106"/>
    <w:rsid w:val="001F5D96"/>
    <w:rsid w:val="001F7021"/>
    <w:rsid w:val="001F7179"/>
    <w:rsid w:val="001F779D"/>
    <w:rsid w:val="00200518"/>
    <w:rsid w:val="00201ED4"/>
    <w:rsid w:val="0020331E"/>
    <w:rsid w:val="00203820"/>
    <w:rsid w:val="00204CD4"/>
    <w:rsid w:val="002050B6"/>
    <w:rsid w:val="002052B4"/>
    <w:rsid w:val="00205933"/>
    <w:rsid w:val="00206368"/>
    <w:rsid w:val="00210836"/>
    <w:rsid w:val="00210EBB"/>
    <w:rsid w:val="0021186C"/>
    <w:rsid w:val="00211C9B"/>
    <w:rsid w:val="0021268B"/>
    <w:rsid w:val="00212D48"/>
    <w:rsid w:val="0021396F"/>
    <w:rsid w:val="00214E3D"/>
    <w:rsid w:val="00220A57"/>
    <w:rsid w:val="00223D30"/>
    <w:rsid w:val="00223FAB"/>
    <w:rsid w:val="00226459"/>
    <w:rsid w:val="0022704C"/>
    <w:rsid w:val="00233D8E"/>
    <w:rsid w:val="00234C6E"/>
    <w:rsid w:val="00234DB4"/>
    <w:rsid w:val="0023650D"/>
    <w:rsid w:val="002367D6"/>
    <w:rsid w:val="00236FEB"/>
    <w:rsid w:val="00237AE7"/>
    <w:rsid w:val="0024014D"/>
    <w:rsid w:val="0024075E"/>
    <w:rsid w:val="00241654"/>
    <w:rsid w:val="002417A6"/>
    <w:rsid w:val="0024337A"/>
    <w:rsid w:val="002438DF"/>
    <w:rsid w:val="00244543"/>
    <w:rsid w:val="00245579"/>
    <w:rsid w:val="00246303"/>
    <w:rsid w:val="00246BB1"/>
    <w:rsid w:val="00246DBD"/>
    <w:rsid w:val="00246E3D"/>
    <w:rsid w:val="002472C1"/>
    <w:rsid w:val="00247CDC"/>
    <w:rsid w:val="00250D21"/>
    <w:rsid w:val="002527F9"/>
    <w:rsid w:val="00253422"/>
    <w:rsid w:val="0025450A"/>
    <w:rsid w:val="00254C2D"/>
    <w:rsid w:val="00254D0B"/>
    <w:rsid w:val="00255921"/>
    <w:rsid w:val="00262010"/>
    <w:rsid w:val="00262A7C"/>
    <w:rsid w:val="00262FB8"/>
    <w:rsid w:val="00266B33"/>
    <w:rsid w:val="00271A12"/>
    <w:rsid w:val="00273921"/>
    <w:rsid w:val="00274383"/>
    <w:rsid w:val="00275289"/>
    <w:rsid w:val="00275E92"/>
    <w:rsid w:val="00276B1B"/>
    <w:rsid w:val="00276FEB"/>
    <w:rsid w:val="00281F48"/>
    <w:rsid w:val="002849FE"/>
    <w:rsid w:val="00285A77"/>
    <w:rsid w:val="00286E25"/>
    <w:rsid w:val="002935D1"/>
    <w:rsid w:val="00293F85"/>
    <w:rsid w:val="0029414C"/>
    <w:rsid w:val="0029418B"/>
    <w:rsid w:val="00295C66"/>
    <w:rsid w:val="00297476"/>
    <w:rsid w:val="00297995"/>
    <w:rsid w:val="002A0D4D"/>
    <w:rsid w:val="002A1901"/>
    <w:rsid w:val="002A1B45"/>
    <w:rsid w:val="002A21BC"/>
    <w:rsid w:val="002A2A42"/>
    <w:rsid w:val="002A6E7F"/>
    <w:rsid w:val="002A7D4C"/>
    <w:rsid w:val="002B1572"/>
    <w:rsid w:val="002B1DE5"/>
    <w:rsid w:val="002B208C"/>
    <w:rsid w:val="002B3DFB"/>
    <w:rsid w:val="002B46C3"/>
    <w:rsid w:val="002B4D3E"/>
    <w:rsid w:val="002B5079"/>
    <w:rsid w:val="002B50C7"/>
    <w:rsid w:val="002B5289"/>
    <w:rsid w:val="002B59D0"/>
    <w:rsid w:val="002B6A9F"/>
    <w:rsid w:val="002B7ED6"/>
    <w:rsid w:val="002C04CB"/>
    <w:rsid w:val="002C08DE"/>
    <w:rsid w:val="002C4D1D"/>
    <w:rsid w:val="002C4E08"/>
    <w:rsid w:val="002C4EC4"/>
    <w:rsid w:val="002C5A79"/>
    <w:rsid w:val="002C601A"/>
    <w:rsid w:val="002C655C"/>
    <w:rsid w:val="002C7A0E"/>
    <w:rsid w:val="002D0784"/>
    <w:rsid w:val="002D0868"/>
    <w:rsid w:val="002D15D9"/>
    <w:rsid w:val="002D3D5B"/>
    <w:rsid w:val="002D5677"/>
    <w:rsid w:val="002E001E"/>
    <w:rsid w:val="002E0173"/>
    <w:rsid w:val="002E2C39"/>
    <w:rsid w:val="002E30A6"/>
    <w:rsid w:val="002E38A4"/>
    <w:rsid w:val="002E58A7"/>
    <w:rsid w:val="002E5F72"/>
    <w:rsid w:val="002E627C"/>
    <w:rsid w:val="002E6854"/>
    <w:rsid w:val="002E6EAB"/>
    <w:rsid w:val="002F0728"/>
    <w:rsid w:val="002F2BBB"/>
    <w:rsid w:val="002F6298"/>
    <w:rsid w:val="002F731B"/>
    <w:rsid w:val="0030034F"/>
    <w:rsid w:val="00300433"/>
    <w:rsid w:val="00300CB0"/>
    <w:rsid w:val="003014B8"/>
    <w:rsid w:val="00302DAB"/>
    <w:rsid w:val="003032FE"/>
    <w:rsid w:val="00304763"/>
    <w:rsid w:val="00304BD7"/>
    <w:rsid w:val="00304F82"/>
    <w:rsid w:val="003053CD"/>
    <w:rsid w:val="00305A36"/>
    <w:rsid w:val="0030681F"/>
    <w:rsid w:val="0030761C"/>
    <w:rsid w:val="003117EB"/>
    <w:rsid w:val="00312AEF"/>
    <w:rsid w:val="00313555"/>
    <w:rsid w:val="003145BD"/>
    <w:rsid w:val="00314B01"/>
    <w:rsid w:val="00316D94"/>
    <w:rsid w:val="00317890"/>
    <w:rsid w:val="00317C65"/>
    <w:rsid w:val="00321A92"/>
    <w:rsid w:val="00322B2C"/>
    <w:rsid w:val="00323EB8"/>
    <w:rsid w:val="00324AE6"/>
    <w:rsid w:val="0032530E"/>
    <w:rsid w:val="003256E5"/>
    <w:rsid w:val="00326EEC"/>
    <w:rsid w:val="0032789F"/>
    <w:rsid w:val="00327BCC"/>
    <w:rsid w:val="00330748"/>
    <w:rsid w:val="003339C9"/>
    <w:rsid w:val="00334D2D"/>
    <w:rsid w:val="00335CBA"/>
    <w:rsid w:val="00335E67"/>
    <w:rsid w:val="00336CF7"/>
    <w:rsid w:val="00336EB2"/>
    <w:rsid w:val="003377A8"/>
    <w:rsid w:val="00340E6C"/>
    <w:rsid w:val="0034126C"/>
    <w:rsid w:val="00341D22"/>
    <w:rsid w:val="00342E1D"/>
    <w:rsid w:val="00342FCF"/>
    <w:rsid w:val="00343839"/>
    <w:rsid w:val="00343AF1"/>
    <w:rsid w:val="00343D51"/>
    <w:rsid w:val="00345198"/>
    <w:rsid w:val="00346671"/>
    <w:rsid w:val="00347E2C"/>
    <w:rsid w:val="00347E5D"/>
    <w:rsid w:val="003534A6"/>
    <w:rsid w:val="003537D3"/>
    <w:rsid w:val="00356007"/>
    <w:rsid w:val="00356C6D"/>
    <w:rsid w:val="00357974"/>
    <w:rsid w:val="00360F9C"/>
    <w:rsid w:val="003610D1"/>
    <w:rsid w:val="00361F1E"/>
    <w:rsid w:val="00362A7C"/>
    <w:rsid w:val="00362F4F"/>
    <w:rsid w:val="0036350C"/>
    <w:rsid w:val="00363D28"/>
    <w:rsid w:val="0036416B"/>
    <w:rsid w:val="003648ED"/>
    <w:rsid w:val="00365161"/>
    <w:rsid w:val="003666C2"/>
    <w:rsid w:val="00366AE2"/>
    <w:rsid w:val="0036776E"/>
    <w:rsid w:val="003701FB"/>
    <w:rsid w:val="00370579"/>
    <w:rsid w:val="003705EA"/>
    <w:rsid w:val="00370BBB"/>
    <w:rsid w:val="00370E34"/>
    <w:rsid w:val="0037151F"/>
    <w:rsid w:val="003721F1"/>
    <w:rsid w:val="00372414"/>
    <w:rsid w:val="003727E3"/>
    <w:rsid w:val="00372CD8"/>
    <w:rsid w:val="003741CB"/>
    <w:rsid w:val="00375079"/>
    <w:rsid w:val="00375C67"/>
    <w:rsid w:val="00376A41"/>
    <w:rsid w:val="00377980"/>
    <w:rsid w:val="00382FE7"/>
    <w:rsid w:val="00384C44"/>
    <w:rsid w:val="003851C3"/>
    <w:rsid w:val="003854CC"/>
    <w:rsid w:val="00392F50"/>
    <w:rsid w:val="00393DE5"/>
    <w:rsid w:val="00394226"/>
    <w:rsid w:val="003964D1"/>
    <w:rsid w:val="00396851"/>
    <w:rsid w:val="00397479"/>
    <w:rsid w:val="003A126D"/>
    <w:rsid w:val="003A36A6"/>
    <w:rsid w:val="003A39B6"/>
    <w:rsid w:val="003A4CC5"/>
    <w:rsid w:val="003A4F2D"/>
    <w:rsid w:val="003A57C1"/>
    <w:rsid w:val="003A57FD"/>
    <w:rsid w:val="003B0C67"/>
    <w:rsid w:val="003B0EE8"/>
    <w:rsid w:val="003B1562"/>
    <w:rsid w:val="003B1B3B"/>
    <w:rsid w:val="003B2821"/>
    <w:rsid w:val="003B4422"/>
    <w:rsid w:val="003B5375"/>
    <w:rsid w:val="003B577A"/>
    <w:rsid w:val="003B64EC"/>
    <w:rsid w:val="003B7DD3"/>
    <w:rsid w:val="003C096A"/>
    <w:rsid w:val="003C1016"/>
    <w:rsid w:val="003C1121"/>
    <w:rsid w:val="003C1843"/>
    <w:rsid w:val="003C2355"/>
    <w:rsid w:val="003C254C"/>
    <w:rsid w:val="003C2886"/>
    <w:rsid w:val="003C2FC4"/>
    <w:rsid w:val="003C30CA"/>
    <w:rsid w:val="003C314A"/>
    <w:rsid w:val="003C33FF"/>
    <w:rsid w:val="003C3B15"/>
    <w:rsid w:val="003C45A5"/>
    <w:rsid w:val="003C58BB"/>
    <w:rsid w:val="003C59C2"/>
    <w:rsid w:val="003C5AEB"/>
    <w:rsid w:val="003C67EB"/>
    <w:rsid w:val="003C73D0"/>
    <w:rsid w:val="003D0734"/>
    <w:rsid w:val="003D160C"/>
    <w:rsid w:val="003D315A"/>
    <w:rsid w:val="003D322C"/>
    <w:rsid w:val="003D4D6E"/>
    <w:rsid w:val="003D59BA"/>
    <w:rsid w:val="003D60DD"/>
    <w:rsid w:val="003E157B"/>
    <w:rsid w:val="003E2418"/>
    <w:rsid w:val="003E2C2E"/>
    <w:rsid w:val="003E3074"/>
    <w:rsid w:val="003E385A"/>
    <w:rsid w:val="003E4B96"/>
    <w:rsid w:val="003E5530"/>
    <w:rsid w:val="003E69B9"/>
    <w:rsid w:val="003E7469"/>
    <w:rsid w:val="003E7AB7"/>
    <w:rsid w:val="003E7CE0"/>
    <w:rsid w:val="003F0416"/>
    <w:rsid w:val="003F0745"/>
    <w:rsid w:val="003F09F9"/>
    <w:rsid w:val="003F0A2A"/>
    <w:rsid w:val="003F0B00"/>
    <w:rsid w:val="003F0D44"/>
    <w:rsid w:val="003F0FB0"/>
    <w:rsid w:val="003F14D9"/>
    <w:rsid w:val="003F2639"/>
    <w:rsid w:val="003F2DCE"/>
    <w:rsid w:val="003F2FF7"/>
    <w:rsid w:val="003F4847"/>
    <w:rsid w:val="003F49E1"/>
    <w:rsid w:val="003F512E"/>
    <w:rsid w:val="003F5BEE"/>
    <w:rsid w:val="003F6355"/>
    <w:rsid w:val="003F661B"/>
    <w:rsid w:val="003F6695"/>
    <w:rsid w:val="003F6C34"/>
    <w:rsid w:val="003F7A9E"/>
    <w:rsid w:val="00400916"/>
    <w:rsid w:val="004035F8"/>
    <w:rsid w:val="004050F5"/>
    <w:rsid w:val="004059D2"/>
    <w:rsid w:val="00407359"/>
    <w:rsid w:val="004109A1"/>
    <w:rsid w:val="0041142B"/>
    <w:rsid w:val="0041183A"/>
    <w:rsid w:val="004124BF"/>
    <w:rsid w:val="00412689"/>
    <w:rsid w:val="00413061"/>
    <w:rsid w:val="004139FF"/>
    <w:rsid w:val="004140E8"/>
    <w:rsid w:val="004158D0"/>
    <w:rsid w:val="00416E23"/>
    <w:rsid w:val="004204BA"/>
    <w:rsid w:val="00421E23"/>
    <w:rsid w:val="004224EE"/>
    <w:rsid w:val="0042309D"/>
    <w:rsid w:val="00423297"/>
    <w:rsid w:val="004241B1"/>
    <w:rsid w:val="00424961"/>
    <w:rsid w:val="00424F0D"/>
    <w:rsid w:val="004258D8"/>
    <w:rsid w:val="004262C3"/>
    <w:rsid w:val="004265BC"/>
    <w:rsid w:val="004265BE"/>
    <w:rsid w:val="00426F77"/>
    <w:rsid w:val="00427313"/>
    <w:rsid w:val="00431498"/>
    <w:rsid w:val="004337CF"/>
    <w:rsid w:val="00435DE1"/>
    <w:rsid w:val="0043667E"/>
    <w:rsid w:val="00437464"/>
    <w:rsid w:val="0044046B"/>
    <w:rsid w:val="00440A1B"/>
    <w:rsid w:val="00442390"/>
    <w:rsid w:val="004425F9"/>
    <w:rsid w:val="00443F71"/>
    <w:rsid w:val="00444893"/>
    <w:rsid w:val="00444D90"/>
    <w:rsid w:val="00445E6A"/>
    <w:rsid w:val="00446A3F"/>
    <w:rsid w:val="00446C77"/>
    <w:rsid w:val="00447A0B"/>
    <w:rsid w:val="0045053F"/>
    <w:rsid w:val="00451627"/>
    <w:rsid w:val="00452AC1"/>
    <w:rsid w:val="0045408B"/>
    <w:rsid w:val="00455BA5"/>
    <w:rsid w:val="00455D0B"/>
    <w:rsid w:val="0045615D"/>
    <w:rsid w:val="00456F61"/>
    <w:rsid w:val="0045735F"/>
    <w:rsid w:val="00457595"/>
    <w:rsid w:val="00457D75"/>
    <w:rsid w:val="0046002D"/>
    <w:rsid w:val="0046012D"/>
    <w:rsid w:val="00460384"/>
    <w:rsid w:val="00461494"/>
    <w:rsid w:val="00462242"/>
    <w:rsid w:val="004625D2"/>
    <w:rsid w:val="00462D27"/>
    <w:rsid w:val="00463C2E"/>
    <w:rsid w:val="0046423C"/>
    <w:rsid w:val="004658EB"/>
    <w:rsid w:val="004665E6"/>
    <w:rsid w:val="00466600"/>
    <w:rsid w:val="00466C2B"/>
    <w:rsid w:val="00467A7F"/>
    <w:rsid w:val="00470746"/>
    <w:rsid w:val="00470E5E"/>
    <w:rsid w:val="00471F3D"/>
    <w:rsid w:val="00473A97"/>
    <w:rsid w:val="004741D0"/>
    <w:rsid w:val="00474A65"/>
    <w:rsid w:val="00474CA6"/>
    <w:rsid w:val="00474E8F"/>
    <w:rsid w:val="00474F2E"/>
    <w:rsid w:val="004756D8"/>
    <w:rsid w:val="00475D49"/>
    <w:rsid w:val="0047696F"/>
    <w:rsid w:val="004769D9"/>
    <w:rsid w:val="00476F5E"/>
    <w:rsid w:val="0047711C"/>
    <w:rsid w:val="004775A0"/>
    <w:rsid w:val="004779B0"/>
    <w:rsid w:val="004801C9"/>
    <w:rsid w:val="00480A26"/>
    <w:rsid w:val="00481088"/>
    <w:rsid w:val="00481753"/>
    <w:rsid w:val="00481832"/>
    <w:rsid w:val="004819FA"/>
    <w:rsid w:val="00482CFD"/>
    <w:rsid w:val="00483251"/>
    <w:rsid w:val="0048608B"/>
    <w:rsid w:val="00487DAE"/>
    <w:rsid w:val="00490791"/>
    <w:rsid w:val="00491473"/>
    <w:rsid w:val="004914AB"/>
    <w:rsid w:val="004915FC"/>
    <w:rsid w:val="0049224F"/>
    <w:rsid w:val="0049306A"/>
    <w:rsid w:val="00493CB3"/>
    <w:rsid w:val="00494C69"/>
    <w:rsid w:val="004950D8"/>
    <w:rsid w:val="004954C0"/>
    <w:rsid w:val="004963D7"/>
    <w:rsid w:val="004964DE"/>
    <w:rsid w:val="00496A46"/>
    <w:rsid w:val="00496C78"/>
    <w:rsid w:val="00496E2B"/>
    <w:rsid w:val="004970B0"/>
    <w:rsid w:val="004A0E4B"/>
    <w:rsid w:val="004A1008"/>
    <w:rsid w:val="004A23AA"/>
    <w:rsid w:val="004A3EFE"/>
    <w:rsid w:val="004A41F7"/>
    <w:rsid w:val="004A4475"/>
    <w:rsid w:val="004A7B49"/>
    <w:rsid w:val="004B250B"/>
    <w:rsid w:val="004B36B0"/>
    <w:rsid w:val="004B419E"/>
    <w:rsid w:val="004B4233"/>
    <w:rsid w:val="004B42D9"/>
    <w:rsid w:val="004B4BD5"/>
    <w:rsid w:val="004B4C99"/>
    <w:rsid w:val="004B55B1"/>
    <w:rsid w:val="004B59DC"/>
    <w:rsid w:val="004B60FB"/>
    <w:rsid w:val="004B6426"/>
    <w:rsid w:val="004B67F5"/>
    <w:rsid w:val="004B69BF"/>
    <w:rsid w:val="004B786F"/>
    <w:rsid w:val="004C0A07"/>
    <w:rsid w:val="004C1275"/>
    <w:rsid w:val="004C1B64"/>
    <w:rsid w:val="004C365F"/>
    <w:rsid w:val="004C39D2"/>
    <w:rsid w:val="004C417A"/>
    <w:rsid w:val="004C4CE2"/>
    <w:rsid w:val="004C524C"/>
    <w:rsid w:val="004C6C3A"/>
    <w:rsid w:val="004C72E0"/>
    <w:rsid w:val="004C781D"/>
    <w:rsid w:val="004C785F"/>
    <w:rsid w:val="004D01F4"/>
    <w:rsid w:val="004D0378"/>
    <w:rsid w:val="004D09B0"/>
    <w:rsid w:val="004D1615"/>
    <w:rsid w:val="004D27BA"/>
    <w:rsid w:val="004D2982"/>
    <w:rsid w:val="004D34BE"/>
    <w:rsid w:val="004D40D2"/>
    <w:rsid w:val="004D56FE"/>
    <w:rsid w:val="004D5766"/>
    <w:rsid w:val="004D7146"/>
    <w:rsid w:val="004D778D"/>
    <w:rsid w:val="004E10DA"/>
    <w:rsid w:val="004E14FA"/>
    <w:rsid w:val="004E15AD"/>
    <w:rsid w:val="004E225E"/>
    <w:rsid w:val="004E3DAA"/>
    <w:rsid w:val="004E3FD4"/>
    <w:rsid w:val="004E43CF"/>
    <w:rsid w:val="004E5334"/>
    <w:rsid w:val="004E7A2A"/>
    <w:rsid w:val="004E7E6A"/>
    <w:rsid w:val="004E7F2D"/>
    <w:rsid w:val="004F02BB"/>
    <w:rsid w:val="004F08E5"/>
    <w:rsid w:val="004F20AA"/>
    <w:rsid w:val="004F4C2D"/>
    <w:rsid w:val="004F6BB4"/>
    <w:rsid w:val="004F7BD8"/>
    <w:rsid w:val="00500034"/>
    <w:rsid w:val="005003D3"/>
    <w:rsid w:val="0050174F"/>
    <w:rsid w:val="00501B19"/>
    <w:rsid w:val="00503FA6"/>
    <w:rsid w:val="00506A2D"/>
    <w:rsid w:val="005073F6"/>
    <w:rsid w:val="00507DD0"/>
    <w:rsid w:val="00510F51"/>
    <w:rsid w:val="0051113A"/>
    <w:rsid w:val="005113A0"/>
    <w:rsid w:val="0051184F"/>
    <w:rsid w:val="0051399E"/>
    <w:rsid w:val="00513F67"/>
    <w:rsid w:val="00515B34"/>
    <w:rsid w:val="00515F36"/>
    <w:rsid w:val="00515FC3"/>
    <w:rsid w:val="00517652"/>
    <w:rsid w:val="00517845"/>
    <w:rsid w:val="00520347"/>
    <w:rsid w:val="00520449"/>
    <w:rsid w:val="00520DE3"/>
    <w:rsid w:val="00520F42"/>
    <w:rsid w:val="00521AF7"/>
    <w:rsid w:val="00521BB3"/>
    <w:rsid w:val="00521F8D"/>
    <w:rsid w:val="00522491"/>
    <w:rsid w:val="00522AC0"/>
    <w:rsid w:val="00522DEF"/>
    <w:rsid w:val="005232DB"/>
    <w:rsid w:val="005244B1"/>
    <w:rsid w:val="00524565"/>
    <w:rsid w:val="005245A5"/>
    <w:rsid w:val="00524B1B"/>
    <w:rsid w:val="00524C9E"/>
    <w:rsid w:val="00525527"/>
    <w:rsid w:val="00525950"/>
    <w:rsid w:val="00526A81"/>
    <w:rsid w:val="00526BE5"/>
    <w:rsid w:val="00526F6B"/>
    <w:rsid w:val="00527023"/>
    <w:rsid w:val="0052754D"/>
    <w:rsid w:val="00530648"/>
    <w:rsid w:val="00531644"/>
    <w:rsid w:val="00531E62"/>
    <w:rsid w:val="00532604"/>
    <w:rsid w:val="00532AD4"/>
    <w:rsid w:val="0053402E"/>
    <w:rsid w:val="005347DA"/>
    <w:rsid w:val="00534965"/>
    <w:rsid w:val="00534FEC"/>
    <w:rsid w:val="005371C7"/>
    <w:rsid w:val="005375EE"/>
    <w:rsid w:val="00540CED"/>
    <w:rsid w:val="0054381B"/>
    <w:rsid w:val="00544899"/>
    <w:rsid w:val="00544C3E"/>
    <w:rsid w:val="00544ECF"/>
    <w:rsid w:val="00546FD3"/>
    <w:rsid w:val="005473AE"/>
    <w:rsid w:val="00550183"/>
    <w:rsid w:val="00552DEF"/>
    <w:rsid w:val="0055467F"/>
    <w:rsid w:val="005556B8"/>
    <w:rsid w:val="005568E5"/>
    <w:rsid w:val="00556BA4"/>
    <w:rsid w:val="00560730"/>
    <w:rsid w:val="005608EB"/>
    <w:rsid w:val="00560F2F"/>
    <w:rsid w:val="005622D8"/>
    <w:rsid w:val="00563863"/>
    <w:rsid w:val="00563C29"/>
    <w:rsid w:val="00563E16"/>
    <w:rsid w:val="00566427"/>
    <w:rsid w:val="00567540"/>
    <w:rsid w:val="00567FC5"/>
    <w:rsid w:val="00570F77"/>
    <w:rsid w:val="00571D4D"/>
    <w:rsid w:val="00573348"/>
    <w:rsid w:val="00573BF1"/>
    <w:rsid w:val="005778C7"/>
    <w:rsid w:val="005813D5"/>
    <w:rsid w:val="005817B8"/>
    <w:rsid w:val="00582529"/>
    <w:rsid w:val="00582566"/>
    <w:rsid w:val="00583BC6"/>
    <w:rsid w:val="005842C3"/>
    <w:rsid w:val="00584BB0"/>
    <w:rsid w:val="00585EBE"/>
    <w:rsid w:val="00586228"/>
    <w:rsid w:val="00586F6C"/>
    <w:rsid w:val="00587A3B"/>
    <w:rsid w:val="00587F2B"/>
    <w:rsid w:val="00591118"/>
    <w:rsid w:val="005915DD"/>
    <w:rsid w:val="00591679"/>
    <w:rsid w:val="00592944"/>
    <w:rsid w:val="00592BE1"/>
    <w:rsid w:val="00592FAC"/>
    <w:rsid w:val="00594B29"/>
    <w:rsid w:val="005965EC"/>
    <w:rsid w:val="0059681D"/>
    <w:rsid w:val="005A01E8"/>
    <w:rsid w:val="005A4F1F"/>
    <w:rsid w:val="005A4FAC"/>
    <w:rsid w:val="005A5A23"/>
    <w:rsid w:val="005A5C98"/>
    <w:rsid w:val="005A6136"/>
    <w:rsid w:val="005A665B"/>
    <w:rsid w:val="005B06DD"/>
    <w:rsid w:val="005B097D"/>
    <w:rsid w:val="005B0F07"/>
    <w:rsid w:val="005B1707"/>
    <w:rsid w:val="005B18E8"/>
    <w:rsid w:val="005B19E7"/>
    <w:rsid w:val="005B2844"/>
    <w:rsid w:val="005B311B"/>
    <w:rsid w:val="005B4DDA"/>
    <w:rsid w:val="005B4FB7"/>
    <w:rsid w:val="005B791F"/>
    <w:rsid w:val="005C0C35"/>
    <w:rsid w:val="005C1C7F"/>
    <w:rsid w:val="005C27CB"/>
    <w:rsid w:val="005C2E8C"/>
    <w:rsid w:val="005C304E"/>
    <w:rsid w:val="005C309C"/>
    <w:rsid w:val="005C3399"/>
    <w:rsid w:val="005C400F"/>
    <w:rsid w:val="005C4BC4"/>
    <w:rsid w:val="005C4EBC"/>
    <w:rsid w:val="005C4F05"/>
    <w:rsid w:val="005C51BA"/>
    <w:rsid w:val="005C63CA"/>
    <w:rsid w:val="005C77F5"/>
    <w:rsid w:val="005D0064"/>
    <w:rsid w:val="005D0395"/>
    <w:rsid w:val="005D09B5"/>
    <w:rsid w:val="005D2A08"/>
    <w:rsid w:val="005D3735"/>
    <w:rsid w:val="005D379F"/>
    <w:rsid w:val="005D3E3B"/>
    <w:rsid w:val="005D57AC"/>
    <w:rsid w:val="005D5B3E"/>
    <w:rsid w:val="005D6118"/>
    <w:rsid w:val="005D7A8F"/>
    <w:rsid w:val="005E00C1"/>
    <w:rsid w:val="005E0806"/>
    <w:rsid w:val="005E0929"/>
    <w:rsid w:val="005E0B3E"/>
    <w:rsid w:val="005E21FC"/>
    <w:rsid w:val="005E2397"/>
    <w:rsid w:val="005E2863"/>
    <w:rsid w:val="005E2E02"/>
    <w:rsid w:val="005E7063"/>
    <w:rsid w:val="005F0AB6"/>
    <w:rsid w:val="005F0B1D"/>
    <w:rsid w:val="005F1A8A"/>
    <w:rsid w:val="005F1D6C"/>
    <w:rsid w:val="005F1F7C"/>
    <w:rsid w:val="005F2AA2"/>
    <w:rsid w:val="005F2E21"/>
    <w:rsid w:val="005F4347"/>
    <w:rsid w:val="005F6F18"/>
    <w:rsid w:val="0060027E"/>
    <w:rsid w:val="00600652"/>
    <w:rsid w:val="00601180"/>
    <w:rsid w:val="00601C10"/>
    <w:rsid w:val="00603395"/>
    <w:rsid w:val="00603544"/>
    <w:rsid w:val="00603BFB"/>
    <w:rsid w:val="006043C7"/>
    <w:rsid w:val="006044DA"/>
    <w:rsid w:val="00606605"/>
    <w:rsid w:val="0060787B"/>
    <w:rsid w:val="00611B4E"/>
    <w:rsid w:val="00613346"/>
    <w:rsid w:val="00613362"/>
    <w:rsid w:val="00613E6C"/>
    <w:rsid w:val="006145E7"/>
    <w:rsid w:val="006154C9"/>
    <w:rsid w:val="00615FD5"/>
    <w:rsid w:val="00616182"/>
    <w:rsid w:val="00617E41"/>
    <w:rsid w:val="006207D6"/>
    <w:rsid w:val="0062155B"/>
    <w:rsid w:val="00621EED"/>
    <w:rsid w:val="00622377"/>
    <w:rsid w:val="006230C9"/>
    <w:rsid w:val="00624C8D"/>
    <w:rsid w:val="006260E6"/>
    <w:rsid w:val="00626291"/>
    <w:rsid w:val="00626636"/>
    <w:rsid w:val="006301D5"/>
    <w:rsid w:val="00631186"/>
    <w:rsid w:val="00631E55"/>
    <w:rsid w:val="00632926"/>
    <w:rsid w:val="00633232"/>
    <w:rsid w:val="00634654"/>
    <w:rsid w:val="00636263"/>
    <w:rsid w:val="00636C56"/>
    <w:rsid w:val="00637CD3"/>
    <w:rsid w:val="00641277"/>
    <w:rsid w:val="006449E7"/>
    <w:rsid w:val="00644A41"/>
    <w:rsid w:val="00644AEE"/>
    <w:rsid w:val="00644C95"/>
    <w:rsid w:val="00644F12"/>
    <w:rsid w:val="006450D0"/>
    <w:rsid w:val="00645D9D"/>
    <w:rsid w:val="00646E34"/>
    <w:rsid w:val="006476BB"/>
    <w:rsid w:val="00647F9E"/>
    <w:rsid w:val="006517DD"/>
    <w:rsid w:val="006525F3"/>
    <w:rsid w:val="00653BCB"/>
    <w:rsid w:val="00653C3D"/>
    <w:rsid w:val="00654BC0"/>
    <w:rsid w:val="00655F76"/>
    <w:rsid w:val="00656449"/>
    <w:rsid w:val="006577A7"/>
    <w:rsid w:val="006602D9"/>
    <w:rsid w:val="0066119F"/>
    <w:rsid w:val="006629FC"/>
    <w:rsid w:val="00662D29"/>
    <w:rsid w:val="00662E1C"/>
    <w:rsid w:val="00662E6C"/>
    <w:rsid w:val="0066314C"/>
    <w:rsid w:val="0066327E"/>
    <w:rsid w:val="00664020"/>
    <w:rsid w:val="00665530"/>
    <w:rsid w:val="00665B10"/>
    <w:rsid w:val="0066630D"/>
    <w:rsid w:val="00666924"/>
    <w:rsid w:val="0066762B"/>
    <w:rsid w:val="0067023B"/>
    <w:rsid w:val="00671514"/>
    <w:rsid w:val="0067217C"/>
    <w:rsid w:val="006729F4"/>
    <w:rsid w:val="0067397C"/>
    <w:rsid w:val="00673EA1"/>
    <w:rsid w:val="0067482F"/>
    <w:rsid w:val="00675AC8"/>
    <w:rsid w:val="00682A1B"/>
    <w:rsid w:val="00682F18"/>
    <w:rsid w:val="0068393C"/>
    <w:rsid w:val="0068521A"/>
    <w:rsid w:val="00686A94"/>
    <w:rsid w:val="00686AD2"/>
    <w:rsid w:val="00686D55"/>
    <w:rsid w:val="00687672"/>
    <w:rsid w:val="006903D9"/>
    <w:rsid w:val="006907FF"/>
    <w:rsid w:val="00690ABB"/>
    <w:rsid w:val="006911A7"/>
    <w:rsid w:val="006A0014"/>
    <w:rsid w:val="006A090D"/>
    <w:rsid w:val="006A0B74"/>
    <w:rsid w:val="006A0E21"/>
    <w:rsid w:val="006A11AA"/>
    <w:rsid w:val="006A1E64"/>
    <w:rsid w:val="006A25D7"/>
    <w:rsid w:val="006A265E"/>
    <w:rsid w:val="006A2FD5"/>
    <w:rsid w:val="006A30FA"/>
    <w:rsid w:val="006A32C1"/>
    <w:rsid w:val="006A3826"/>
    <w:rsid w:val="006A4A4E"/>
    <w:rsid w:val="006A6011"/>
    <w:rsid w:val="006A60F6"/>
    <w:rsid w:val="006A6FA4"/>
    <w:rsid w:val="006B0068"/>
    <w:rsid w:val="006B0252"/>
    <w:rsid w:val="006B0DB6"/>
    <w:rsid w:val="006B130D"/>
    <w:rsid w:val="006B3852"/>
    <w:rsid w:val="006B41E0"/>
    <w:rsid w:val="006B4394"/>
    <w:rsid w:val="006B5EFE"/>
    <w:rsid w:val="006B64A4"/>
    <w:rsid w:val="006B6AFB"/>
    <w:rsid w:val="006B736A"/>
    <w:rsid w:val="006B7527"/>
    <w:rsid w:val="006B7F29"/>
    <w:rsid w:val="006C016C"/>
    <w:rsid w:val="006C183E"/>
    <w:rsid w:val="006C228B"/>
    <w:rsid w:val="006C373F"/>
    <w:rsid w:val="006C3C0D"/>
    <w:rsid w:val="006C3D0E"/>
    <w:rsid w:val="006C3FAD"/>
    <w:rsid w:val="006C5190"/>
    <w:rsid w:val="006C51F8"/>
    <w:rsid w:val="006C5689"/>
    <w:rsid w:val="006C5700"/>
    <w:rsid w:val="006C592C"/>
    <w:rsid w:val="006C6F05"/>
    <w:rsid w:val="006C7A64"/>
    <w:rsid w:val="006D3729"/>
    <w:rsid w:val="006D3D40"/>
    <w:rsid w:val="006D3FB2"/>
    <w:rsid w:val="006D4394"/>
    <w:rsid w:val="006D53B3"/>
    <w:rsid w:val="006D5A3E"/>
    <w:rsid w:val="006D684F"/>
    <w:rsid w:val="006D71BE"/>
    <w:rsid w:val="006D7545"/>
    <w:rsid w:val="006E1D78"/>
    <w:rsid w:val="006E284F"/>
    <w:rsid w:val="006E333A"/>
    <w:rsid w:val="006E747E"/>
    <w:rsid w:val="006F013F"/>
    <w:rsid w:val="006F027B"/>
    <w:rsid w:val="006F02EC"/>
    <w:rsid w:val="006F32B4"/>
    <w:rsid w:val="006F3B08"/>
    <w:rsid w:val="006F3EF5"/>
    <w:rsid w:val="006F47BB"/>
    <w:rsid w:val="006F47F7"/>
    <w:rsid w:val="006F4C18"/>
    <w:rsid w:val="006F56A0"/>
    <w:rsid w:val="006F755D"/>
    <w:rsid w:val="006F7CA9"/>
    <w:rsid w:val="0070071E"/>
    <w:rsid w:val="00700EC5"/>
    <w:rsid w:val="00701ECB"/>
    <w:rsid w:val="007032B7"/>
    <w:rsid w:val="00703EAC"/>
    <w:rsid w:val="0070447E"/>
    <w:rsid w:val="007046B7"/>
    <w:rsid w:val="00705F59"/>
    <w:rsid w:val="007060E8"/>
    <w:rsid w:val="007063E7"/>
    <w:rsid w:val="0070665C"/>
    <w:rsid w:val="00710DDD"/>
    <w:rsid w:val="0071183D"/>
    <w:rsid w:val="00714585"/>
    <w:rsid w:val="00714A53"/>
    <w:rsid w:val="00714DA9"/>
    <w:rsid w:val="00714DB5"/>
    <w:rsid w:val="00715046"/>
    <w:rsid w:val="007160FF"/>
    <w:rsid w:val="007178A2"/>
    <w:rsid w:val="00717AF6"/>
    <w:rsid w:val="00717E0F"/>
    <w:rsid w:val="0072050E"/>
    <w:rsid w:val="007213D9"/>
    <w:rsid w:val="00722D1B"/>
    <w:rsid w:val="00722E53"/>
    <w:rsid w:val="0072582A"/>
    <w:rsid w:val="007260C2"/>
    <w:rsid w:val="00726F3B"/>
    <w:rsid w:val="0072714A"/>
    <w:rsid w:val="00730C3F"/>
    <w:rsid w:val="00731839"/>
    <w:rsid w:val="007324EF"/>
    <w:rsid w:val="00733607"/>
    <w:rsid w:val="00733ACE"/>
    <w:rsid w:val="00733F4F"/>
    <w:rsid w:val="007347D8"/>
    <w:rsid w:val="007353B3"/>
    <w:rsid w:val="00735BFA"/>
    <w:rsid w:val="00736007"/>
    <w:rsid w:val="007360CF"/>
    <w:rsid w:val="00736D29"/>
    <w:rsid w:val="00737298"/>
    <w:rsid w:val="00737D1D"/>
    <w:rsid w:val="00737FE6"/>
    <w:rsid w:val="007403F2"/>
    <w:rsid w:val="00740B50"/>
    <w:rsid w:val="0074274B"/>
    <w:rsid w:val="007427AF"/>
    <w:rsid w:val="00742948"/>
    <w:rsid w:val="00742A1E"/>
    <w:rsid w:val="00743324"/>
    <w:rsid w:val="00743D09"/>
    <w:rsid w:val="00744331"/>
    <w:rsid w:val="00745708"/>
    <w:rsid w:val="00745AB1"/>
    <w:rsid w:val="00745D0A"/>
    <w:rsid w:val="007467D1"/>
    <w:rsid w:val="0074691A"/>
    <w:rsid w:val="0075072F"/>
    <w:rsid w:val="007513E4"/>
    <w:rsid w:val="00751F67"/>
    <w:rsid w:val="007530BA"/>
    <w:rsid w:val="0075528C"/>
    <w:rsid w:val="0075571C"/>
    <w:rsid w:val="00756D81"/>
    <w:rsid w:val="007576CB"/>
    <w:rsid w:val="007600E1"/>
    <w:rsid w:val="00760172"/>
    <w:rsid w:val="00760B00"/>
    <w:rsid w:val="007627F8"/>
    <w:rsid w:val="00762B45"/>
    <w:rsid w:val="00762D42"/>
    <w:rsid w:val="00762D8A"/>
    <w:rsid w:val="00763D3C"/>
    <w:rsid w:val="00764C34"/>
    <w:rsid w:val="00765FEB"/>
    <w:rsid w:val="0076781B"/>
    <w:rsid w:val="00767E79"/>
    <w:rsid w:val="00770349"/>
    <w:rsid w:val="0077083C"/>
    <w:rsid w:val="00771F28"/>
    <w:rsid w:val="00772123"/>
    <w:rsid w:val="007737E6"/>
    <w:rsid w:val="00773D6A"/>
    <w:rsid w:val="0077423B"/>
    <w:rsid w:val="00775EA5"/>
    <w:rsid w:val="00775EDE"/>
    <w:rsid w:val="00775F97"/>
    <w:rsid w:val="00776B7E"/>
    <w:rsid w:val="00780FC9"/>
    <w:rsid w:val="00781504"/>
    <w:rsid w:val="00782A9F"/>
    <w:rsid w:val="007834F3"/>
    <w:rsid w:val="007838BD"/>
    <w:rsid w:val="00783F62"/>
    <w:rsid w:val="0078427A"/>
    <w:rsid w:val="007850A4"/>
    <w:rsid w:val="00786FC4"/>
    <w:rsid w:val="007870A7"/>
    <w:rsid w:val="0079054F"/>
    <w:rsid w:val="00790CB9"/>
    <w:rsid w:val="007947C6"/>
    <w:rsid w:val="007949CC"/>
    <w:rsid w:val="007961E6"/>
    <w:rsid w:val="00796B46"/>
    <w:rsid w:val="007A01A9"/>
    <w:rsid w:val="007A02CD"/>
    <w:rsid w:val="007A10CB"/>
    <w:rsid w:val="007A1687"/>
    <w:rsid w:val="007A1B88"/>
    <w:rsid w:val="007A329D"/>
    <w:rsid w:val="007A4009"/>
    <w:rsid w:val="007A44D2"/>
    <w:rsid w:val="007A78C3"/>
    <w:rsid w:val="007A7A1D"/>
    <w:rsid w:val="007A7D71"/>
    <w:rsid w:val="007B1538"/>
    <w:rsid w:val="007B1C2E"/>
    <w:rsid w:val="007B1F98"/>
    <w:rsid w:val="007B279B"/>
    <w:rsid w:val="007B360F"/>
    <w:rsid w:val="007B3A6C"/>
    <w:rsid w:val="007B3AD8"/>
    <w:rsid w:val="007B47E2"/>
    <w:rsid w:val="007B537E"/>
    <w:rsid w:val="007B55CF"/>
    <w:rsid w:val="007B57CF"/>
    <w:rsid w:val="007B66F8"/>
    <w:rsid w:val="007C043B"/>
    <w:rsid w:val="007C07A7"/>
    <w:rsid w:val="007C4B56"/>
    <w:rsid w:val="007C568D"/>
    <w:rsid w:val="007C6EE6"/>
    <w:rsid w:val="007D09DC"/>
    <w:rsid w:val="007D415A"/>
    <w:rsid w:val="007D4837"/>
    <w:rsid w:val="007D4983"/>
    <w:rsid w:val="007D4F8F"/>
    <w:rsid w:val="007D6C78"/>
    <w:rsid w:val="007D6E56"/>
    <w:rsid w:val="007D7563"/>
    <w:rsid w:val="007E1DCA"/>
    <w:rsid w:val="007E2046"/>
    <w:rsid w:val="007E213F"/>
    <w:rsid w:val="007E25F3"/>
    <w:rsid w:val="007E4896"/>
    <w:rsid w:val="007E4F5F"/>
    <w:rsid w:val="007E5F7E"/>
    <w:rsid w:val="007E70F6"/>
    <w:rsid w:val="007E7283"/>
    <w:rsid w:val="007E74F0"/>
    <w:rsid w:val="007F186D"/>
    <w:rsid w:val="007F1E85"/>
    <w:rsid w:val="007F27EE"/>
    <w:rsid w:val="007F2F84"/>
    <w:rsid w:val="007F5621"/>
    <w:rsid w:val="007F61C7"/>
    <w:rsid w:val="007F6EF1"/>
    <w:rsid w:val="0080052A"/>
    <w:rsid w:val="00800EDB"/>
    <w:rsid w:val="008014D9"/>
    <w:rsid w:val="008016B9"/>
    <w:rsid w:val="00801CF6"/>
    <w:rsid w:val="00802A95"/>
    <w:rsid w:val="00803F23"/>
    <w:rsid w:val="00804552"/>
    <w:rsid w:val="00805CA9"/>
    <w:rsid w:val="00807055"/>
    <w:rsid w:val="008076B3"/>
    <w:rsid w:val="00807C75"/>
    <w:rsid w:val="008102E3"/>
    <w:rsid w:val="00810D6E"/>
    <w:rsid w:val="0081171F"/>
    <w:rsid w:val="00812732"/>
    <w:rsid w:val="008128C4"/>
    <w:rsid w:val="00813392"/>
    <w:rsid w:val="00813D9C"/>
    <w:rsid w:val="0081412E"/>
    <w:rsid w:val="00814795"/>
    <w:rsid w:val="00815CA7"/>
    <w:rsid w:val="00816165"/>
    <w:rsid w:val="00816F85"/>
    <w:rsid w:val="00817003"/>
    <w:rsid w:val="00817147"/>
    <w:rsid w:val="00817746"/>
    <w:rsid w:val="0082074C"/>
    <w:rsid w:val="00821BE2"/>
    <w:rsid w:val="00822E22"/>
    <w:rsid w:val="008230E9"/>
    <w:rsid w:val="008257E3"/>
    <w:rsid w:val="00825D5D"/>
    <w:rsid w:val="00827119"/>
    <w:rsid w:val="00831718"/>
    <w:rsid w:val="008357B3"/>
    <w:rsid w:val="008359F0"/>
    <w:rsid w:val="00835F4A"/>
    <w:rsid w:val="00836051"/>
    <w:rsid w:val="0084194B"/>
    <w:rsid w:val="0084358F"/>
    <w:rsid w:val="00843C19"/>
    <w:rsid w:val="00843E5F"/>
    <w:rsid w:val="008454F3"/>
    <w:rsid w:val="00847877"/>
    <w:rsid w:val="00847CE8"/>
    <w:rsid w:val="00847F05"/>
    <w:rsid w:val="00850C15"/>
    <w:rsid w:val="0085181A"/>
    <w:rsid w:val="008519CB"/>
    <w:rsid w:val="00852BC7"/>
    <w:rsid w:val="00852F46"/>
    <w:rsid w:val="008533C3"/>
    <w:rsid w:val="00855C38"/>
    <w:rsid w:val="00860913"/>
    <w:rsid w:val="00860A86"/>
    <w:rsid w:val="008615FA"/>
    <w:rsid w:val="00862E9F"/>
    <w:rsid w:val="00864284"/>
    <w:rsid w:val="008646B2"/>
    <w:rsid w:val="00864EDF"/>
    <w:rsid w:val="0086514E"/>
    <w:rsid w:val="00865800"/>
    <w:rsid w:val="00865CCB"/>
    <w:rsid w:val="008674D5"/>
    <w:rsid w:val="008717C6"/>
    <w:rsid w:val="008723A8"/>
    <w:rsid w:val="008724B4"/>
    <w:rsid w:val="0087292F"/>
    <w:rsid w:val="00872BBE"/>
    <w:rsid w:val="00875D73"/>
    <w:rsid w:val="00875F05"/>
    <w:rsid w:val="008804DE"/>
    <w:rsid w:val="008804F1"/>
    <w:rsid w:val="008813FF"/>
    <w:rsid w:val="00881C6F"/>
    <w:rsid w:val="00884709"/>
    <w:rsid w:val="008847E4"/>
    <w:rsid w:val="0088491A"/>
    <w:rsid w:val="0088520F"/>
    <w:rsid w:val="0088524E"/>
    <w:rsid w:val="00885640"/>
    <w:rsid w:val="00886944"/>
    <w:rsid w:val="00886FE9"/>
    <w:rsid w:val="00887BA3"/>
    <w:rsid w:val="0089095A"/>
    <w:rsid w:val="00890D31"/>
    <w:rsid w:val="0089190B"/>
    <w:rsid w:val="00892310"/>
    <w:rsid w:val="00892CAA"/>
    <w:rsid w:val="00894316"/>
    <w:rsid w:val="008976F2"/>
    <w:rsid w:val="00897C62"/>
    <w:rsid w:val="008A2DC3"/>
    <w:rsid w:val="008A41E3"/>
    <w:rsid w:val="008A44D6"/>
    <w:rsid w:val="008A5662"/>
    <w:rsid w:val="008A5D73"/>
    <w:rsid w:val="008A5EBD"/>
    <w:rsid w:val="008A6191"/>
    <w:rsid w:val="008A654E"/>
    <w:rsid w:val="008A763E"/>
    <w:rsid w:val="008B12FC"/>
    <w:rsid w:val="008B157B"/>
    <w:rsid w:val="008B1A18"/>
    <w:rsid w:val="008B3BCC"/>
    <w:rsid w:val="008B5A65"/>
    <w:rsid w:val="008B6CBA"/>
    <w:rsid w:val="008C1111"/>
    <w:rsid w:val="008C214B"/>
    <w:rsid w:val="008C22E3"/>
    <w:rsid w:val="008C2528"/>
    <w:rsid w:val="008C2DD2"/>
    <w:rsid w:val="008C3592"/>
    <w:rsid w:val="008C3DDD"/>
    <w:rsid w:val="008C3E36"/>
    <w:rsid w:val="008C4C48"/>
    <w:rsid w:val="008C6183"/>
    <w:rsid w:val="008C79D0"/>
    <w:rsid w:val="008D0178"/>
    <w:rsid w:val="008D073D"/>
    <w:rsid w:val="008D1434"/>
    <w:rsid w:val="008D179E"/>
    <w:rsid w:val="008D2F6E"/>
    <w:rsid w:val="008D4016"/>
    <w:rsid w:val="008D4A5D"/>
    <w:rsid w:val="008D66B2"/>
    <w:rsid w:val="008D691D"/>
    <w:rsid w:val="008D6C56"/>
    <w:rsid w:val="008D6E03"/>
    <w:rsid w:val="008E063F"/>
    <w:rsid w:val="008E0DC6"/>
    <w:rsid w:val="008E4662"/>
    <w:rsid w:val="008E4FDD"/>
    <w:rsid w:val="008E59AB"/>
    <w:rsid w:val="008E5ABF"/>
    <w:rsid w:val="008E5AEE"/>
    <w:rsid w:val="008E67C3"/>
    <w:rsid w:val="008E6D95"/>
    <w:rsid w:val="008E7C68"/>
    <w:rsid w:val="008F1601"/>
    <w:rsid w:val="008F1604"/>
    <w:rsid w:val="008F5DB8"/>
    <w:rsid w:val="008F5E37"/>
    <w:rsid w:val="008F6A61"/>
    <w:rsid w:val="009001E9"/>
    <w:rsid w:val="0090091C"/>
    <w:rsid w:val="00902464"/>
    <w:rsid w:val="00902A7C"/>
    <w:rsid w:val="0090486A"/>
    <w:rsid w:val="00904C59"/>
    <w:rsid w:val="0090560A"/>
    <w:rsid w:val="0090659B"/>
    <w:rsid w:val="00907444"/>
    <w:rsid w:val="00907EB2"/>
    <w:rsid w:val="0091169F"/>
    <w:rsid w:val="0091550E"/>
    <w:rsid w:val="00916994"/>
    <w:rsid w:val="0091759A"/>
    <w:rsid w:val="00920B25"/>
    <w:rsid w:val="00921820"/>
    <w:rsid w:val="0092292F"/>
    <w:rsid w:val="00922C4C"/>
    <w:rsid w:val="00923546"/>
    <w:rsid w:val="00923BEA"/>
    <w:rsid w:val="0092406D"/>
    <w:rsid w:val="00926672"/>
    <w:rsid w:val="00926752"/>
    <w:rsid w:val="0092685F"/>
    <w:rsid w:val="0092710A"/>
    <w:rsid w:val="00927612"/>
    <w:rsid w:val="00930766"/>
    <w:rsid w:val="00932FC2"/>
    <w:rsid w:val="0093417F"/>
    <w:rsid w:val="00934EB0"/>
    <w:rsid w:val="00934F33"/>
    <w:rsid w:val="0093568C"/>
    <w:rsid w:val="00935B8D"/>
    <w:rsid w:val="00935ED1"/>
    <w:rsid w:val="0093656B"/>
    <w:rsid w:val="00940A04"/>
    <w:rsid w:val="00941AA1"/>
    <w:rsid w:val="009430D2"/>
    <w:rsid w:val="009432BE"/>
    <w:rsid w:val="00943DA6"/>
    <w:rsid w:val="00946806"/>
    <w:rsid w:val="00947216"/>
    <w:rsid w:val="00950F7E"/>
    <w:rsid w:val="0095183B"/>
    <w:rsid w:val="00953331"/>
    <w:rsid w:val="00954753"/>
    <w:rsid w:val="00954AD2"/>
    <w:rsid w:val="00955315"/>
    <w:rsid w:val="00955AEB"/>
    <w:rsid w:val="009607EB"/>
    <w:rsid w:val="00960B4D"/>
    <w:rsid w:val="00961266"/>
    <w:rsid w:val="00961AFF"/>
    <w:rsid w:val="00963778"/>
    <w:rsid w:val="00964D8E"/>
    <w:rsid w:val="0096638E"/>
    <w:rsid w:val="009666DD"/>
    <w:rsid w:val="00967231"/>
    <w:rsid w:val="009678AB"/>
    <w:rsid w:val="00967B82"/>
    <w:rsid w:val="009705DE"/>
    <w:rsid w:val="009707FC"/>
    <w:rsid w:val="0097112F"/>
    <w:rsid w:val="00972542"/>
    <w:rsid w:val="0097301F"/>
    <w:rsid w:val="00973DEA"/>
    <w:rsid w:val="0097408A"/>
    <w:rsid w:val="00974DAE"/>
    <w:rsid w:val="009750EF"/>
    <w:rsid w:val="00975D01"/>
    <w:rsid w:val="00976B22"/>
    <w:rsid w:val="00977407"/>
    <w:rsid w:val="00977620"/>
    <w:rsid w:val="0097783F"/>
    <w:rsid w:val="009800EB"/>
    <w:rsid w:val="00981141"/>
    <w:rsid w:val="009818E3"/>
    <w:rsid w:val="00982AAB"/>
    <w:rsid w:val="00982F83"/>
    <w:rsid w:val="00983A70"/>
    <w:rsid w:val="00984334"/>
    <w:rsid w:val="00984AEB"/>
    <w:rsid w:val="009851C3"/>
    <w:rsid w:val="009856E0"/>
    <w:rsid w:val="0098724C"/>
    <w:rsid w:val="00987756"/>
    <w:rsid w:val="00991CEE"/>
    <w:rsid w:val="00992310"/>
    <w:rsid w:val="00993481"/>
    <w:rsid w:val="009951F8"/>
    <w:rsid w:val="009A0BD8"/>
    <w:rsid w:val="009A2A61"/>
    <w:rsid w:val="009A4B44"/>
    <w:rsid w:val="009B04DA"/>
    <w:rsid w:val="009B051A"/>
    <w:rsid w:val="009B1151"/>
    <w:rsid w:val="009B3706"/>
    <w:rsid w:val="009B3E8E"/>
    <w:rsid w:val="009B3F03"/>
    <w:rsid w:val="009B47C2"/>
    <w:rsid w:val="009B4D52"/>
    <w:rsid w:val="009B4DDF"/>
    <w:rsid w:val="009B50C7"/>
    <w:rsid w:val="009B5C42"/>
    <w:rsid w:val="009B5DFA"/>
    <w:rsid w:val="009B5E4A"/>
    <w:rsid w:val="009B60A4"/>
    <w:rsid w:val="009B6333"/>
    <w:rsid w:val="009B741A"/>
    <w:rsid w:val="009C0072"/>
    <w:rsid w:val="009C096A"/>
    <w:rsid w:val="009C0CF1"/>
    <w:rsid w:val="009C162E"/>
    <w:rsid w:val="009C1F36"/>
    <w:rsid w:val="009C2245"/>
    <w:rsid w:val="009C26A3"/>
    <w:rsid w:val="009C2BC4"/>
    <w:rsid w:val="009C40B9"/>
    <w:rsid w:val="009C621A"/>
    <w:rsid w:val="009D0DD3"/>
    <w:rsid w:val="009D0F6C"/>
    <w:rsid w:val="009D304A"/>
    <w:rsid w:val="009D3734"/>
    <w:rsid w:val="009D7463"/>
    <w:rsid w:val="009D7D52"/>
    <w:rsid w:val="009E10EC"/>
    <w:rsid w:val="009E12DC"/>
    <w:rsid w:val="009E2A5E"/>
    <w:rsid w:val="009E2BEA"/>
    <w:rsid w:val="009E39CA"/>
    <w:rsid w:val="009E45BE"/>
    <w:rsid w:val="009E5BF2"/>
    <w:rsid w:val="009E5E4D"/>
    <w:rsid w:val="009E5FF5"/>
    <w:rsid w:val="009E60EA"/>
    <w:rsid w:val="009E64FF"/>
    <w:rsid w:val="009E78E9"/>
    <w:rsid w:val="009E79D5"/>
    <w:rsid w:val="009F1025"/>
    <w:rsid w:val="009F1219"/>
    <w:rsid w:val="009F192F"/>
    <w:rsid w:val="009F3C4A"/>
    <w:rsid w:val="009F4285"/>
    <w:rsid w:val="009F4858"/>
    <w:rsid w:val="009F4D78"/>
    <w:rsid w:val="009F52DC"/>
    <w:rsid w:val="009F6C66"/>
    <w:rsid w:val="009F71E0"/>
    <w:rsid w:val="009F76D0"/>
    <w:rsid w:val="00A00F56"/>
    <w:rsid w:val="00A01F77"/>
    <w:rsid w:val="00A02711"/>
    <w:rsid w:val="00A032B0"/>
    <w:rsid w:val="00A037E1"/>
    <w:rsid w:val="00A038C6"/>
    <w:rsid w:val="00A03BF1"/>
    <w:rsid w:val="00A03CE6"/>
    <w:rsid w:val="00A04477"/>
    <w:rsid w:val="00A04AEB"/>
    <w:rsid w:val="00A05910"/>
    <w:rsid w:val="00A066B7"/>
    <w:rsid w:val="00A06AC1"/>
    <w:rsid w:val="00A0744E"/>
    <w:rsid w:val="00A1015F"/>
    <w:rsid w:val="00A13D45"/>
    <w:rsid w:val="00A142B6"/>
    <w:rsid w:val="00A207FC"/>
    <w:rsid w:val="00A20C03"/>
    <w:rsid w:val="00A23CCA"/>
    <w:rsid w:val="00A24C35"/>
    <w:rsid w:val="00A266EF"/>
    <w:rsid w:val="00A26C23"/>
    <w:rsid w:val="00A26E1E"/>
    <w:rsid w:val="00A27413"/>
    <w:rsid w:val="00A275A2"/>
    <w:rsid w:val="00A27875"/>
    <w:rsid w:val="00A30BCD"/>
    <w:rsid w:val="00A31737"/>
    <w:rsid w:val="00A31D71"/>
    <w:rsid w:val="00A31FEE"/>
    <w:rsid w:val="00A3270A"/>
    <w:rsid w:val="00A3597B"/>
    <w:rsid w:val="00A35B8E"/>
    <w:rsid w:val="00A36492"/>
    <w:rsid w:val="00A36796"/>
    <w:rsid w:val="00A36C7F"/>
    <w:rsid w:val="00A406A6"/>
    <w:rsid w:val="00A42588"/>
    <w:rsid w:val="00A42A4A"/>
    <w:rsid w:val="00A4354B"/>
    <w:rsid w:val="00A439FE"/>
    <w:rsid w:val="00A457B4"/>
    <w:rsid w:val="00A45EE0"/>
    <w:rsid w:val="00A4655C"/>
    <w:rsid w:val="00A502E6"/>
    <w:rsid w:val="00A50318"/>
    <w:rsid w:val="00A525C0"/>
    <w:rsid w:val="00A53E4D"/>
    <w:rsid w:val="00A54B3F"/>
    <w:rsid w:val="00A556A9"/>
    <w:rsid w:val="00A55D0B"/>
    <w:rsid w:val="00A5603B"/>
    <w:rsid w:val="00A5651D"/>
    <w:rsid w:val="00A56E7D"/>
    <w:rsid w:val="00A57697"/>
    <w:rsid w:val="00A5791F"/>
    <w:rsid w:val="00A57C87"/>
    <w:rsid w:val="00A60DA9"/>
    <w:rsid w:val="00A64F9C"/>
    <w:rsid w:val="00A65934"/>
    <w:rsid w:val="00A67FA1"/>
    <w:rsid w:val="00A71E7D"/>
    <w:rsid w:val="00A72263"/>
    <w:rsid w:val="00A723E7"/>
    <w:rsid w:val="00A732F6"/>
    <w:rsid w:val="00A733C2"/>
    <w:rsid w:val="00A73F46"/>
    <w:rsid w:val="00A74AB6"/>
    <w:rsid w:val="00A76503"/>
    <w:rsid w:val="00A767D4"/>
    <w:rsid w:val="00A77679"/>
    <w:rsid w:val="00A77FD2"/>
    <w:rsid w:val="00A803CA"/>
    <w:rsid w:val="00A80BAC"/>
    <w:rsid w:val="00A81855"/>
    <w:rsid w:val="00A83E79"/>
    <w:rsid w:val="00A84ABE"/>
    <w:rsid w:val="00A85510"/>
    <w:rsid w:val="00A86275"/>
    <w:rsid w:val="00A87BF8"/>
    <w:rsid w:val="00A87F56"/>
    <w:rsid w:val="00A907F5"/>
    <w:rsid w:val="00A91847"/>
    <w:rsid w:val="00A939BC"/>
    <w:rsid w:val="00A943BF"/>
    <w:rsid w:val="00A95AB5"/>
    <w:rsid w:val="00A96F5C"/>
    <w:rsid w:val="00AA005F"/>
    <w:rsid w:val="00AA01C6"/>
    <w:rsid w:val="00AA1441"/>
    <w:rsid w:val="00AA1B07"/>
    <w:rsid w:val="00AA23D9"/>
    <w:rsid w:val="00AA2AE9"/>
    <w:rsid w:val="00AA682C"/>
    <w:rsid w:val="00AA6880"/>
    <w:rsid w:val="00AA7438"/>
    <w:rsid w:val="00AB0D24"/>
    <w:rsid w:val="00AB25C6"/>
    <w:rsid w:val="00AB5171"/>
    <w:rsid w:val="00AB6638"/>
    <w:rsid w:val="00AB6D8B"/>
    <w:rsid w:val="00AB74FB"/>
    <w:rsid w:val="00AC04AF"/>
    <w:rsid w:val="00AC060A"/>
    <w:rsid w:val="00AC17A8"/>
    <w:rsid w:val="00AC23F4"/>
    <w:rsid w:val="00AC2E93"/>
    <w:rsid w:val="00AC5009"/>
    <w:rsid w:val="00AC5525"/>
    <w:rsid w:val="00AC765A"/>
    <w:rsid w:val="00AD02E1"/>
    <w:rsid w:val="00AD0AE8"/>
    <w:rsid w:val="00AD11CF"/>
    <w:rsid w:val="00AD1E22"/>
    <w:rsid w:val="00AD313F"/>
    <w:rsid w:val="00AD4005"/>
    <w:rsid w:val="00AD41D0"/>
    <w:rsid w:val="00AD46BA"/>
    <w:rsid w:val="00AD6073"/>
    <w:rsid w:val="00AD6D3B"/>
    <w:rsid w:val="00AD6EDF"/>
    <w:rsid w:val="00AD7026"/>
    <w:rsid w:val="00AE003E"/>
    <w:rsid w:val="00AE0503"/>
    <w:rsid w:val="00AE1794"/>
    <w:rsid w:val="00AE1B31"/>
    <w:rsid w:val="00AE28FF"/>
    <w:rsid w:val="00AE3428"/>
    <w:rsid w:val="00AE3546"/>
    <w:rsid w:val="00AE48BF"/>
    <w:rsid w:val="00AE4B05"/>
    <w:rsid w:val="00AE4C69"/>
    <w:rsid w:val="00AE532B"/>
    <w:rsid w:val="00AE686C"/>
    <w:rsid w:val="00AE6F9D"/>
    <w:rsid w:val="00AE7CEE"/>
    <w:rsid w:val="00AF01A8"/>
    <w:rsid w:val="00AF08FB"/>
    <w:rsid w:val="00AF15C2"/>
    <w:rsid w:val="00AF2D73"/>
    <w:rsid w:val="00AF5213"/>
    <w:rsid w:val="00AF5A16"/>
    <w:rsid w:val="00AF6545"/>
    <w:rsid w:val="00AF6698"/>
    <w:rsid w:val="00AF69CD"/>
    <w:rsid w:val="00AF6AAC"/>
    <w:rsid w:val="00AF7052"/>
    <w:rsid w:val="00B02C40"/>
    <w:rsid w:val="00B053C6"/>
    <w:rsid w:val="00B058B1"/>
    <w:rsid w:val="00B060D0"/>
    <w:rsid w:val="00B06436"/>
    <w:rsid w:val="00B06FCA"/>
    <w:rsid w:val="00B1201B"/>
    <w:rsid w:val="00B1338B"/>
    <w:rsid w:val="00B134FF"/>
    <w:rsid w:val="00B14119"/>
    <w:rsid w:val="00B14440"/>
    <w:rsid w:val="00B14A68"/>
    <w:rsid w:val="00B15A7B"/>
    <w:rsid w:val="00B15B91"/>
    <w:rsid w:val="00B20539"/>
    <w:rsid w:val="00B21899"/>
    <w:rsid w:val="00B21CB6"/>
    <w:rsid w:val="00B23FD3"/>
    <w:rsid w:val="00B24D9F"/>
    <w:rsid w:val="00B25384"/>
    <w:rsid w:val="00B25CE3"/>
    <w:rsid w:val="00B26744"/>
    <w:rsid w:val="00B27F1C"/>
    <w:rsid w:val="00B3050D"/>
    <w:rsid w:val="00B3149A"/>
    <w:rsid w:val="00B316A4"/>
    <w:rsid w:val="00B31D2A"/>
    <w:rsid w:val="00B32E95"/>
    <w:rsid w:val="00B337A5"/>
    <w:rsid w:val="00B35039"/>
    <w:rsid w:val="00B36764"/>
    <w:rsid w:val="00B37053"/>
    <w:rsid w:val="00B401CA"/>
    <w:rsid w:val="00B406D0"/>
    <w:rsid w:val="00B420B0"/>
    <w:rsid w:val="00B4385A"/>
    <w:rsid w:val="00B46712"/>
    <w:rsid w:val="00B47114"/>
    <w:rsid w:val="00B476C7"/>
    <w:rsid w:val="00B50B5E"/>
    <w:rsid w:val="00B513E8"/>
    <w:rsid w:val="00B5278A"/>
    <w:rsid w:val="00B5331B"/>
    <w:rsid w:val="00B55C69"/>
    <w:rsid w:val="00B5633D"/>
    <w:rsid w:val="00B56F4A"/>
    <w:rsid w:val="00B57726"/>
    <w:rsid w:val="00B609E8"/>
    <w:rsid w:val="00B60A23"/>
    <w:rsid w:val="00B611DA"/>
    <w:rsid w:val="00B63B55"/>
    <w:rsid w:val="00B7005B"/>
    <w:rsid w:val="00B709F4"/>
    <w:rsid w:val="00B72A81"/>
    <w:rsid w:val="00B72A8E"/>
    <w:rsid w:val="00B72E70"/>
    <w:rsid w:val="00B73087"/>
    <w:rsid w:val="00B749A4"/>
    <w:rsid w:val="00B750A3"/>
    <w:rsid w:val="00B75795"/>
    <w:rsid w:val="00B76522"/>
    <w:rsid w:val="00B826AD"/>
    <w:rsid w:val="00B846DC"/>
    <w:rsid w:val="00B8538D"/>
    <w:rsid w:val="00B863B6"/>
    <w:rsid w:val="00B87F90"/>
    <w:rsid w:val="00B904BB"/>
    <w:rsid w:val="00B91560"/>
    <w:rsid w:val="00B923DA"/>
    <w:rsid w:val="00B93171"/>
    <w:rsid w:val="00B9468E"/>
    <w:rsid w:val="00B94B17"/>
    <w:rsid w:val="00B94D4C"/>
    <w:rsid w:val="00B95543"/>
    <w:rsid w:val="00B95CA7"/>
    <w:rsid w:val="00B95E93"/>
    <w:rsid w:val="00B96CA9"/>
    <w:rsid w:val="00BA1C82"/>
    <w:rsid w:val="00BA234F"/>
    <w:rsid w:val="00BA3DB7"/>
    <w:rsid w:val="00BA4290"/>
    <w:rsid w:val="00BA4CE7"/>
    <w:rsid w:val="00BA7C3F"/>
    <w:rsid w:val="00BB25CC"/>
    <w:rsid w:val="00BB2884"/>
    <w:rsid w:val="00BB39B7"/>
    <w:rsid w:val="00BB5FE0"/>
    <w:rsid w:val="00BB62E6"/>
    <w:rsid w:val="00BC076F"/>
    <w:rsid w:val="00BC0F22"/>
    <w:rsid w:val="00BC0F99"/>
    <w:rsid w:val="00BC1415"/>
    <w:rsid w:val="00BC359C"/>
    <w:rsid w:val="00BC3ADB"/>
    <w:rsid w:val="00BC43BD"/>
    <w:rsid w:val="00BC5397"/>
    <w:rsid w:val="00BC5E32"/>
    <w:rsid w:val="00BC63B0"/>
    <w:rsid w:val="00BC6BC0"/>
    <w:rsid w:val="00BC7B51"/>
    <w:rsid w:val="00BD10A4"/>
    <w:rsid w:val="00BD1C45"/>
    <w:rsid w:val="00BD1D44"/>
    <w:rsid w:val="00BD2B58"/>
    <w:rsid w:val="00BD3840"/>
    <w:rsid w:val="00BD63EC"/>
    <w:rsid w:val="00BD679E"/>
    <w:rsid w:val="00BE0B84"/>
    <w:rsid w:val="00BE13CE"/>
    <w:rsid w:val="00BE1449"/>
    <w:rsid w:val="00BE4F33"/>
    <w:rsid w:val="00BE53EB"/>
    <w:rsid w:val="00BE59FD"/>
    <w:rsid w:val="00BE5F28"/>
    <w:rsid w:val="00BE6263"/>
    <w:rsid w:val="00BE736B"/>
    <w:rsid w:val="00BE79C5"/>
    <w:rsid w:val="00BE7B22"/>
    <w:rsid w:val="00BF0828"/>
    <w:rsid w:val="00BF0A1E"/>
    <w:rsid w:val="00BF14D5"/>
    <w:rsid w:val="00BF1D44"/>
    <w:rsid w:val="00BF4F00"/>
    <w:rsid w:val="00BF52EC"/>
    <w:rsid w:val="00BF59B3"/>
    <w:rsid w:val="00BF654F"/>
    <w:rsid w:val="00C00267"/>
    <w:rsid w:val="00C0097A"/>
    <w:rsid w:val="00C018ED"/>
    <w:rsid w:val="00C03670"/>
    <w:rsid w:val="00C0384D"/>
    <w:rsid w:val="00C0402D"/>
    <w:rsid w:val="00C0441F"/>
    <w:rsid w:val="00C0492F"/>
    <w:rsid w:val="00C06A62"/>
    <w:rsid w:val="00C075B3"/>
    <w:rsid w:val="00C07720"/>
    <w:rsid w:val="00C07A41"/>
    <w:rsid w:val="00C1047E"/>
    <w:rsid w:val="00C1074F"/>
    <w:rsid w:val="00C10EAF"/>
    <w:rsid w:val="00C11FC8"/>
    <w:rsid w:val="00C1306A"/>
    <w:rsid w:val="00C1494A"/>
    <w:rsid w:val="00C14A94"/>
    <w:rsid w:val="00C16FAD"/>
    <w:rsid w:val="00C17FF0"/>
    <w:rsid w:val="00C202F0"/>
    <w:rsid w:val="00C20375"/>
    <w:rsid w:val="00C20378"/>
    <w:rsid w:val="00C20448"/>
    <w:rsid w:val="00C21D48"/>
    <w:rsid w:val="00C225D5"/>
    <w:rsid w:val="00C22EBE"/>
    <w:rsid w:val="00C25378"/>
    <w:rsid w:val="00C260C3"/>
    <w:rsid w:val="00C26CDC"/>
    <w:rsid w:val="00C278E6"/>
    <w:rsid w:val="00C31459"/>
    <w:rsid w:val="00C31655"/>
    <w:rsid w:val="00C31877"/>
    <w:rsid w:val="00C31A3B"/>
    <w:rsid w:val="00C3261B"/>
    <w:rsid w:val="00C32A39"/>
    <w:rsid w:val="00C32B30"/>
    <w:rsid w:val="00C32C20"/>
    <w:rsid w:val="00C3582C"/>
    <w:rsid w:val="00C35954"/>
    <w:rsid w:val="00C35E65"/>
    <w:rsid w:val="00C377F1"/>
    <w:rsid w:val="00C37B35"/>
    <w:rsid w:val="00C40627"/>
    <w:rsid w:val="00C40B07"/>
    <w:rsid w:val="00C415C1"/>
    <w:rsid w:val="00C41ACA"/>
    <w:rsid w:val="00C43264"/>
    <w:rsid w:val="00C43CE4"/>
    <w:rsid w:val="00C4421F"/>
    <w:rsid w:val="00C44B6F"/>
    <w:rsid w:val="00C45527"/>
    <w:rsid w:val="00C47E46"/>
    <w:rsid w:val="00C47F5C"/>
    <w:rsid w:val="00C502CB"/>
    <w:rsid w:val="00C50585"/>
    <w:rsid w:val="00C517AE"/>
    <w:rsid w:val="00C51FEF"/>
    <w:rsid w:val="00C52ADA"/>
    <w:rsid w:val="00C52D31"/>
    <w:rsid w:val="00C52EF5"/>
    <w:rsid w:val="00C538B9"/>
    <w:rsid w:val="00C54A91"/>
    <w:rsid w:val="00C55884"/>
    <w:rsid w:val="00C56753"/>
    <w:rsid w:val="00C603BF"/>
    <w:rsid w:val="00C60749"/>
    <w:rsid w:val="00C60855"/>
    <w:rsid w:val="00C61254"/>
    <w:rsid w:val="00C6170A"/>
    <w:rsid w:val="00C6188F"/>
    <w:rsid w:val="00C618D1"/>
    <w:rsid w:val="00C619C4"/>
    <w:rsid w:val="00C61B56"/>
    <w:rsid w:val="00C6246E"/>
    <w:rsid w:val="00C62CAE"/>
    <w:rsid w:val="00C63988"/>
    <w:rsid w:val="00C6414F"/>
    <w:rsid w:val="00C647C3"/>
    <w:rsid w:val="00C64CAB"/>
    <w:rsid w:val="00C65C2A"/>
    <w:rsid w:val="00C66398"/>
    <w:rsid w:val="00C70847"/>
    <w:rsid w:val="00C7132C"/>
    <w:rsid w:val="00C72190"/>
    <w:rsid w:val="00C731DE"/>
    <w:rsid w:val="00C73878"/>
    <w:rsid w:val="00C74E1A"/>
    <w:rsid w:val="00C812A1"/>
    <w:rsid w:val="00C81E33"/>
    <w:rsid w:val="00C82620"/>
    <w:rsid w:val="00C82D79"/>
    <w:rsid w:val="00C83183"/>
    <w:rsid w:val="00C831AA"/>
    <w:rsid w:val="00C8386E"/>
    <w:rsid w:val="00C839CE"/>
    <w:rsid w:val="00C841E7"/>
    <w:rsid w:val="00C84477"/>
    <w:rsid w:val="00C84E8E"/>
    <w:rsid w:val="00C8730C"/>
    <w:rsid w:val="00C91704"/>
    <w:rsid w:val="00C92397"/>
    <w:rsid w:val="00C92A59"/>
    <w:rsid w:val="00C92DF1"/>
    <w:rsid w:val="00C931FD"/>
    <w:rsid w:val="00C95873"/>
    <w:rsid w:val="00C95E85"/>
    <w:rsid w:val="00C961DC"/>
    <w:rsid w:val="00C97B9C"/>
    <w:rsid w:val="00CA0530"/>
    <w:rsid w:val="00CA1965"/>
    <w:rsid w:val="00CA2A90"/>
    <w:rsid w:val="00CA410A"/>
    <w:rsid w:val="00CA4409"/>
    <w:rsid w:val="00CA4947"/>
    <w:rsid w:val="00CA499A"/>
    <w:rsid w:val="00CA5C32"/>
    <w:rsid w:val="00CA6859"/>
    <w:rsid w:val="00CA75A1"/>
    <w:rsid w:val="00CA7E82"/>
    <w:rsid w:val="00CB01AD"/>
    <w:rsid w:val="00CB04E4"/>
    <w:rsid w:val="00CB16E4"/>
    <w:rsid w:val="00CB19A7"/>
    <w:rsid w:val="00CB1DC1"/>
    <w:rsid w:val="00CB4A02"/>
    <w:rsid w:val="00CB4EC0"/>
    <w:rsid w:val="00CB50BC"/>
    <w:rsid w:val="00CB5503"/>
    <w:rsid w:val="00CB6F06"/>
    <w:rsid w:val="00CB757D"/>
    <w:rsid w:val="00CB7948"/>
    <w:rsid w:val="00CC208B"/>
    <w:rsid w:val="00CC28C7"/>
    <w:rsid w:val="00CC3999"/>
    <w:rsid w:val="00CC3F35"/>
    <w:rsid w:val="00CC6F09"/>
    <w:rsid w:val="00CC7B2F"/>
    <w:rsid w:val="00CD068F"/>
    <w:rsid w:val="00CD084B"/>
    <w:rsid w:val="00CD0867"/>
    <w:rsid w:val="00CD3859"/>
    <w:rsid w:val="00CD3A97"/>
    <w:rsid w:val="00CD40DD"/>
    <w:rsid w:val="00CD4194"/>
    <w:rsid w:val="00CD55EA"/>
    <w:rsid w:val="00CD58B0"/>
    <w:rsid w:val="00CD7452"/>
    <w:rsid w:val="00CD7530"/>
    <w:rsid w:val="00CE1114"/>
    <w:rsid w:val="00CE1341"/>
    <w:rsid w:val="00CE2209"/>
    <w:rsid w:val="00CE2505"/>
    <w:rsid w:val="00CE30A9"/>
    <w:rsid w:val="00CE31AF"/>
    <w:rsid w:val="00CE330A"/>
    <w:rsid w:val="00CE39CB"/>
    <w:rsid w:val="00CE3B84"/>
    <w:rsid w:val="00CE6211"/>
    <w:rsid w:val="00CE71D8"/>
    <w:rsid w:val="00CE7587"/>
    <w:rsid w:val="00CE7681"/>
    <w:rsid w:val="00CE7DE7"/>
    <w:rsid w:val="00CF0469"/>
    <w:rsid w:val="00CF0899"/>
    <w:rsid w:val="00CF1B54"/>
    <w:rsid w:val="00CF25F0"/>
    <w:rsid w:val="00CF2788"/>
    <w:rsid w:val="00CF2D05"/>
    <w:rsid w:val="00CF311C"/>
    <w:rsid w:val="00CF4ACB"/>
    <w:rsid w:val="00CF5EA7"/>
    <w:rsid w:val="00CF5ECB"/>
    <w:rsid w:val="00CF7121"/>
    <w:rsid w:val="00CF72F8"/>
    <w:rsid w:val="00CF75D2"/>
    <w:rsid w:val="00D00540"/>
    <w:rsid w:val="00D02DA8"/>
    <w:rsid w:val="00D03186"/>
    <w:rsid w:val="00D032EB"/>
    <w:rsid w:val="00D04405"/>
    <w:rsid w:val="00D06C49"/>
    <w:rsid w:val="00D06F35"/>
    <w:rsid w:val="00D072DF"/>
    <w:rsid w:val="00D0793F"/>
    <w:rsid w:val="00D10F48"/>
    <w:rsid w:val="00D1214C"/>
    <w:rsid w:val="00D13280"/>
    <w:rsid w:val="00D14DAC"/>
    <w:rsid w:val="00D14EFD"/>
    <w:rsid w:val="00D15C23"/>
    <w:rsid w:val="00D15F15"/>
    <w:rsid w:val="00D162F6"/>
    <w:rsid w:val="00D1746C"/>
    <w:rsid w:val="00D17F22"/>
    <w:rsid w:val="00D21978"/>
    <w:rsid w:val="00D21F70"/>
    <w:rsid w:val="00D22F87"/>
    <w:rsid w:val="00D23377"/>
    <w:rsid w:val="00D23CD1"/>
    <w:rsid w:val="00D2401B"/>
    <w:rsid w:val="00D2411D"/>
    <w:rsid w:val="00D24579"/>
    <w:rsid w:val="00D251A5"/>
    <w:rsid w:val="00D2609C"/>
    <w:rsid w:val="00D261E1"/>
    <w:rsid w:val="00D26C0C"/>
    <w:rsid w:val="00D279EF"/>
    <w:rsid w:val="00D27CCB"/>
    <w:rsid w:val="00D30F22"/>
    <w:rsid w:val="00D31255"/>
    <w:rsid w:val="00D321C9"/>
    <w:rsid w:val="00D3368A"/>
    <w:rsid w:val="00D3400D"/>
    <w:rsid w:val="00D36F5C"/>
    <w:rsid w:val="00D379A2"/>
    <w:rsid w:val="00D40078"/>
    <w:rsid w:val="00D41114"/>
    <w:rsid w:val="00D4157D"/>
    <w:rsid w:val="00D50457"/>
    <w:rsid w:val="00D50BF6"/>
    <w:rsid w:val="00D548FA"/>
    <w:rsid w:val="00D5598B"/>
    <w:rsid w:val="00D57256"/>
    <w:rsid w:val="00D60E61"/>
    <w:rsid w:val="00D61D08"/>
    <w:rsid w:val="00D61F57"/>
    <w:rsid w:val="00D628FE"/>
    <w:rsid w:val="00D710B4"/>
    <w:rsid w:val="00D71C0A"/>
    <w:rsid w:val="00D722DD"/>
    <w:rsid w:val="00D723C4"/>
    <w:rsid w:val="00D72E2C"/>
    <w:rsid w:val="00D732B8"/>
    <w:rsid w:val="00D7359E"/>
    <w:rsid w:val="00D74439"/>
    <w:rsid w:val="00D75173"/>
    <w:rsid w:val="00D76AFD"/>
    <w:rsid w:val="00D76C27"/>
    <w:rsid w:val="00D8040A"/>
    <w:rsid w:val="00D81B35"/>
    <w:rsid w:val="00D81DD7"/>
    <w:rsid w:val="00D82738"/>
    <w:rsid w:val="00D83BDF"/>
    <w:rsid w:val="00D84529"/>
    <w:rsid w:val="00D8467E"/>
    <w:rsid w:val="00D84680"/>
    <w:rsid w:val="00D84EAD"/>
    <w:rsid w:val="00D859FE"/>
    <w:rsid w:val="00D85C0F"/>
    <w:rsid w:val="00D865A5"/>
    <w:rsid w:val="00D86971"/>
    <w:rsid w:val="00D86D6A"/>
    <w:rsid w:val="00D86D8B"/>
    <w:rsid w:val="00D8722F"/>
    <w:rsid w:val="00D902C7"/>
    <w:rsid w:val="00D90B22"/>
    <w:rsid w:val="00D91BAF"/>
    <w:rsid w:val="00D94977"/>
    <w:rsid w:val="00D95505"/>
    <w:rsid w:val="00D95790"/>
    <w:rsid w:val="00D957D7"/>
    <w:rsid w:val="00D95AF1"/>
    <w:rsid w:val="00D96AFA"/>
    <w:rsid w:val="00D96C72"/>
    <w:rsid w:val="00D96F45"/>
    <w:rsid w:val="00DA02E2"/>
    <w:rsid w:val="00DA03C1"/>
    <w:rsid w:val="00DA15B2"/>
    <w:rsid w:val="00DA3EF9"/>
    <w:rsid w:val="00DA3F13"/>
    <w:rsid w:val="00DA6203"/>
    <w:rsid w:val="00DA6381"/>
    <w:rsid w:val="00DB09B8"/>
    <w:rsid w:val="00DB2BA0"/>
    <w:rsid w:val="00DB3D7C"/>
    <w:rsid w:val="00DC0B6C"/>
    <w:rsid w:val="00DC0E9E"/>
    <w:rsid w:val="00DC1CA0"/>
    <w:rsid w:val="00DC1EB5"/>
    <w:rsid w:val="00DC2884"/>
    <w:rsid w:val="00DC2E86"/>
    <w:rsid w:val="00DC4658"/>
    <w:rsid w:val="00DC4EB6"/>
    <w:rsid w:val="00DC4FC1"/>
    <w:rsid w:val="00DC6072"/>
    <w:rsid w:val="00DC6A15"/>
    <w:rsid w:val="00DD10C3"/>
    <w:rsid w:val="00DD2B2A"/>
    <w:rsid w:val="00DD2D19"/>
    <w:rsid w:val="00DD3F67"/>
    <w:rsid w:val="00DD467E"/>
    <w:rsid w:val="00DD4FF3"/>
    <w:rsid w:val="00DD76E1"/>
    <w:rsid w:val="00DE061C"/>
    <w:rsid w:val="00DE1F5A"/>
    <w:rsid w:val="00DE2D0F"/>
    <w:rsid w:val="00DE46CA"/>
    <w:rsid w:val="00DE4D2A"/>
    <w:rsid w:val="00DE4DE5"/>
    <w:rsid w:val="00DE5366"/>
    <w:rsid w:val="00DE54A7"/>
    <w:rsid w:val="00DE669B"/>
    <w:rsid w:val="00DE7C02"/>
    <w:rsid w:val="00DE7F22"/>
    <w:rsid w:val="00DF0305"/>
    <w:rsid w:val="00DF246A"/>
    <w:rsid w:val="00DF2DC5"/>
    <w:rsid w:val="00DF2EC5"/>
    <w:rsid w:val="00DF3BE2"/>
    <w:rsid w:val="00DF41E5"/>
    <w:rsid w:val="00DF45B3"/>
    <w:rsid w:val="00DF4B9B"/>
    <w:rsid w:val="00DF56D2"/>
    <w:rsid w:val="00DF6995"/>
    <w:rsid w:val="00DF731D"/>
    <w:rsid w:val="00E01643"/>
    <w:rsid w:val="00E01C4A"/>
    <w:rsid w:val="00E02093"/>
    <w:rsid w:val="00E0216B"/>
    <w:rsid w:val="00E0284B"/>
    <w:rsid w:val="00E03333"/>
    <w:rsid w:val="00E0394B"/>
    <w:rsid w:val="00E04916"/>
    <w:rsid w:val="00E04995"/>
    <w:rsid w:val="00E04C0D"/>
    <w:rsid w:val="00E05483"/>
    <w:rsid w:val="00E11993"/>
    <w:rsid w:val="00E119A6"/>
    <w:rsid w:val="00E12163"/>
    <w:rsid w:val="00E12D32"/>
    <w:rsid w:val="00E14442"/>
    <w:rsid w:val="00E14DCB"/>
    <w:rsid w:val="00E156A0"/>
    <w:rsid w:val="00E15955"/>
    <w:rsid w:val="00E16C72"/>
    <w:rsid w:val="00E1753F"/>
    <w:rsid w:val="00E22A63"/>
    <w:rsid w:val="00E23CF6"/>
    <w:rsid w:val="00E2410D"/>
    <w:rsid w:val="00E243E1"/>
    <w:rsid w:val="00E250C7"/>
    <w:rsid w:val="00E3261E"/>
    <w:rsid w:val="00E33031"/>
    <w:rsid w:val="00E33C02"/>
    <w:rsid w:val="00E35F7F"/>
    <w:rsid w:val="00E3755F"/>
    <w:rsid w:val="00E378A5"/>
    <w:rsid w:val="00E40C19"/>
    <w:rsid w:val="00E41174"/>
    <w:rsid w:val="00E4137C"/>
    <w:rsid w:val="00E41812"/>
    <w:rsid w:val="00E426E8"/>
    <w:rsid w:val="00E44A70"/>
    <w:rsid w:val="00E44DD0"/>
    <w:rsid w:val="00E44E18"/>
    <w:rsid w:val="00E45305"/>
    <w:rsid w:val="00E453FD"/>
    <w:rsid w:val="00E45E4A"/>
    <w:rsid w:val="00E4706E"/>
    <w:rsid w:val="00E51B0C"/>
    <w:rsid w:val="00E51C54"/>
    <w:rsid w:val="00E51D31"/>
    <w:rsid w:val="00E528FF"/>
    <w:rsid w:val="00E52C9D"/>
    <w:rsid w:val="00E535A1"/>
    <w:rsid w:val="00E53B0D"/>
    <w:rsid w:val="00E53B33"/>
    <w:rsid w:val="00E53C98"/>
    <w:rsid w:val="00E55E2E"/>
    <w:rsid w:val="00E55EC7"/>
    <w:rsid w:val="00E56AD6"/>
    <w:rsid w:val="00E60E2C"/>
    <w:rsid w:val="00E61B28"/>
    <w:rsid w:val="00E6447F"/>
    <w:rsid w:val="00E6484B"/>
    <w:rsid w:val="00E65272"/>
    <w:rsid w:val="00E654F1"/>
    <w:rsid w:val="00E65B6A"/>
    <w:rsid w:val="00E66890"/>
    <w:rsid w:val="00E66BFB"/>
    <w:rsid w:val="00E67489"/>
    <w:rsid w:val="00E6754A"/>
    <w:rsid w:val="00E70221"/>
    <w:rsid w:val="00E7048B"/>
    <w:rsid w:val="00E7141C"/>
    <w:rsid w:val="00E7166E"/>
    <w:rsid w:val="00E72513"/>
    <w:rsid w:val="00E729B1"/>
    <w:rsid w:val="00E72C27"/>
    <w:rsid w:val="00E73179"/>
    <w:rsid w:val="00E73897"/>
    <w:rsid w:val="00E75C00"/>
    <w:rsid w:val="00E763BC"/>
    <w:rsid w:val="00E779E4"/>
    <w:rsid w:val="00E80C19"/>
    <w:rsid w:val="00E826CF"/>
    <w:rsid w:val="00E82E3B"/>
    <w:rsid w:val="00E8300D"/>
    <w:rsid w:val="00E835EA"/>
    <w:rsid w:val="00E84D3A"/>
    <w:rsid w:val="00E85CD2"/>
    <w:rsid w:val="00E86274"/>
    <w:rsid w:val="00E86ADD"/>
    <w:rsid w:val="00E878DF"/>
    <w:rsid w:val="00E90922"/>
    <w:rsid w:val="00E9241C"/>
    <w:rsid w:val="00E93552"/>
    <w:rsid w:val="00E9402C"/>
    <w:rsid w:val="00E95757"/>
    <w:rsid w:val="00E96728"/>
    <w:rsid w:val="00E967C6"/>
    <w:rsid w:val="00E9736A"/>
    <w:rsid w:val="00E97E9D"/>
    <w:rsid w:val="00EA1F77"/>
    <w:rsid w:val="00EA2DDA"/>
    <w:rsid w:val="00EA4E0A"/>
    <w:rsid w:val="00EA544E"/>
    <w:rsid w:val="00EA5686"/>
    <w:rsid w:val="00EA57A6"/>
    <w:rsid w:val="00EA5CBA"/>
    <w:rsid w:val="00EA7443"/>
    <w:rsid w:val="00EA76A8"/>
    <w:rsid w:val="00EA7864"/>
    <w:rsid w:val="00EB07B5"/>
    <w:rsid w:val="00EB0B23"/>
    <w:rsid w:val="00EB0CFE"/>
    <w:rsid w:val="00EB33F3"/>
    <w:rsid w:val="00EB3796"/>
    <w:rsid w:val="00EB3C6D"/>
    <w:rsid w:val="00EB3DD2"/>
    <w:rsid w:val="00EB4560"/>
    <w:rsid w:val="00EB4E73"/>
    <w:rsid w:val="00EB6609"/>
    <w:rsid w:val="00EB74E4"/>
    <w:rsid w:val="00EB7861"/>
    <w:rsid w:val="00EC015E"/>
    <w:rsid w:val="00EC0507"/>
    <w:rsid w:val="00EC213B"/>
    <w:rsid w:val="00EC48E7"/>
    <w:rsid w:val="00EC4A9A"/>
    <w:rsid w:val="00EC4EE9"/>
    <w:rsid w:val="00EC5744"/>
    <w:rsid w:val="00EC58C1"/>
    <w:rsid w:val="00EC6365"/>
    <w:rsid w:val="00EC7137"/>
    <w:rsid w:val="00EC7226"/>
    <w:rsid w:val="00EC7B82"/>
    <w:rsid w:val="00ED06EE"/>
    <w:rsid w:val="00ED0927"/>
    <w:rsid w:val="00ED0D1F"/>
    <w:rsid w:val="00ED21AB"/>
    <w:rsid w:val="00ED2557"/>
    <w:rsid w:val="00ED3003"/>
    <w:rsid w:val="00ED4E39"/>
    <w:rsid w:val="00ED5315"/>
    <w:rsid w:val="00ED58B1"/>
    <w:rsid w:val="00ED66F4"/>
    <w:rsid w:val="00EE071E"/>
    <w:rsid w:val="00EE2686"/>
    <w:rsid w:val="00EE46D2"/>
    <w:rsid w:val="00EE4E52"/>
    <w:rsid w:val="00EE5788"/>
    <w:rsid w:val="00EE7149"/>
    <w:rsid w:val="00EF0F1E"/>
    <w:rsid w:val="00EF1238"/>
    <w:rsid w:val="00EF1ED6"/>
    <w:rsid w:val="00EF2357"/>
    <w:rsid w:val="00EF3BC4"/>
    <w:rsid w:val="00EF48F4"/>
    <w:rsid w:val="00F0081F"/>
    <w:rsid w:val="00F01031"/>
    <w:rsid w:val="00F01532"/>
    <w:rsid w:val="00F01D54"/>
    <w:rsid w:val="00F023DB"/>
    <w:rsid w:val="00F02E0B"/>
    <w:rsid w:val="00F03062"/>
    <w:rsid w:val="00F05F20"/>
    <w:rsid w:val="00F05FA7"/>
    <w:rsid w:val="00F06437"/>
    <w:rsid w:val="00F06626"/>
    <w:rsid w:val="00F06A9A"/>
    <w:rsid w:val="00F06BEB"/>
    <w:rsid w:val="00F10C0C"/>
    <w:rsid w:val="00F11BD6"/>
    <w:rsid w:val="00F11F56"/>
    <w:rsid w:val="00F133A9"/>
    <w:rsid w:val="00F15685"/>
    <w:rsid w:val="00F16EC4"/>
    <w:rsid w:val="00F17849"/>
    <w:rsid w:val="00F20A9A"/>
    <w:rsid w:val="00F210A8"/>
    <w:rsid w:val="00F23A23"/>
    <w:rsid w:val="00F23AC9"/>
    <w:rsid w:val="00F23B36"/>
    <w:rsid w:val="00F24304"/>
    <w:rsid w:val="00F24C52"/>
    <w:rsid w:val="00F26254"/>
    <w:rsid w:val="00F26F07"/>
    <w:rsid w:val="00F2773C"/>
    <w:rsid w:val="00F317AF"/>
    <w:rsid w:val="00F32C17"/>
    <w:rsid w:val="00F3371D"/>
    <w:rsid w:val="00F344B6"/>
    <w:rsid w:val="00F363BA"/>
    <w:rsid w:val="00F365F4"/>
    <w:rsid w:val="00F378B0"/>
    <w:rsid w:val="00F40214"/>
    <w:rsid w:val="00F40D87"/>
    <w:rsid w:val="00F410D9"/>
    <w:rsid w:val="00F41AA4"/>
    <w:rsid w:val="00F425CC"/>
    <w:rsid w:val="00F43465"/>
    <w:rsid w:val="00F43DCA"/>
    <w:rsid w:val="00F43E2E"/>
    <w:rsid w:val="00F447E8"/>
    <w:rsid w:val="00F46A61"/>
    <w:rsid w:val="00F46EC1"/>
    <w:rsid w:val="00F46F3F"/>
    <w:rsid w:val="00F47139"/>
    <w:rsid w:val="00F505BD"/>
    <w:rsid w:val="00F50C5A"/>
    <w:rsid w:val="00F50F81"/>
    <w:rsid w:val="00F51E79"/>
    <w:rsid w:val="00F52631"/>
    <w:rsid w:val="00F53129"/>
    <w:rsid w:val="00F54D73"/>
    <w:rsid w:val="00F55330"/>
    <w:rsid w:val="00F55A90"/>
    <w:rsid w:val="00F55C3D"/>
    <w:rsid w:val="00F578DD"/>
    <w:rsid w:val="00F60051"/>
    <w:rsid w:val="00F60B0C"/>
    <w:rsid w:val="00F60BCA"/>
    <w:rsid w:val="00F64507"/>
    <w:rsid w:val="00F65D6A"/>
    <w:rsid w:val="00F66662"/>
    <w:rsid w:val="00F67066"/>
    <w:rsid w:val="00F6788E"/>
    <w:rsid w:val="00F67D8D"/>
    <w:rsid w:val="00F72503"/>
    <w:rsid w:val="00F73466"/>
    <w:rsid w:val="00F753D8"/>
    <w:rsid w:val="00F76FB9"/>
    <w:rsid w:val="00F82435"/>
    <w:rsid w:val="00F83972"/>
    <w:rsid w:val="00F83EEE"/>
    <w:rsid w:val="00F84027"/>
    <w:rsid w:val="00F843FE"/>
    <w:rsid w:val="00F85E7C"/>
    <w:rsid w:val="00F868B1"/>
    <w:rsid w:val="00F93A92"/>
    <w:rsid w:val="00F93DF9"/>
    <w:rsid w:val="00F940CE"/>
    <w:rsid w:val="00F94488"/>
    <w:rsid w:val="00F94D41"/>
    <w:rsid w:val="00F97643"/>
    <w:rsid w:val="00F97653"/>
    <w:rsid w:val="00FA0444"/>
    <w:rsid w:val="00FA3297"/>
    <w:rsid w:val="00FA3CEB"/>
    <w:rsid w:val="00FA4733"/>
    <w:rsid w:val="00FA51C9"/>
    <w:rsid w:val="00FA774A"/>
    <w:rsid w:val="00FA7AD2"/>
    <w:rsid w:val="00FB1267"/>
    <w:rsid w:val="00FB1C8B"/>
    <w:rsid w:val="00FB3436"/>
    <w:rsid w:val="00FB3868"/>
    <w:rsid w:val="00FB5773"/>
    <w:rsid w:val="00FB5DEF"/>
    <w:rsid w:val="00FB643F"/>
    <w:rsid w:val="00FB69E7"/>
    <w:rsid w:val="00FB6E16"/>
    <w:rsid w:val="00FC0313"/>
    <w:rsid w:val="00FC29AB"/>
    <w:rsid w:val="00FC2F02"/>
    <w:rsid w:val="00FC3083"/>
    <w:rsid w:val="00FC501C"/>
    <w:rsid w:val="00FC6285"/>
    <w:rsid w:val="00FC6B5C"/>
    <w:rsid w:val="00FC6BFA"/>
    <w:rsid w:val="00FC74C3"/>
    <w:rsid w:val="00FC75EC"/>
    <w:rsid w:val="00FD04C8"/>
    <w:rsid w:val="00FD15B4"/>
    <w:rsid w:val="00FD18D5"/>
    <w:rsid w:val="00FD1B85"/>
    <w:rsid w:val="00FD3C33"/>
    <w:rsid w:val="00FD48BD"/>
    <w:rsid w:val="00FD530D"/>
    <w:rsid w:val="00FD59BB"/>
    <w:rsid w:val="00FD630B"/>
    <w:rsid w:val="00FD640E"/>
    <w:rsid w:val="00FD716D"/>
    <w:rsid w:val="00FD7E56"/>
    <w:rsid w:val="00FE0796"/>
    <w:rsid w:val="00FE1D59"/>
    <w:rsid w:val="00FE1FEA"/>
    <w:rsid w:val="00FE2F3D"/>
    <w:rsid w:val="00FE3084"/>
    <w:rsid w:val="00FE3446"/>
    <w:rsid w:val="00FE42A2"/>
    <w:rsid w:val="00FE442E"/>
    <w:rsid w:val="00FE53D9"/>
    <w:rsid w:val="00FE5970"/>
    <w:rsid w:val="00FE6163"/>
    <w:rsid w:val="00FE67DA"/>
    <w:rsid w:val="00FE6C76"/>
    <w:rsid w:val="00FE6E47"/>
    <w:rsid w:val="00FE7030"/>
    <w:rsid w:val="00FE7409"/>
    <w:rsid w:val="00FE7AE4"/>
    <w:rsid w:val="00FF0B41"/>
    <w:rsid w:val="00FF0EE0"/>
    <w:rsid w:val="00FF1447"/>
    <w:rsid w:val="00FF26EB"/>
    <w:rsid w:val="00FF3806"/>
    <w:rsid w:val="00FF43D0"/>
    <w:rsid w:val="00FF50F5"/>
    <w:rsid w:val="00FF559D"/>
    <w:rsid w:val="00FF636D"/>
    <w:rsid w:val="00FF684C"/>
    <w:rsid w:val="00FF6F05"/>
    <w:rsid w:val="00FF6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43EF408"/>
  <w15:docId w15:val="{A06B7DE6-0ADE-4646-8219-C5F542D64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06437"/>
    <w:rPr>
      <w:sz w:val="24"/>
      <w:szCs w:val="24"/>
      <w:lang w:val="ru-RU" w:eastAsia="uk-UA"/>
    </w:rPr>
  </w:style>
  <w:style w:type="paragraph" w:styleId="1">
    <w:name w:val="heading 1"/>
    <w:aliases w:val="My Heading 1"/>
    <w:basedOn w:val="a1"/>
    <w:next w:val="a1"/>
    <w:qFormat/>
    <w:rsid w:val="007A44D2"/>
    <w:pPr>
      <w:keepNext/>
      <w:numPr>
        <w:numId w:val="15"/>
      </w:numPr>
      <w:spacing w:before="240" w:after="60"/>
      <w:outlineLvl w:val="0"/>
    </w:pPr>
    <w:rPr>
      <w:rFonts w:ascii="Arial" w:hAnsi="Arial" w:cs="Arial"/>
      <w:b/>
      <w:bCs/>
      <w:kern w:val="32"/>
      <w:sz w:val="32"/>
      <w:szCs w:val="32"/>
      <w:lang w:val="en-US" w:eastAsia="en-US"/>
    </w:rPr>
  </w:style>
  <w:style w:type="paragraph" w:styleId="21">
    <w:name w:val="heading 2"/>
    <w:basedOn w:val="a1"/>
    <w:next w:val="a1"/>
    <w:qFormat/>
    <w:rsid w:val="007A44D2"/>
    <w:pPr>
      <w:keepNext/>
      <w:numPr>
        <w:ilvl w:val="1"/>
        <w:numId w:val="15"/>
      </w:numPr>
      <w:tabs>
        <w:tab w:val="num" w:pos="1152"/>
      </w:tabs>
      <w:spacing w:before="240" w:after="60"/>
      <w:ind w:left="1152"/>
      <w:outlineLvl w:val="1"/>
    </w:pPr>
    <w:rPr>
      <w:rFonts w:ascii="Arial" w:hAnsi="Arial" w:cs="Arial"/>
      <w:b/>
      <w:bCs/>
      <w:iCs/>
      <w:sz w:val="28"/>
      <w:szCs w:val="28"/>
      <w:lang w:val="en-US" w:eastAsia="en-US"/>
    </w:rPr>
  </w:style>
  <w:style w:type="paragraph" w:styleId="31">
    <w:name w:val="heading 3"/>
    <w:basedOn w:val="a1"/>
    <w:next w:val="a1"/>
    <w:qFormat/>
    <w:rsid w:val="00F06437"/>
    <w:pPr>
      <w:keepNext/>
      <w:spacing w:before="240" w:after="60"/>
      <w:outlineLvl w:val="2"/>
    </w:pPr>
    <w:rPr>
      <w:rFonts w:ascii="Arial" w:hAnsi="Arial" w:cs="Arial"/>
      <w:b/>
      <w:bCs/>
      <w:sz w:val="26"/>
      <w:szCs w:val="26"/>
      <w:lang w:val="en-US" w:eastAsia="en-US"/>
    </w:rPr>
  </w:style>
  <w:style w:type="paragraph" w:styleId="41">
    <w:name w:val="heading 4"/>
    <w:basedOn w:val="a1"/>
    <w:next w:val="a1"/>
    <w:link w:val="42"/>
    <w:qFormat/>
    <w:rsid w:val="00F06437"/>
    <w:pPr>
      <w:keepNext/>
      <w:spacing w:before="240" w:after="60"/>
      <w:outlineLvl w:val="3"/>
    </w:pPr>
    <w:rPr>
      <w:b/>
      <w:bCs/>
      <w:sz w:val="28"/>
      <w:szCs w:val="28"/>
      <w:lang w:val="en-US" w:eastAsia="en-US"/>
    </w:rPr>
  </w:style>
  <w:style w:type="paragraph" w:styleId="51">
    <w:name w:val="heading 5"/>
    <w:basedOn w:val="a1"/>
    <w:next w:val="a1"/>
    <w:qFormat/>
    <w:rsid w:val="00F06437"/>
    <w:pPr>
      <w:spacing w:before="240" w:after="60"/>
      <w:outlineLvl w:val="4"/>
    </w:pPr>
    <w:rPr>
      <w:b/>
      <w:bCs/>
      <w:i/>
      <w:iCs/>
      <w:sz w:val="26"/>
      <w:szCs w:val="26"/>
      <w:lang w:val="en-US" w:eastAsia="en-US"/>
    </w:rPr>
  </w:style>
  <w:style w:type="paragraph" w:styleId="6">
    <w:name w:val="heading 6"/>
    <w:basedOn w:val="a1"/>
    <w:next w:val="a1"/>
    <w:qFormat/>
    <w:rsid w:val="00F06437"/>
    <w:pPr>
      <w:spacing w:before="240" w:after="60"/>
      <w:outlineLvl w:val="5"/>
    </w:pPr>
    <w:rPr>
      <w:b/>
      <w:bCs/>
      <w:sz w:val="22"/>
      <w:szCs w:val="22"/>
      <w:lang w:val="en-US" w:eastAsia="en-US"/>
    </w:rPr>
  </w:style>
  <w:style w:type="paragraph" w:styleId="7">
    <w:name w:val="heading 7"/>
    <w:basedOn w:val="a1"/>
    <w:next w:val="a1"/>
    <w:qFormat/>
    <w:rsid w:val="00F06437"/>
    <w:pPr>
      <w:spacing w:before="240" w:after="60"/>
      <w:outlineLvl w:val="6"/>
    </w:pPr>
    <w:rPr>
      <w:lang w:val="en-US" w:eastAsia="en-US"/>
    </w:rPr>
  </w:style>
  <w:style w:type="paragraph" w:styleId="8">
    <w:name w:val="heading 8"/>
    <w:basedOn w:val="a1"/>
    <w:next w:val="a1"/>
    <w:qFormat/>
    <w:rsid w:val="00F06437"/>
    <w:pPr>
      <w:spacing w:before="240" w:after="60"/>
      <w:outlineLvl w:val="7"/>
    </w:pPr>
    <w:rPr>
      <w:i/>
      <w:iCs/>
      <w:lang w:val="en-US" w:eastAsia="en-US"/>
    </w:rPr>
  </w:style>
  <w:style w:type="paragraph" w:styleId="9">
    <w:name w:val="heading 9"/>
    <w:basedOn w:val="a1"/>
    <w:next w:val="a1"/>
    <w:qFormat/>
    <w:rsid w:val="00F06437"/>
    <w:pPr>
      <w:spacing w:before="240" w:after="60"/>
      <w:outlineLvl w:val="8"/>
    </w:pPr>
    <w:rPr>
      <w:rFonts w:ascii="Arial" w:hAnsi="Arial" w:cs="Arial"/>
      <w:sz w:val="22"/>
      <w:szCs w:val="22"/>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rsid w:val="00F06437"/>
    <w:pPr>
      <w:tabs>
        <w:tab w:val="center" w:pos="4320"/>
        <w:tab w:val="right" w:pos="8640"/>
      </w:tabs>
    </w:pPr>
    <w:rPr>
      <w:lang w:val="en-US" w:eastAsia="en-US"/>
    </w:rPr>
  </w:style>
  <w:style w:type="paragraph" w:styleId="a7">
    <w:name w:val="footer"/>
    <w:basedOn w:val="a1"/>
    <w:rsid w:val="00F06437"/>
    <w:pPr>
      <w:tabs>
        <w:tab w:val="center" w:pos="4320"/>
        <w:tab w:val="right" w:pos="8640"/>
      </w:tabs>
    </w:pPr>
    <w:rPr>
      <w:lang w:val="en-US" w:eastAsia="en-US"/>
    </w:rPr>
  </w:style>
  <w:style w:type="character" w:styleId="a8">
    <w:name w:val="page number"/>
    <w:basedOn w:val="a2"/>
    <w:rsid w:val="00F06437"/>
  </w:style>
  <w:style w:type="paragraph" w:styleId="a9">
    <w:name w:val="Title"/>
    <w:basedOn w:val="a1"/>
    <w:qFormat/>
    <w:rsid w:val="00F06437"/>
    <w:pPr>
      <w:jc w:val="center"/>
    </w:pPr>
    <w:rPr>
      <w:rFonts w:ascii="Arial" w:hAnsi="Arial" w:cs="Arial"/>
      <w:b/>
      <w:bCs/>
      <w:sz w:val="32"/>
      <w:szCs w:val="36"/>
      <w:lang w:val="en-US" w:eastAsia="en-US"/>
    </w:rPr>
  </w:style>
  <w:style w:type="paragraph" w:styleId="22">
    <w:name w:val="Body Text Indent 2"/>
    <w:basedOn w:val="a1"/>
    <w:rsid w:val="00F06437"/>
    <w:pPr>
      <w:ind w:left="709" w:firstLine="731"/>
      <w:jc w:val="both"/>
    </w:pPr>
    <w:rPr>
      <w:lang w:val="en-AU" w:eastAsia="en-US"/>
    </w:rPr>
  </w:style>
  <w:style w:type="paragraph" w:styleId="aa">
    <w:name w:val="Body Text"/>
    <w:basedOn w:val="a1"/>
    <w:rsid w:val="00F06437"/>
    <w:rPr>
      <w:szCs w:val="20"/>
      <w:lang w:val="en-US" w:eastAsia="en-US"/>
    </w:rPr>
  </w:style>
  <w:style w:type="paragraph" w:styleId="23">
    <w:name w:val="Body Text 2"/>
    <w:basedOn w:val="a1"/>
    <w:rsid w:val="00F06437"/>
    <w:pPr>
      <w:jc w:val="both"/>
    </w:pPr>
    <w:rPr>
      <w:szCs w:val="20"/>
      <w:lang w:val="en-AU" w:eastAsia="en-US"/>
    </w:rPr>
  </w:style>
  <w:style w:type="paragraph" w:styleId="ab">
    <w:name w:val="Body Text Indent"/>
    <w:aliases w:val=" Char,Body Text Indent Char,Body Text Indent Char Char Char Char, Char Char,Char,Char Char"/>
    <w:basedOn w:val="a1"/>
    <w:link w:val="ac"/>
    <w:rsid w:val="00F06437"/>
    <w:pPr>
      <w:ind w:left="709"/>
      <w:jc w:val="both"/>
    </w:pPr>
    <w:rPr>
      <w:szCs w:val="20"/>
      <w:lang w:val="en-US" w:eastAsia="en-US"/>
    </w:rPr>
  </w:style>
  <w:style w:type="character" w:styleId="ad">
    <w:name w:val="Hyperlink"/>
    <w:basedOn w:val="a2"/>
    <w:uiPriority w:val="99"/>
    <w:rsid w:val="00F06437"/>
    <w:rPr>
      <w:color w:val="0000FF"/>
      <w:u w:val="single"/>
    </w:rPr>
  </w:style>
  <w:style w:type="paragraph" w:customStyle="1" w:styleId="ResPropbullet">
    <w:name w:val="Res/Prop bullet"/>
    <w:basedOn w:val="a1"/>
    <w:rsid w:val="00F06437"/>
    <w:pPr>
      <w:tabs>
        <w:tab w:val="num" w:pos="360"/>
      </w:tabs>
      <w:ind w:left="360" w:hanging="360"/>
    </w:pPr>
    <w:rPr>
      <w:szCs w:val="20"/>
      <w:lang w:val="en-US" w:eastAsia="en-US"/>
    </w:rPr>
  </w:style>
  <w:style w:type="paragraph" w:customStyle="1" w:styleId="HTMLBody">
    <w:name w:val="HTML Body"/>
    <w:rsid w:val="00F06437"/>
    <w:rPr>
      <w:rFonts w:ascii="Arial" w:hAnsi="Arial"/>
      <w:snapToGrid w:val="0"/>
      <w:lang w:val="en-AU"/>
    </w:rPr>
  </w:style>
  <w:style w:type="paragraph" w:customStyle="1" w:styleId="HTMLVar">
    <w:name w:val="HTML Var"/>
    <w:rsid w:val="00F06437"/>
    <w:pPr>
      <w:numPr>
        <w:numId w:val="1"/>
      </w:numPr>
      <w:tabs>
        <w:tab w:val="clear" w:pos="360"/>
      </w:tabs>
      <w:ind w:left="0" w:firstLine="0"/>
    </w:pPr>
    <w:rPr>
      <w:rFonts w:ascii="Arial" w:hAnsi="Arial"/>
      <w:i/>
      <w:snapToGrid w:val="0"/>
      <w:sz w:val="24"/>
      <w:lang w:val="en-AU"/>
    </w:rPr>
  </w:style>
  <w:style w:type="paragraph" w:styleId="10">
    <w:name w:val="toc 1"/>
    <w:basedOn w:val="a1"/>
    <w:next w:val="a1"/>
    <w:autoRedefine/>
    <w:uiPriority w:val="39"/>
    <w:rsid w:val="0075072F"/>
    <w:pPr>
      <w:tabs>
        <w:tab w:val="right" w:leader="dot" w:pos="9710"/>
      </w:tabs>
      <w:spacing w:before="240" w:after="120"/>
      <w:jc w:val="center"/>
    </w:pPr>
    <w:rPr>
      <w:b/>
      <w:bCs/>
      <w:lang w:val="en-US" w:eastAsia="en-US"/>
    </w:rPr>
  </w:style>
  <w:style w:type="paragraph" w:styleId="24">
    <w:name w:val="toc 2"/>
    <w:basedOn w:val="a1"/>
    <w:next w:val="a1"/>
    <w:autoRedefine/>
    <w:uiPriority w:val="39"/>
    <w:rsid w:val="00F06437"/>
    <w:pPr>
      <w:tabs>
        <w:tab w:val="left" w:pos="900"/>
        <w:tab w:val="right" w:leader="dot" w:pos="9710"/>
      </w:tabs>
      <w:spacing w:before="120"/>
      <w:ind w:left="240"/>
    </w:pPr>
    <w:rPr>
      <w:i/>
      <w:iCs/>
      <w:lang w:val="en-US" w:eastAsia="en-US"/>
    </w:rPr>
  </w:style>
  <w:style w:type="paragraph" w:styleId="ae">
    <w:name w:val="caption"/>
    <w:basedOn w:val="a1"/>
    <w:next w:val="a1"/>
    <w:qFormat/>
    <w:rsid w:val="00F06437"/>
    <w:pPr>
      <w:spacing w:before="120" w:after="120"/>
    </w:pPr>
    <w:rPr>
      <w:b/>
      <w:bCs/>
      <w:sz w:val="20"/>
      <w:szCs w:val="20"/>
      <w:lang w:val="en-AU" w:eastAsia="en-US"/>
    </w:rPr>
  </w:style>
  <w:style w:type="paragraph" w:styleId="32">
    <w:name w:val="Body Text Indent 3"/>
    <w:basedOn w:val="a1"/>
    <w:rsid w:val="00F06437"/>
    <w:pPr>
      <w:ind w:left="720" w:firstLine="432"/>
      <w:jc w:val="both"/>
    </w:pPr>
    <w:rPr>
      <w:lang w:eastAsia="en-US"/>
    </w:rPr>
  </w:style>
  <w:style w:type="character" w:styleId="af">
    <w:name w:val="FollowedHyperlink"/>
    <w:basedOn w:val="a2"/>
    <w:rsid w:val="00F06437"/>
    <w:rPr>
      <w:color w:val="0000FF"/>
      <w:u w:val="single"/>
    </w:rPr>
  </w:style>
  <w:style w:type="paragraph" w:styleId="af0">
    <w:name w:val="Balloon Text"/>
    <w:basedOn w:val="a1"/>
    <w:semiHidden/>
    <w:rsid w:val="00F06437"/>
    <w:rPr>
      <w:rFonts w:ascii="Tahoma" w:hAnsi="Tahoma" w:cs="Tahoma"/>
      <w:sz w:val="16"/>
      <w:szCs w:val="16"/>
    </w:rPr>
  </w:style>
  <w:style w:type="paragraph" w:styleId="af1">
    <w:name w:val="Block Text"/>
    <w:basedOn w:val="a1"/>
    <w:rsid w:val="00F06437"/>
    <w:pPr>
      <w:spacing w:after="120"/>
      <w:ind w:left="1440" w:right="1440"/>
    </w:pPr>
  </w:style>
  <w:style w:type="paragraph" w:styleId="33">
    <w:name w:val="Body Text 3"/>
    <w:basedOn w:val="a1"/>
    <w:rsid w:val="00F06437"/>
    <w:pPr>
      <w:spacing w:after="120"/>
    </w:pPr>
    <w:rPr>
      <w:sz w:val="16"/>
      <w:szCs w:val="16"/>
    </w:rPr>
  </w:style>
  <w:style w:type="paragraph" w:styleId="af2">
    <w:name w:val="Body Text First Indent"/>
    <w:basedOn w:val="aa"/>
    <w:rsid w:val="00F06437"/>
    <w:pPr>
      <w:spacing w:after="120"/>
      <w:ind w:firstLine="210"/>
    </w:pPr>
    <w:rPr>
      <w:szCs w:val="24"/>
      <w:lang w:val="uk-UA" w:eastAsia="uk-UA"/>
    </w:rPr>
  </w:style>
  <w:style w:type="paragraph" w:styleId="25">
    <w:name w:val="Body Text First Indent 2"/>
    <w:basedOn w:val="ab"/>
    <w:rsid w:val="00F06437"/>
    <w:pPr>
      <w:spacing w:after="120"/>
      <w:ind w:left="360" w:firstLine="210"/>
      <w:jc w:val="left"/>
    </w:pPr>
    <w:rPr>
      <w:szCs w:val="24"/>
      <w:lang w:val="uk-UA" w:eastAsia="uk-UA"/>
    </w:rPr>
  </w:style>
  <w:style w:type="paragraph" w:styleId="af3">
    <w:name w:val="Closing"/>
    <w:basedOn w:val="a1"/>
    <w:rsid w:val="00F06437"/>
    <w:pPr>
      <w:ind w:left="4320"/>
    </w:pPr>
  </w:style>
  <w:style w:type="paragraph" w:styleId="af4">
    <w:name w:val="annotation text"/>
    <w:basedOn w:val="a1"/>
    <w:semiHidden/>
    <w:rsid w:val="00F06437"/>
    <w:rPr>
      <w:sz w:val="20"/>
      <w:szCs w:val="20"/>
    </w:rPr>
  </w:style>
  <w:style w:type="paragraph" w:styleId="af5">
    <w:name w:val="annotation subject"/>
    <w:basedOn w:val="af4"/>
    <w:next w:val="af4"/>
    <w:semiHidden/>
    <w:rsid w:val="00F06437"/>
    <w:rPr>
      <w:b/>
      <w:bCs/>
    </w:rPr>
  </w:style>
  <w:style w:type="paragraph" w:styleId="af6">
    <w:name w:val="Date"/>
    <w:basedOn w:val="a1"/>
    <w:next w:val="a1"/>
    <w:rsid w:val="00F06437"/>
  </w:style>
  <w:style w:type="paragraph" w:styleId="af7">
    <w:name w:val="Document Map"/>
    <w:basedOn w:val="a1"/>
    <w:semiHidden/>
    <w:rsid w:val="00F06437"/>
    <w:pPr>
      <w:shd w:val="clear" w:color="auto" w:fill="000080"/>
    </w:pPr>
    <w:rPr>
      <w:rFonts w:ascii="Tahoma" w:hAnsi="Tahoma" w:cs="Tahoma"/>
      <w:sz w:val="20"/>
      <w:szCs w:val="20"/>
    </w:rPr>
  </w:style>
  <w:style w:type="paragraph" w:styleId="af8">
    <w:name w:val="E-mail Signature"/>
    <w:basedOn w:val="a1"/>
    <w:rsid w:val="00F06437"/>
  </w:style>
  <w:style w:type="paragraph" w:styleId="af9">
    <w:name w:val="endnote text"/>
    <w:basedOn w:val="a1"/>
    <w:semiHidden/>
    <w:rsid w:val="00F06437"/>
    <w:rPr>
      <w:sz w:val="20"/>
      <w:szCs w:val="20"/>
    </w:rPr>
  </w:style>
  <w:style w:type="paragraph" w:styleId="afa">
    <w:name w:val="envelope address"/>
    <w:basedOn w:val="a1"/>
    <w:rsid w:val="00F06437"/>
    <w:pPr>
      <w:framePr w:w="7920" w:h="1980" w:hRule="exact" w:hSpace="180" w:wrap="auto" w:hAnchor="page" w:xAlign="center" w:yAlign="bottom"/>
      <w:ind w:left="2880"/>
    </w:pPr>
    <w:rPr>
      <w:rFonts w:ascii="Arial" w:hAnsi="Arial" w:cs="Arial"/>
    </w:rPr>
  </w:style>
  <w:style w:type="paragraph" w:styleId="26">
    <w:name w:val="envelope return"/>
    <w:basedOn w:val="a1"/>
    <w:rsid w:val="00F06437"/>
    <w:rPr>
      <w:rFonts w:ascii="Arial" w:hAnsi="Arial" w:cs="Arial"/>
      <w:sz w:val="20"/>
      <w:szCs w:val="20"/>
    </w:rPr>
  </w:style>
  <w:style w:type="paragraph" w:styleId="afb">
    <w:name w:val="footnote text"/>
    <w:basedOn w:val="a1"/>
    <w:semiHidden/>
    <w:rsid w:val="00F06437"/>
    <w:rPr>
      <w:sz w:val="20"/>
      <w:szCs w:val="20"/>
    </w:rPr>
  </w:style>
  <w:style w:type="paragraph" w:styleId="HTML">
    <w:name w:val="HTML Address"/>
    <w:basedOn w:val="a1"/>
    <w:rsid w:val="00F06437"/>
    <w:rPr>
      <w:i/>
      <w:iCs/>
    </w:rPr>
  </w:style>
  <w:style w:type="paragraph" w:styleId="HTML0">
    <w:name w:val="HTML Preformatted"/>
    <w:basedOn w:val="a1"/>
    <w:rsid w:val="00F06437"/>
    <w:rPr>
      <w:rFonts w:ascii="Courier New" w:hAnsi="Courier New" w:cs="Courier New"/>
      <w:sz w:val="20"/>
      <w:szCs w:val="20"/>
    </w:rPr>
  </w:style>
  <w:style w:type="paragraph" w:styleId="11">
    <w:name w:val="index 1"/>
    <w:basedOn w:val="a1"/>
    <w:next w:val="a1"/>
    <w:autoRedefine/>
    <w:semiHidden/>
    <w:rsid w:val="00F06437"/>
    <w:pPr>
      <w:ind w:left="240" w:hanging="240"/>
    </w:pPr>
  </w:style>
  <w:style w:type="paragraph" w:styleId="27">
    <w:name w:val="index 2"/>
    <w:basedOn w:val="a1"/>
    <w:next w:val="a1"/>
    <w:autoRedefine/>
    <w:semiHidden/>
    <w:rsid w:val="00F06437"/>
    <w:pPr>
      <w:ind w:left="480" w:hanging="240"/>
    </w:pPr>
  </w:style>
  <w:style w:type="paragraph" w:styleId="34">
    <w:name w:val="index 3"/>
    <w:basedOn w:val="a1"/>
    <w:next w:val="a1"/>
    <w:autoRedefine/>
    <w:semiHidden/>
    <w:rsid w:val="00F06437"/>
    <w:pPr>
      <w:ind w:left="720" w:hanging="240"/>
    </w:pPr>
  </w:style>
  <w:style w:type="paragraph" w:styleId="43">
    <w:name w:val="index 4"/>
    <w:basedOn w:val="a1"/>
    <w:next w:val="a1"/>
    <w:autoRedefine/>
    <w:semiHidden/>
    <w:rsid w:val="00F06437"/>
    <w:pPr>
      <w:ind w:left="960" w:hanging="240"/>
    </w:pPr>
  </w:style>
  <w:style w:type="paragraph" w:styleId="52">
    <w:name w:val="index 5"/>
    <w:basedOn w:val="a1"/>
    <w:next w:val="a1"/>
    <w:autoRedefine/>
    <w:semiHidden/>
    <w:rsid w:val="00F06437"/>
    <w:pPr>
      <w:ind w:left="1200" w:hanging="240"/>
    </w:pPr>
  </w:style>
  <w:style w:type="paragraph" w:styleId="60">
    <w:name w:val="index 6"/>
    <w:basedOn w:val="a1"/>
    <w:next w:val="a1"/>
    <w:autoRedefine/>
    <w:semiHidden/>
    <w:rsid w:val="00F06437"/>
    <w:pPr>
      <w:ind w:left="1440" w:hanging="240"/>
    </w:pPr>
  </w:style>
  <w:style w:type="paragraph" w:styleId="70">
    <w:name w:val="index 7"/>
    <w:basedOn w:val="a1"/>
    <w:next w:val="a1"/>
    <w:autoRedefine/>
    <w:semiHidden/>
    <w:rsid w:val="00F06437"/>
    <w:pPr>
      <w:ind w:left="1680" w:hanging="240"/>
    </w:pPr>
  </w:style>
  <w:style w:type="paragraph" w:styleId="80">
    <w:name w:val="index 8"/>
    <w:basedOn w:val="a1"/>
    <w:next w:val="a1"/>
    <w:autoRedefine/>
    <w:semiHidden/>
    <w:rsid w:val="00F06437"/>
    <w:pPr>
      <w:ind w:left="1920" w:hanging="240"/>
    </w:pPr>
  </w:style>
  <w:style w:type="paragraph" w:styleId="90">
    <w:name w:val="index 9"/>
    <w:basedOn w:val="a1"/>
    <w:next w:val="a1"/>
    <w:autoRedefine/>
    <w:semiHidden/>
    <w:rsid w:val="00F06437"/>
    <w:pPr>
      <w:ind w:left="2160" w:hanging="240"/>
    </w:pPr>
  </w:style>
  <w:style w:type="paragraph" w:styleId="afc">
    <w:name w:val="index heading"/>
    <w:basedOn w:val="a1"/>
    <w:next w:val="11"/>
    <w:semiHidden/>
    <w:rsid w:val="00F06437"/>
    <w:rPr>
      <w:rFonts w:ascii="Arial" w:hAnsi="Arial" w:cs="Arial"/>
      <w:b/>
      <w:bCs/>
    </w:rPr>
  </w:style>
  <w:style w:type="paragraph" w:styleId="afd">
    <w:name w:val="List"/>
    <w:basedOn w:val="a1"/>
    <w:rsid w:val="00F06437"/>
    <w:pPr>
      <w:ind w:left="360" w:hanging="360"/>
    </w:pPr>
  </w:style>
  <w:style w:type="paragraph" w:styleId="28">
    <w:name w:val="List 2"/>
    <w:basedOn w:val="a1"/>
    <w:rsid w:val="00F06437"/>
    <w:pPr>
      <w:ind w:left="720" w:hanging="360"/>
    </w:pPr>
  </w:style>
  <w:style w:type="paragraph" w:styleId="35">
    <w:name w:val="List 3"/>
    <w:basedOn w:val="a1"/>
    <w:rsid w:val="00F06437"/>
    <w:pPr>
      <w:ind w:left="1080" w:hanging="360"/>
    </w:pPr>
  </w:style>
  <w:style w:type="paragraph" w:styleId="44">
    <w:name w:val="List 4"/>
    <w:basedOn w:val="a1"/>
    <w:rsid w:val="00F06437"/>
    <w:pPr>
      <w:ind w:left="1440" w:hanging="360"/>
    </w:pPr>
  </w:style>
  <w:style w:type="paragraph" w:styleId="53">
    <w:name w:val="List 5"/>
    <w:basedOn w:val="a1"/>
    <w:rsid w:val="00F06437"/>
    <w:pPr>
      <w:ind w:left="1800" w:hanging="360"/>
    </w:pPr>
  </w:style>
  <w:style w:type="paragraph" w:styleId="a0">
    <w:name w:val="List Bullet"/>
    <w:basedOn w:val="a1"/>
    <w:rsid w:val="00F06437"/>
    <w:pPr>
      <w:numPr>
        <w:numId w:val="3"/>
      </w:numPr>
    </w:pPr>
  </w:style>
  <w:style w:type="paragraph" w:styleId="20">
    <w:name w:val="List Bullet 2"/>
    <w:basedOn w:val="a1"/>
    <w:rsid w:val="00F06437"/>
    <w:pPr>
      <w:numPr>
        <w:numId w:val="4"/>
      </w:numPr>
    </w:pPr>
  </w:style>
  <w:style w:type="paragraph" w:styleId="30">
    <w:name w:val="List Bullet 3"/>
    <w:basedOn w:val="a1"/>
    <w:rsid w:val="00F06437"/>
    <w:pPr>
      <w:numPr>
        <w:numId w:val="5"/>
      </w:numPr>
    </w:pPr>
  </w:style>
  <w:style w:type="paragraph" w:styleId="40">
    <w:name w:val="List Bullet 4"/>
    <w:basedOn w:val="a1"/>
    <w:rsid w:val="00F06437"/>
    <w:pPr>
      <w:numPr>
        <w:numId w:val="6"/>
      </w:numPr>
    </w:pPr>
  </w:style>
  <w:style w:type="paragraph" w:styleId="50">
    <w:name w:val="List Bullet 5"/>
    <w:basedOn w:val="a1"/>
    <w:rsid w:val="00F06437"/>
    <w:pPr>
      <w:numPr>
        <w:numId w:val="7"/>
      </w:numPr>
    </w:pPr>
  </w:style>
  <w:style w:type="paragraph" w:styleId="afe">
    <w:name w:val="List Continue"/>
    <w:basedOn w:val="a1"/>
    <w:rsid w:val="00F06437"/>
    <w:pPr>
      <w:spacing w:after="120"/>
      <w:ind w:left="360"/>
    </w:pPr>
  </w:style>
  <w:style w:type="paragraph" w:styleId="29">
    <w:name w:val="List Continue 2"/>
    <w:basedOn w:val="a1"/>
    <w:rsid w:val="00F06437"/>
    <w:pPr>
      <w:spacing w:after="120"/>
      <w:ind w:left="720"/>
    </w:pPr>
  </w:style>
  <w:style w:type="paragraph" w:styleId="36">
    <w:name w:val="List Continue 3"/>
    <w:basedOn w:val="a1"/>
    <w:rsid w:val="00F06437"/>
    <w:pPr>
      <w:spacing w:after="120"/>
      <w:ind w:left="1080"/>
    </w:pPr>
  </w:style>
  <w:style w:type="paragraph" w:styleId="45">
    <w:name w:val="List Continue 4"/>
    <w:basedOn w:val="a1"/>
    <w:rsid w:val="00F06437"/>
    <w:pPr>
      <w:spacing w:after="120"/>
      <w:ind w:left="1440"/>
    </w:pPr>
  </w:style>
  <w:style w:type="paragraph" w:styleId="54">
    <w:name w:val="List Continue 5"/>
    <w:basedOn w:val="a1"/>
    <w:rsid w:val="00F06437"/>
    <w:pPr>
      <w:spacing w:after="120"/>
      <w:ind w:left="1800"/>
    </w:pPr>
  </w:style>
  <w:style w:type="paragraph" w:styleId="a">
    <w:name w:val="List Number"/>
    <w:basedOn w:val="a1"/>
    <w:rsid w:val="00F06437"/>
    <w:pPr>
      <w:numPr>
        <w:numId w:val="8"/>
      </w:numPr>
    </w:pPr>
  </w:style>
  <w:style w:type="paragraph" w:styleId="2">
    <w:name w:val="List Number 2"/>
    <w:basedOn w:val="a1"/>
    <w:rsid w:val="00F06437"/>
    <w:pPr>
      <w:numPr>
        <w:numId w:val="9"/>
      </w:numPr>
    </w:pPr>
  </w:style>
  <w:style w:type="paragraph" w:styleId="3">
    <w:name w:val="List Number 3"/>
    <w:basedOn w:val="a1"/>
    <w:rsid w:val="00F06437"/>
    <w:pPr>
      <w:numPr>
        <w:numId w:val="10"/>
      </w:numPr>
    </w:pPr>
  </w:style>
  <w:style w:type="paragraph" w:styleId="4">
    <w:name w:val="List Number 4"/>
    <w:basedOn w:val="a1"/>
    <w:rsid w:val="00F06437"/>
    <w:pPr>
      <w:numPr>
        <w:numId w:val="11"/>
      </w:numPr>
    </w:pPr>
  </w:style>
  <w:style w:type="paragraph" w:styleId="5">
    <w:name w:val="List Number 5"/>
    <w:basedOn w:val="a1"/>
    <w:rsid w:val="00F06437"/>
    <w:pPr>
      <w:numPr>
        <w:numId w:val="12"/>
      </w:numPr>
    </w:pPr>
  </w:style>
  <w:style w:type="paragraph" w:styleId="aff">
    <w:name w:val="macro"/>
    <w:semiHidden/>
    <w:rsid w:val="00F064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uk-UA" w:eastAsia="uk-UA"/>
    </w:rPr>
  </w:style>
  <w:style w:type="paragraph" w:styleId="aff0">
    <w:name w:val="Message Header"/>
    <w:basedOn w:val="a1"/>
    <w:rsid w:val="00F0643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aff1">
    <w:name w:val="Normal (Web)"/>
    <w:basedOn w:val="a1"/>
    <w:rsid w:val="00F06437"/>
  </w:style>
  <w:style w:type="paragraph" w:styleId="aff2">
    <w:name w:val="Normal Indent"/>
    <w:basedOn w:val="a1"/>
    <w:rsid w:val="00F06437"/>
    <w:pPr>
      <w:ind w:left="708"/>
    </w:pPr>
  </w:style>
  <w:style w:type="paragraph" w:styleId="aff3">
    <w:name w:val="Note Heading"/>
    <w:basedOn w:val="a1"/>
    <w:next w:val="a1"/>
    <w:rsid w:val="00F06437"/>
  </w:style>
  <w:style w:type="paragraph" w:styleId="aff4">
    <w:name w:val="Plain Text"/>
    <w:basedOn w:val="a1"/>
    <w:rsid w:val="00F06437"/>
    <w:rPr>
      <w:rFonts w:ascii="Courier New" w:hAnsi="Courier New" w:cs="Courier New"/>
      <w:sz w:val="20"/>
      <w:szCs w:val="20"/>
    </w:rPr>
  </w:style>
  <w:style w:type="paragraph" w:styleId="aff5">
    <w:name w:val="Salutation"/>
    <w:basedOn w:val="a1"/>
    <w:next w:val="a1"/>
    <w:rsid w:val="00F06437"/>
  </w:style>
  <w:style w:type="paragraph" w:styleId="aff6">
    <w:name w:val="Signature"/>
    <w:basedOn w:val="a1"/>
    <w:rsid w:val="00F06437"/>
    <w:pPr>
      <w:ind w:left="4320"/>
    </w:pPr>
  </w:style>
  <w:style w:type="paragraph" w:styleId="aff7">
    <w:name w:val="Subtitle"/>
    <w:basedOn w:val="a1"/>
    <w:qFormat/>
    <w:rsid w:val="00F06437"/>
    <w:pPr>
      <w:spacing w:after="60"/>
      <w:jc w:val="center"/>
      <w:outlineLvl w:val="1"/>
    </w:pPr>
    <w:rPr>
      <w:rFonts w:ascii="Arial" w:hAnsi="Arial" w:cs="Arial"/>
    </w:rPr>
  </w:style>
  <w:style w:type="paragraph" w:styleId="aff8">
    <w:name w:val="table of authorities"/>
    <w:basedOn w:val="a1"/>
    <w:next w:val="a1"/>
    <w:semiHidden/>
    <w:rsid w:val="00F06437"/>
    <w:pPr>
      <w:ind w:left="240" w:hanging="240"/>
    </w:pPr>
  </w:style>
  <w:style w:type="paragraph" w:styleId="aff9">
    <w:name w:val="table of figures"/>
    <w:basedOn w:val="a1"/>
    <w:next w:val="a1"/>
    <w:semiHidden/>
    <w:rsid w:val="00F06437"/>
  </w:style>
  <w:style w:type="paragraph" w:styleId="affa">
    <w:name w:val="toa heading"/>
    <w:basedOn w:val="a1"/>
    <w:next w:val="a1"/>
    <w:semiHidden/>
    <w:rsid w:val="00F06437"/>
    <w:pPr>
      <w:spacing w:before="120"/>
    </w:pPr>
    <w:rPr>
      <w:rFonts w:ascii="Arial" w:hAnsi="Arial" w:cs="Arial"/>
      <w:b/>
      <w:bCs/>
    </w:rPr>
  </w:style>
  <w:style w:type="paragraph" w:styleId="37">
    <w:name w:val="toc 3"/>
    <w:basedOn w:val="a1"/>
    <w:next w:val="a1"/>
    <w:autoRedefine/>
    <w:uiPriority w:val="39"/>
    <w:rsid w:val="00F06437"/>
    <w:pPr>
      <w:ind w:left="480"/>
    </w:pPr>
  </w:style>
  <w:style w:type="paragraph" w:styleId="46">
    <w:name w:val="toc 4"/>
    <w:basedOn w:val="a1"/>
    <w:next w:val="a1"/>
    <w:autoRedefine/>
    <w:uiPriority w:val="39"/>
    <w:rsid w:val="00F06437"/>
    <w:pPr>
      <w:ind w:left="720"/>
    </w:pPr>
  </w:style>
  <w:style w:type="paragraph" w:styleId="55">
    <w:name w:val="toc 5"/>
    <w:basedOn w:val="a1"/>
    <w:next w:val="a1"/>
    <w:autoRedefine/>
    <w:uiPriority w:val="39"/>
    <w:rsid w:val="00F06437"/>
    <w:pPr>
      <w:ind w:left="960"/>
    </w:pPr>
  </w:style>
  <w:style w:type="paragraph" w:styleId="61">
    <w:name w:val="toc 6"/>
    <w:basedOn w:val="a1"/>
    <w:next w:val="a1"/>
    <w:autoRedefine/>
    <w:uiPriority w:val="39"/>
    <w:rsid w:val="00F06437"/>
    <w:pPr>
      <w:ind w:left="1200"/>
    </w:pPr>
  </w:style>
  <w:style w:type="paragraph" w:styleId="71">
    <w:name w:val="toc 7"/>
    <w:basedOn w:val="a1"/>
    <w:next w:val="a1"/>
    <w:autoRedefine/>
    <w:uiPriority w:val="39"/>
    <w:rsid w:val="00F06437"/>
    <w:pPr>
      <w:ind w:left="1440"/>
    </w:pPr>
  </w:style>
  <w:style w:type="paragraph" w:styleId="81">
    <w:name w:val="toc 8"/>
    <w:basedOn w:val="a1"/>
    <w:next w:val="a1"/>
    <w:autoRedefine/>
    <w:uiPriority w:val="39"/>
    <w:rsid w:val="00F06437"/>
    <w:pPr>
      <w:ind w:left="1680"/>
    </w:pPr>
  </w:style>
  <w:style w:type="paragraph" w:styleId="91">
    <w:name w:val="toc 9"/>
    <w:basedOn w:val="a1"/>
    <w:next w:val="a1"/>
    <w:autoRedefine/>
    <w:uiPriority w:val="39"/>
    <w:rsid w:val="00F06437"/>
    <w:pPr>
      <w:ind w:left="1920"/>
    </w:pPr>
  </w:style>
  <w:style w:type="paragraph" w:customStyle="1" w:styleId="HeaderNumb">
    <w:name w:val="_Header_Numb"/>
    <w:basedOn w:val="ab"/>
    <w:rsid w:val="00F06437"/>
    <w:pPr>
      <w:numPr>
        <w:numId w:val="2"/>
      </w:numPr>
    </w:pPr>
    <w:rPr>
      <w:color w:val="030300"/>
      <w:lang w:val="uk-UA"/>
    </w:rPr>
  </w:style>
  <w:style w:type="character" w:styleId="affb">
    <w:name w:val="annotation reference"/>
    <w:basedOn w:val="a2"/>
    <w:semiHidden/>
    <w:rsid w:val="00F06437"/>
    <w:rPr>
      <w:sz w:val="16"/>
      <w:szCs w:val="16"/>
    </w:rPr>
  </w:style>
  <w:style w:type="paragraph" w:customStyle="1" w:styleId="StyleJustifiedLeft025Firstline025">
    <w:name w:val="Style Justified Left:  0.25&quot; First line:  0.25&quot;"/>
    <w:basedOn w:val="a1"/>
    <w:rsid w:val="00F06437"/>
    <w:pPr>
      <w:ind w:left="360" w:firstLine="360"/>
      <w:jc w:val="both"/>
    </w:pPr>
    <w:rPr>
      <w:szCs w:val="20"/>
      <w:lang w:val="en-US" w:eastAsia="en-US"/>
    </w:rPr>
  </w:style>
  <w:style w:type="character" w:customStyle="1" w:styleId="BodyTextIndentCharChar1">
    <w:name w:val="Body Text Indent Char Char1"/>
    <w:aliases w:val=" Char Char Char Char, Char Char Char1,Body Text Indent Char Char Char Char Char Char,Body Text Indent Char Char Char1, Char Char Char Char1"/>
    <w:basedOn w:val="a2"/>
    <w:rsid w:val="00F06437"/>
    <w:rPr>
      <w:sz w:val="24"/>
      <w:lang w:val="en-US" w:eastAsia="en-US" w:bidi="ar-SA"/>
    </w:rPr>
  </w:style>
  <w:style w:type="paragraph" w:customStyle="1" w:styleId="BodyText-10ptCharChar">
    <w:name w:val="BodyText-10pt Char Char"/>
    <w:basedOn w:val="ab"/>
    <w:autoRedefine/>
    <w:rsid w:val="00F06437"/>
    <w:pPr>
      <w:tabs>
        <w:tab w:val="left" w:pos="1800"/>
      </w:tabs>
      <w:spacing w:before="120" w:after="120"/>
      <w:ind w:left="360" w:firstLine="360"/>
    </w:pPr>
    <w:rPr>
      <w:szCs w:val="24"/>
    </w:rPr>
  </w:style>
  <w:style w:type="character" w:customStyle="1" w:styleId="CharCharChar">
    <w:name w:val="Char Char Char"/>
    <w:basedOn w:val="a2"/>
    <w:rsid w:val="00F06437"/>
    <w:rPr>
      <w:sz w:val="24"/>
      <w:lang w:val="en-US" w:eastAsia="en-US" w:bidi="ar-SA"/>
    </w:rPr>
  </w:style>
  <w:style w:type="paragraph" w:customStyle="1" w:styleId="Style1">
    <w:name w:val="Style1"/>
    <w:basedOn w:val="41"/>
    <w:autoRedefine/>
    <w:rsid w:val="00F06437"/>
    <w:pPr>
      <w:numPr>
        <w:ilvl w:val="3"/>
        <w:numId w:val="13"/>
      </w:numPr>
      <w:ind w:hanging="1080"/>
    </w:pPr>
    <w:rPr>
      <w:rFonts w:ascii="Arial" w:hAnsi="Arial"/>
      <w:sz w:val="24"/>
      <w:szCs w:val="24"/>
      <w:lang w:val="uk-UA"/>
    </w:rPr>
  </w:style>
  <w:style w:type="paragraph" w:customStyle="1" w:styleId="level111">
    <w:name w:val="level111"/>
    <w:basedOn w:val="31"/>
    <w:rsid w:val="00F06437"/>
    <w:pPr>
      <w:numPr>
        <w:ilvl w:val="2"/>
        <w:numId w:val="2"/>
      </w:numPr>
    </w:pPr>
    <w:rPr>
      <w:sz w:val="28"/>
    </w:rPr>
  </w:style>
  <w:style w:type="paragraph" w:customStyle="1" w:styleId="nonumblist">
    <w:name w:val="no_numb_list"/>
    <w:basedOn w:val="a1"/>
    <w:rsid w:val="00655F76"/>
    <w:pPr>
      <w:numPr>
        <w:numId w:val="14"/>
      </w:numPr>
    </w:pPr>
    <w:rPr>
      <w:sz w:val="20"/>
      <w:szCs w:val="20"/>
      <w:lang w:eastAsia="en-US"/>
    </w:rPr>
  </w:style>
  <w:style w:type="character" w:customStyle="1" w:styleId="variant1">
    <w:name w:val="variant1"/>
    <w:basedOn w:val="a2"/>
    <w:rsid w:val="00C82620"/>
    <w:rPr>
      <w:color w:val="0000FF"/>
    </w:rPr>
  </w:style>
  <w:style w:type="character" w:customStyle="1" w:styleId="unknown1">
    <w:name w:val="unknown1"/>
    <w:basedOn w:val="a2"/>
    <w:rsid w:val="00C82620"/>
    <w:rPr>
      <w:color w:val="FF0000"/>
    </w:rPr>
  </w:style>
  <w:style w:type="paragraph" w:customStyle="1" w:styleId="Style2">
    <w:name w:val="Style2"/>
    <w:basedOn w:val="1"/>
    <w:rsid w:val="00E243E1"/>
    <w:rPr>
      <w:lang w:val="uk-UA"/>
    </w:rPr>
  </w:style>
  <w:style w:type="character" w:customStyle="1" w:styleId="42">
    <w:name w:val="Заголовок 4 Знак"/>
    <w:basedOn w:val="a2"/>
    <w:link w:val="41"/>
    <w:rsid w:val="00FA7AD2"/>
    <w:rPr>
      <w:b/>
      <w:bCs/>
      <w:sz w:val="28"/>
      <w:szCs w:val="28"/>
      <w:lang w:val="en-US" w:eastAsia="en-US" w:bidi="ar-SA"/>
    </w:rPr>
  </w:style>
  <w:style w:type="paragraph" w:customStyle="1" w:styleId="Default">
    <w:name w:val="Default"/>
    <w:rsid w:val="00B611DA"/>
    <w:pPr>
      <w:autoSpaceDE w:val="0"/>
      <w:autoSpaceDN w:val="0"/>
      <w:adjustRightInd w:val="0"/>
    </w:pPr>
    <w:rPr>
      <w:color w:val="000000"/>
      <w:sz w:val="24"/>
      <w:szCs w:val="24"/>
      <w:lang w:val="uk-UA" w:eastAsia="uk-UA"/>
    </w:rPr>
  </w:style>
  <w:style w:type="paragraph" w:customStyle="1" w:styleId="Heading5">
    <w:name w:val="Heading5"/>
    <w:basedOn w:val="21"/>
    <w:rsid w:val="005C63CA"/>
    <w:pPr>
      <w:numPr>
        <w:ilvl w:val="0"/>
        <w:numId w:val="0"/>
      </w:numPr>
      <w:tabs>
        <w:tab w:val="num" w:pos="2160"/>
      </w:tabs>
      <w:spacing w:before="120" w:after="120"/>
      <w:ind w:left="1728" w:hanging="648"/>
      <w:jc w:val="both"/>
    </w:pPr>
    <w:rPr>
      <w:bCs w:val="0"/>
      <w:iCs w:val="0"/>
      <w:color w:val="000000"/>
      <w:lang w:val="uk-UA"/>
    </w:rPr>
  </w:style>
  <w:style w:type="paragraph" w:customStyle="1" w:styleId="affc">
    <w:name w:val="Рис."/>
    <w:basedOn w:val="a"/>
    <w:autoRedefine/>
    <w:rsid w:val="00274383"/>
    <w:pPr>
      <w:numPr>
        <w:numId w:val="0"/>
      </w:numPr>
      <w:jc w:val="center"/>
    </w:pPr>
    <w:rPr>
      <w:b/>
      <w:lang w:eastAsia="en-US"/>
    </w:rPr>
  </w:style>
  <w:style w:type="paragraph" w:styleId="affd">
    <w:name w:val="List Paragraph"/>
    <w:basedOn w:val="a1"/>
    <w:link w:val="affe"/>
    <w:uiPriority w:val="34"/>
    <w:qFormat/>
    <w:rsid w:val="00A24C35"/>
    <w:pPr>
      <w:ind w:left="720"/>
      <w:contextualSpacing/>
    </w:pPr>
  </w:style>
  <w:style w:type="paragraph" w:styleId="afff">
    <w:name w:val="No Spacing"/>
    <w:uiPriority w:val="1"/>
    <w:qFormat/>
    <w:rsid w:val="006043C7"/>
    <w:rPr>
      <w:sz w:val="24"/>
      <w:szCs w:val="24"/>
      <w:lang w:val="uk-UA" w:eastAsia="uk-UA"/>
    </w:rPr>
  </w:style>
  <w:style w:type="character" w:customStyle="1" w:styleId="longtext">
    <w:name w:val="long_text"/>
    <w:basedOn w:val="a2"/>
    <w:rsid w:val="008E59AB"/>
  </w:style>
  <w:style w:type="table" w:styleId="afff0">
    <w:name w:val="Table Grid"/>
    <w:basedOn w:val="a3"/>
    <w:rsid w:val="001A0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 с отступом Знак"/>
    <w:aliases w:val=" Char Знак,Body Text Indent Char Знак,Body Text Indent Char Char Char Char Знак, Char Char Знак,Char Знак,Char Char Знак"/>
    <w:basedOn w:val="a2"/>
    <w:link w:val="ab"/>
    <w:rsid w:val="009E5E4D"/>
    <w:rPr>
      <w:sz w:val="24"/>
    </w:rPr>
  </w:style>
  <w:style w:type="character" w:customStyle="1" w:styleId="hps">
    <w:name w:val="hps"/>
    <w:basedOn w:val="a2"/>
    <w:rsid w:val="009E5E4D"/>
  </w:style>
  <w:style w:type="character" w:customStyle="1" w:styleId="apple-converted-space">
    <w:name w:val="apple-converted-space"/>
    <w:basedOn w:val="a2"/>
    <w:rsid w:val="00C0441F"/>
  </w:style>
  <w:style w:type="character" w:customStyle="1" w:styleId="a6">
    <w:name w:val="Верхний колонтитул Знак"/>
    <w:basedOn w:val="a2"/>
    <w:link w:val="a5"/>
    <w:rsid w:val="00424961"/>
    <w:rPr>
      <w:sz w:val="24"/>
      <w:szCs w:val="24"/>
    </w:rPr>
  </w:style>
  <w:style w:type="paragraph" w:customStyle="1" w:styleId="num">
    <w:name w:val="num"/>
    <w:basedOn w:val="affd"/>
    <w:link w:val="numChar"/>
    <w:qFormat/>
    <w:rsid w:val="000B7105"/>
    <w:pPr>
      <w:numPr>
        <w:numId w:val="16"/>
      </w:numPr>
    </w:pPr>
  </w:style>
  <w:style w:type="paragraph" w:customStyle="1" w:styleId="Style3">
    <w:name w:val="Style3"/>
    <w:basedOn w:val="num"/>
    <w:link w:val="Style3Char"/>
    <w:autoRedefine/>
    <w:qFormat/>
    <w:rsid w:val="004801C9"/>
    <w:pPr>
      <w:numPr>
        <w:numId w:val="19"/>
      </w:numPr>
    </w:pPr>
  </w:style>
  <w:style w:type="character" w:customStyle="1" w:styleId="affe">
    <w:name w:val="Абзац списка Знак"/>
    <w:basedOn w:val="a2"/>
    <w:link w:val="affd"/>
    <w:uiPriority w:val="34"/>
    <w:rsid w:val="000B7105"/>
    <w:rPr>
      <w:sz w:val="24"/>
      <w:szCs w:val="24"/>
      <w:lang w:val="uk-UA" w:eastAsia="uk-UA"/>
    </w:rPr>
  </w:style>
  <w:style w:type="character" w:customStyle="1" w:styleId="numChar">
    <w:name w:val="num Char"/>
    <w:basedOn w:val="affe"/>
    <w:link w:val="num"/>
    <w:rsid w:val="000B7105"/>
    <w:rPr>
      <w:sz w:val="24"/>
      <w:szCs w:val="24"/>
      <w:lang w:val="ru-RU" w:eastAsia="uk-UA"/>
    </w:rPr>
  </w:style>
  <w:style w:type="character" w:customStyle="1" w:styleId="Style3Char">
    <w:name w:val="Style3 Char"/>
    <w:basedOn w:val="numChar"/>
    <w:link w:val="Style3"/>
    <w:rsid w:val="004801C9"/>
    <w:rPr>
      <w:sz w:val="24"/>
      <w:szCs w:val="24"/>
      <w:lang w:val="ru-RU" w:eastAsia="uk-UA"/>
    </w:rPr>
  </w:style>
  <w:style w:type="paragraph" w:customStyle="1" w:styleId="StyleHeading1MyHeading1Centered">
    <w:name w:val="Style Heading 1My Heading 1 + Centered"/>
    <w:basedOn w:val="1"/>
    <w:rsid w:val="00631186"/>
    <w:pPr>
      <w:numPr>
        <w:numId w:val="18"/>
      </w:numPr>
      <w:spacing w:before="400"/>
      <w:ind w:left="4032"/>
    </w:pPr>
    <w:rPr>
      <w:rFonts w:cs="Times New Roman"/>
      <w:szCs w:val="20"/>
    </w:rPr>
  </w:style>
  <w:style w:type="character" w:customStyle="1" w:styleId="shorttext">
    <w:name w:val="short_text"/>
    <w:basedOn w:val="a2"/>
    <w:rsid w:val="00A13D45"/>
  </w:style>
  <w:style w:type="paragraph" w:styleId="afff1">
    <w:name w:val="TOC Heading"/>
    <w:basedOn w:val="1"/>
    <w:next w:val="a1"/>
    <w:uiPriority w:val="39"/>
    <w:unhideWhenUsed/>
    <w:qFormat/>
    <w:rsid w:val="007360CF"/>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0772">
      <w:bodyDiv w:val="1"/>
      <w:marLeft w:val="0"/>
      <w:marRight w:val="0"/>
      <w:marTop w:val="0"/>
      <w:marBottom w:val="0"/>
      <w:divBdr>
        <w:top w:val="none" w:sz="0" w:space="0" w:color="auto"/>
        <w:left w:val="none" w:sz="0" w:space="0" w:color="auto"/>
        <w:bottom w:val="none" w:sz="0" w:space="0" w:color="auto"/>
        <w:right w:val="none" w:sz="0" w:space="0" w:color="auto"/>
      </w:divBdr>
    </w:div>
    <w:div w:id="261307046">
      <w:bodyDiv w:val="1"/>
      <w:marLeft w:val="0"/>
      <w:marRight w:val="0"/>
      <w:marTop w:val="0"/>
      <w:marBottom w:val="0"/>
      <w:divBdr>
        <w:top w:val="none" w:sz="0" w:space="0" w:color="auto"/>
        <w:left w:val="none" w:sz="0" w:space="0" w:color="auto"/>
        <w:bottom w:val="none" w:sz="0" w:space="0" w:color="auto"/>
        <w:right w:val="none" w:sz="0" w:space="0" w:color="auto"/>
      </w:divBdr>
    </w:div>
    <w:div w:id="298848560">
      <w:bodyDiv w:val="1"/>
      <w:marLeft w:val="0"/>
      <w:marRight w:val="0"/>
      <w:marTop w:val="0"/>
      <w:marBottom w:val="0"/>
      <w:divBdr>
        <w:top w:val="none" w:sz="0" w:space="0" w:color="auto"/>
        <w:left w:val="none" w:sz="0" w:space="0" w:color="auto"/>
        <w:bottom w:val="none" w:sz="0" w:space="0" w:color="auto"/>
        <w:right w:val="none" w:sz="0" w:space="0" w:color="auto"/>
      </w:divBdr>
      <w:divsChild>
        <w:div w:id="210581924">
          <w:marLeft w:val="0"/>
          <w:marRight w:val="0"/>
          <w:marTop w:val="0"/>
          <w:marBottom w:val="0"/>
          <w:divBdr>
            <w:top w:val="none" w:sz="0" w:space="0" w:color="auto"/>
            <w:left w:val="none" w:sz="0" w:space="0" w:color="auto"/>
            <w:bottom w:val="none" w:sz="0" w:space="0" w:color="auto"/>
            <w:right w:val="none" w:sz="0" w:space="0" w:color="auto"/>
          </w:divBdr>
        </w:div>
        <w:div w:id="1856114230">
          <w:marLeft w:val="0"/>
          <w:marRight w:val="0"/>
          <w:marTop w:val="0"/>
          <w:marBottom w:val="0"/>
          <w:divBdr>
            <w:top w:val="none" w:sz="0" w:space="0" w:color="auto"/>
            <w:left w:val="none" w:sz="0" w:space="0" w:color="auto"/>
            <w:bottom w:val="none" w:sz="0" w:space="0" w:color="auto"/>
            <w:right w:val="none" w:sz="0" w:space="0" w:color="auto"/>
          </w:divBdr>
        </w:div>
      </w:divsChild>
    </w:div>
    <w:div w:id="463620859">
      <w:bodyDiv w:val="1"/>
      <w:marLeft w:val="0"/>
      <w:marRight w:val="0"/>
      <w:marTop w:val="0"/>
      <w:marBottom w:val="0"/>
      <w:divBdr>
        <w:top w:val="none" w:sz="0" w:space="0" w:color="auto"/>
        <w:left w:val="none" w:sz="0" w:space="0" w:color="auto"/>
        <w:bottom w:val="none" w:sz="0" w:space="0" w:color="auto"/>
        <w:right w:val="none" w:sz="0" w:space="0" w:color="auto"/>
      </w:divBdr>
      <w:divsChild>
        <w:div w:id="1892106902">
          <w:marLeft w:val="0"/>
          <w:marRight w:val="0"/>
          <w:marTop w:val="0"/>
          <w:marBottom w:val="0"/>
          <w:divBdr>
            <w:top w:val="none" w:sz="0" w:space="0" w:color="auto"/>
            <w:left w:val="none" w:sz="0" w:space="0" w:color="auto"/>
            <w:bottom w:val="none" w:sz="0" w:space="0" w:color="auto"/>
            <w:right w:val="none" w:sz="0" w:space="0" w:color="auto"/>
          </w:divBdr>
          <w:divsChild>
            <w:div w:id="1361709118">
              <w:marLeft w:val="0"/>
              <w:marRight w:val="0"/>
              <w:marTop w:val="0"/>
              <w:marBottom w:val="0"/>
              <w:divBdr>
                <w:top w:val="none" w:sz="0" w:space="0" w:color="auto"/>
                <w:left w:val="none" w:sz="0" w:space="0" w:color="auto"/>
                <w:bottom w:val="none" w:sz="0" w:space="0" w:color="auto"/>
                <w:right w:val="none" w:sz="0" w:space="0" w:color="auto"/>
              </w:divBdr>
              <w:divsChild>
                <w:div w:id="164319837">
                  <w:marLeft w:val="0"/>
                  <w:marRight w:val="0"/>
                  <w:marTop w:val="0"/>
                  <w:marBottom w:val="0"/>
                  <w:divBdr>
                    <w:top w:val="none" w:sz="0" w:space="0" w:color="auto"/>
                    <w:left w:val="none" w:sz="0" w:space="0" w:color="auto"/>
                    <w:bottom w:val="none" w:sz="0" w:space="0" w:color="auto"/>
                    <w:right w:val="none" w:sz="0" w:space="0" w:color="auto"/>
                  </w:divBdr>
                  <w:divsChild>
                    <w:div w:id="650672190">
                      <w:marLeft w:val="0"/>
                      <w:marRight w:val="0"/>
                      <w:marTop w:val="0"/>
                      <w:marBottom w:val="0"/>
                      <w:divBdr>
                        <w:top w:val="none" w:sz="0" w:space="0" w:color="auto"/>
                        <w:left w:val="none" w:sz="0" w:space="0" w:color="auto"/>
                        <w:bottom w:val="none" w:sz="0" w:space="0" w:color="auto"/>
                        <w:right w:val="none" w:sz="0" w:space="0" w:color="auto"/>
                      </w:divBdr>
                      <w:divsChild>
                        <w:div w:id="1043359102">
                          <w:marLeft w:val="0"/>
                          <w:marRight w:val="0"/>
                          <w:marTop w:val="0"/>
                          <w:marBottom w:val="0"/>
                          <w:divBdr>
                            <w:top w:val="none" w:sz="0" w:space="0" w:color="auto"/>
                            <w:left w:val="none" w:sz="0" w:space="0" w:color="auto"/>
                            <w:bottom w:val="none" w:sz="0" w:space="0" w:color="auto"/>
                            <w:right w:val="none" w:sz="0" w:space="0" w:color="auto"/>
                          </w:divBdr>
                          <w:divsChild>
                            <w:div w:id="2133091974">
                              <w:marLeft w:val="0"/>
                              <w:marRight w:val="0"/>
                              <w:marTop w:val="0"/>
                              <w:marBottom w:val="0"/>
                              <w:divBdr>
                                <w:top w:val="none" w:sz="0" w:space="0" w:color="auto"/>
                                <w:left w:val="none" w:sz="0" w:space="0" w:color="auto"/>
                                <w:bottom w:val="none" w:sz="0" w:space="0" w:color="auto"/>
                                <w:right w:val="none" w:sz="0" w:space="0" w:color="auto"/>
                              </w:divBdr>
                              <w:divsChild>
                                <w:div w:id="1145702921">
                                  <w:marLeft w:val="0"/>
                                  <w:marRight w:val="0"/>
                                  <w:marTop w:val="0"/>
                                  <w:marBottom w:val="0"/>
                                  <w:divBdr>
                                    <w:top w:val="none" w:sz="0" w:space="0" w:color="auto"/>
                                    <w:left w:val="none" w:sz="0" w:space="0" w:color="auto"/>
                                    <w:bottom w:val="none" w:sz="0" w:space="0" w:color="auto"/>
                                    <w:right w:val="none" w:sz="0" w:space="0" w:color="auto"/>
                                  </w:divBdr>
                                  <w:divsChild>
                                    <w:div w:id="1335643417">
                                      <w:marLeft w:val="0"/>
                                      <w:marRight w:val="0"/>
                                      <w:marTop w:val="0"/>
                                      <w:marBottom w:val="0"/>
                                      <w:divBdr>
                                        <w:top w:val="none" w:sz="0" w:space="0" w:color="auto"/>
                                        <w:left w:val="none" w:sz="0" w:space="0" w:color="auto"/>
                                        <w:bottom w:val="none" w:sz="0" w:space="0" w:color="auto"/>
                                        <w:right w:val="none" w:sz="0" w:space="0" w:color="auto"/>
                                      </w:divBdr>
                                      <w:divsChild>
                                        <w:div w:id="1782531552">
                                          <w:marLeft w:val="0"/>
                                          <w:marRight w:val="0"/>
                                          <w:marTop w:val="0"/>
                                          <w:marBottom w:val="0"/>
                                          <w:divBdr>
                                            <w:top w:val="none" w:sz="0" w:space="0" w:color="auto"/>
                                            <w:left w:val="none" w:sz="0" w:space="0" w:color="auto"/>
                                            <w:bottom w:val="none" w:sz="0" w:space="0" w:color="auto"/>
                                            <w:right w:val="none" w:sz="0" w:space="0" w:color="auto"/>
                                          </w:divBdr>
                                          <w:divsChild>
                                            <w:div w:id="502742587">
                                              <w:marLeft w:val="0"/>
                                              <w:marRight w:val="0"/>
                                              <w:marTop w:val="0"/>
                                              <w:marBottom w:val="0"/>
                                              <w:divBdr>
                                                <w:top w:val="none" w:sz="0" w:space="0" w:color="auto"/>
                                                <w:left w:val="none" w:sz="0" w:space="0" w:color="auto"/>
                                                <w:bottom w:val="none" w:sz="0" w:space="0" w:color="auto"/>
                                                <w:right w:val="none" w:sz="0" w:space="0" w:color="auto"/>
                                              </w:divBdr>
                                              <w:divsChild>
                                                <w:div w:id="222255361">
                                                  <w:marLeft w:val="0"/>
                                                  <w:marRight w:val="0"/>
                                                  <w:marTop w:val="0"/>
                                                  <w:marBottom w:val="0"/>
                                                  <w:divBdr>
                                                    <w:top w:val="none" w:sz="0" w:space="0" w:color="auto"/>
                                                    <w:left w:val="none" w:sz="0" w:space="0" w:color="auto"/>
                                                    <w:bottom w:val="none" w:sz="0" w:space="0" w:color="auto"/>
                                                    <w:right w:val="none" w:sz="0" w:space="0" w:color="auto"/>
                                                  </w:divBdr>
                                                  <w:divsChild>
                                                    <w:div w:id="594483445">
                                                      <w:marLeft w:val="0"/>
                                                      <w:marRight w:val="0"/>
                                                      <w:marTop w:val="0"/>
                                                      <w:marBottom w:val="0"/>
                                                      <w:divBdr>
                                                        <w:top w:val="none" w:sz="0" w:space="0" w:color="auto"/>
                                                        <w:left w:val="none" w:sz="0" w:space="0" w:color="auto"/>
                                                        <w:bottom w:val="none" w:sz="0" w:space="0" w:color="auto"/>
                                                        <w:right w:val="none" w:sz="0" w:space="0" w:color="auto"/>
                                                      </w:divBdr>
                                                      <w:divsChild>
                                                        <w:div w:id="599799943">
                                                          <w:marLeft w:val="0"/>
                                                          <w:marRight w:val="0"/>
                                                          <w:marTop w:val="0"/>
                                                          <w:marBottom w:val="0"/>
                                                          <w:divBdr>
                                                            <w:top w:val="none" w:sz="0" w:space="0" w:color="auto"/>
                                                            <w:left w:val="none" w:sz="0" w:space="0" w:color="auto"/>
                                                            <w:bottom w:val="none" w:sz="0" w:space="0" w:color="auto"/>
                                                            <w:right w:val="none" w:sz="0" w:space="0" w:color="auto"/>
                                                          </w:divBdr>
                                                          <w:divsChild>
                                                            <w:div w:id="134376967">
                                                              <w:marLeft w:val="0"/>
                                                              <w:marRight w:val="0"/>
                                                              <w:marTop w:val="0"/>
                                                              <w:marBottom w:val="0"/>
                                                              <w:divBdr>
                                                                <w:top w:val="none" w:sz="0" w:space="0" w:color="auto"/>
                                                                <w:left w:val="none" w:sz="0" w:space="0" w:color="auto"/>
                                                                <w:bottom w:val="none" w:sz="0" w:space="0" w:color="auto"/>
                                                                <w:right w:val="none" w:sz="0" w:space="0" w:color="auto"/>
                                                              </w:divBdr>
                                                              <w:divsChild>
                                                                <w:div w:id="1699813601">
                                                                  <w:marLeft w:val="0"/>
                                                                  <w:marRight w:val="0"/>
                                                                  <w:marTop w:val="0"/>
                                                                  <w:marBottom w:val="0"/>
                                                                  <w:divBdr>
                                                                    <w:top w:val="none" w:sz="0" w:space="0" w:color="auto"/>
                                                                    <w:left w:val="none" w:sz="0" w:space="0" w:color="auto"/>
                                                                    <w:bottom w:val="none" w:sz="0" w:space="0" w:color="auto"/>
                                                                    <w:right w:val="none" w:sz="0" w:space="0" w:color="auto"/>
                                                                  </w:divBdr>
                                                                  <w:divsChild>
                                                                    <w:div w:id="1549948887">
                                                                      <w:marLeft w:val="0"/>
                                                                      <w:marRight w:val="0"/>
                                                                      <w:marTop w:val="0"/>
                                                                      <w:marBottom w:val="0"/>
                                                                      <w:divBdr>
                                                                        <w:top w:val="none" w:sz="0" w:space="0" w:color="auto"/>
                                                                        <w:left w:val="none" w:sz="0" w:space="0" w:color="auto"/>
                                                                        <w:bottom w:val="none" w:sz="0" w:space="0" w:color="auto"/>
                                                                        <w:right w:val="none" w:sz="0" w:space="0" w:color="auto"/>
                                                                      </w:divBdr>
                                                                      <w:divsChild>
                                                                        <w:div w:id="2030257756">
                                                                          <w:marLeft w:val="0"/>
                                                                          <w:marRight w:val="0"/>
                                                                          <w:marTop w:val="0"/>
                                                                          <w:marBottom w:val="0"/>
                                                                          <w:divBdr>
                                                                            <w:top w:val="none" w:sz="0" w:space="0" w:color="auto"/>
                                                                            <w:left w:val="none" w:sz="0" w:space="0" w:color="auto"/>
                                                                            <w:bottom w:val="none" w:sz="0" w:space="0" w:color="auto"/>
                                                                            <w:right w:val="none" w:sz="0" w:space="0" w:color="auto"/>
                                                                          </w:divBdr>
                                                                          <w:divsChild>
                                                                            <w:div w:id="1432967584">
                                                                              <w:marLeft w:val="0"/>
                                                                              <w:marRight w:val="0"/>
                                                                              <w:marTop w:val="0"/>
                                                                              <w:marBottom w:val="150"/>
                                                                              <w:divBdr>
                                                                                <w:top w:val="none" w:sz="0" w:space="0" w:color="auto"/>
                                                                                <w:left w:val="none" w:sz="0" w:space="0" w:color="auto"/>
                                                                                <w:bottom w:val="none" w:sz="0" w:space="0" w:color="auto"/>
                                                                                <w:right w:val="none" w:sz="0" w:space="0" w:color="auto"/>
                                                                              </w:divBdr>
                                                                              <w:divsChild>
                                                                                <w:div w:id="323511572">
                                                                                  <w:marLeft w:val="0"/>
                                                                                  <w:marRight w:val="0"/>
                                                                                  <w:marTop w:val="0"/>
                                                                                  <w:marBottom w:val="0"/>
                                                                                  <w:divBdr>
                                                                                    <w:top w:val="none" w:sz="0" w:space="0" w:color="auto"/>
                                                                                    <w:left w:val="none" w:sz="0" w:space="0" w:color="auto"/>
                                                                                    <w:bottom w:val="none" w:sz="0" w:space="0" w:color="auto"/>
                                                                                    <w:right w:val="none" w:sz="0" w:space="0" w:color="auto"/>
                                                                                  </w:divBdr>
                                                                                  <w:divsChild>
                                                                                    <w:div w:id="1256134104">
                                                                                      <w:marLeft w:val="0"/>
                                                                                      <w:marRight w:val="0"/>
                                                                                      <w:marTop w:val="0"/>
                                                                                      <w:marBottom w:val="0"/>
                                                                                      <w:divBdr>
                                                                                        <w:top w:val="single" w:sz="6" w:space="6" w:color="F5F6F7"/>
                                                                                        <w:left w:val="single" w:sz="6" w:space="4" w:color="F5F6F7"/>
                                                                                        <w:bottom w:val="single" w:sz="6" w:space="6" w:color="F5F6F7"/>
                                                                                        <w:right w:val="single" w:sz="6" w:space="8" w:color="F5F6F7"/>
                                                                                      </w:divBdr>
                                                                                      <w:divsChild>
                                                                                        <w:div w:id="1168062987">
                                                                                          <w:marLeft w:val="0"/>
                                                                                          <w:marRight w:val="0"/>
                                                                                          <w:marTop w:val="0"/>
                                                                                          <w:marBottom w:val="0"/>
                                                                                          <w:divBdr>
                                                                                            <w:top w:val="none" w:sz="0" w:space="0" w:color="auto"/>
                                                                                            <w:left w:val="none" w:sz="0" w:space="0" w:color="auto"/>
                                                                                            <w:bottom w:val="none" w:sz="0" w:space="0" w:color="auto"/>
                                                                                            <w:right w:val="none" w:sz="0" w:space="0" w:color="auto"/>
                                                                                          </w:divBdr>
                                                                                          <w:divsChild>
                                                                                            <w:div w:id="2082940182">
                                                                                              <w:marLeft w:val="0"/>
                                                                                              <w:marRight w:val="0"/>
                                                                                              <w:marTop w:val="0"/>
                                                                                              <w:marBottom w:val="0"/>
                                                                                              <w:divBdr>
                                                                                                <w:top w:val="none" w:sz="0" w:space="0" w:color="auto"/>
                                                                                                <w:left w:val="none" w:sz="0" w:space="0" w:color="auto"/>
                                                                                                <w:bottom w:val="none" w:sz="0" w:space="0" w:color="auto"/>
                                                                                                <w:right w:val="none" w:sz="0" w:space="0" w:color="auto"/>
                                                                                              </w:divBdr>
                                                                                              <w:divsChild>
                                                                                                <w:div w:id="1824815474">
                                                                                                  <w:marLeft w:val="0"/>
                                                                                                  <w:marRight w:val="0"/>
                                                                                                  <w:marTop w:val="0"/>
                                                                                                  <w:marBottom w:val="0"/>
                                                                                                  <w:divBdr>
                                                                                                    <w:top w:val="none" w:sz="0" w:space="0" w:color="auto"/>
                                                                                                    <w:left w:val="none" w:sz="0" w:space="0" w:color="auto"/>
                                                                                                    <w:bottom w:val="none" w:sz="0" w:space="0" w:color="auto"/>
                                                                                                    <w:right w:val="none" w:sz="0" w:space="0" w:color="auto"/>
                                                                                                  </w:divBdr>
                                                                                                </w:div>
                                                                                                <w:div w:id="9774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692246">
      <w:bodyDiv w:val="1"/>
      <w:marLeft w:val="0"/>
      <w:marRight w:val="0"/>
      <w:marTop w:val="0"/>
      <w:marBottom w:val="0"/>
      <w:divBdr>
        <w:top w:val="none" w:sz="0" w:space="0" w:color="auto"/>
        <w:left w:val="none" w:sz="0" w:space="0" w:color="auto"/>
        <w:bottom w:val="none" w:sz="0" w:space="0" w:color="auto"/>
        <w:right w:val="none" w:sz="0" w:space="0" w:color="auto"/>
      </w:divBdr>
      <w:divsChild>
        <w:div w:id="1583753423">
          <w:marLeft w:val="0"/>
          <w:marRight w:val="0"/>
          <w:marTop w:val="0"/>
          <w:marBottom w:val="0"/>
          <w:divBdr>
            <w:top w:val="none" w:sz="0" w:space="0" w:color="auto"/>
            <w:left w:val="none" w:sz="0" w:space="0" w:color="auto"/>
            <w:bottom w:val="none" w:sz="0" w:space="0" w:color="auto"/>
            <w:right w:val="none" w:sz="0" w:space="0" w:color="auto"/>
          </w:divBdr>
        </w:div>
        <w:div w:id="245379728">
          <w:marLeft w:val="0"/>
          <w:marRight w:val="0"/>
          <w:marTop w:val="0"/>
          <w:marBottom w:val="0"/>
          <w:divBdr>
            <w:top w:val="none" w:sz="0" w:space="0" w:color="auto"/>
            <w:left w:val="none" w:sz="0" w:space="0" w:color="auto"/>
            <w:bottom w:val="none" w:sz="0" w:space="0" w:color="auto"/>
            <w:right w:val="none" w:sz="0" w:space="0" w:color="auto"/>
          </w:divBdr>
        </w:div>
        <w:div w:id="1618172612">
          <w:marLeft w:val="0"/>
          <w:marRight w:val="0"/>
          <w:marTop w:val="0"/>
          <w:marBottom w:val="0"/>
          <w:divBdr>
            <w:top w:val="none" w:sz="0" w:space="0" w:color="auto"/>
            <w:left w:val="none" w:sz="0" w:space="0" w:color="auto"/>
            <w:bottom w:val="none" w:sz="0" w:space="0" w:color="auto"/>
            <w:right w:val="none" w:sz="0" w:space="0" w:color="auto"/>
          </w:divBdr>
        </w:div>
        <w:div w:id="848980255">
          <w:marLeft w:val="0"/>
          <w:marRight w:val="0"/>
          <w:marTop w:val="0"/>
          <w:marBottom w:val="0"/>
          <w:divBdr>
            <w:top w:val="none" w:sz="0" w:space="0" w:color="auto"/>
            <w:left w:val="none" w:sz="0" w:space="0" w:color="auto"/>
            <w:bottom w:val="none" w:sz="0" w:space="0" w:color="auto"/>
            <w:right w:val="none" w:sz="0" w:space="0" w:color="auto"/>
          </w:divBdr>
        </w:div>
        <w:div w:id="1712538114">
          <w:marLeft w:val="0"/>
          <w:marRight w:val="0"/>
          <w:marTop w:val="0"/>
          <w:marBottom w:val="0"/>
          <w:divBdr>
            <w:top w:val="none" w:sz="0" w:space="0" w:color="auto"/>
            <w:left w:val="none" w:sz="0" w:space="0" w:color="auto"/>
            <w:bottom w:val="none" w:sz="0" w:space="0" w:color="auto"/>
            <w:right w:val="none" w:sz="0" w:space="0" w:color="auto"/>
          </w:divBdr>
        </w:div>
        <w:div w:id="1503274231">
          <w:marLeft w:val="0"/>
          <w:marRight w:val="0"/>
          <w:marTop w:val="0"/>
          <w:marBottom w:val="0"/>
          <w:divBdr>
            <w:top w:val="none" w:sz="0" w:space="0" w:color="auto"/>
            <w:left w:val="none" w:sz="0" w:space="0" w:color="auto"/>
            <w:bottom w:val="none" w:sz="0" w:space="0" w:color="auto"/>
            <w:right w:val="none" w:sz="0" w:space="0" w:color="auto"/>
          </w:divBdr>
        </w:div>
        <w:div w:id="860165018">
          <w:marLeft w:val="0"/>
          <w:marRight w:val="0"/>
          <w:marTop w:val="0"/>
          <w:marBottom w:val="0"/>
          <w:divBdr>
            <w:top w:val="none" w:sz="0" w:space="0" w:color="auto"/>
            <w:left w:val="none" w:sz="0" w:space="0" w:color="auto"/>
            <w:bottom w:val="none" w:sz="0" w:space="0" w:color="auto"/>
            <w:right w:val="none" w:sz="0" w:space="0" w:color="auto"/>
          </w:divBdr>
        </w:div>
        <w:div w:id="1717969618">
          <w:marLeft w:val="0"/>
          <w:marRight w:val="0"/>
          <w:marTop w:val="0"/>
          <w:marBottom w:val="0"/>
          <w:divBdr>
            <w:top w:val="none" w:sz="0" w:space="0" w:color="auto"/>
            <w:left w:val="none" w:sz="0" w:space="0" w:color="auto"/>
            <w:bottom w:val="none" w:sz="0" w:space="0" w:color="auto"/>
            <w:right w:val="none" w:sz="0" w:space="0" w:color="auto"/>
          </w:divBdr>
          <w:divsChild>
            <w:div w:id="238297335">
              <w:marLeft w:val="0"/>
              <w:marRight w:val="0"/>
              <w:marTop w:val="0"/>
              <w:marBottom w:val="0"/>
              <w:divBdr>
                <w:top w:val="none" w:sz="0" w:space="0" w:color="auto"/>
                <w:left w:val="none" w:sz="0" w:space="0" w:color="auto"/>
                <w:bottom w:val="none" w:sz="0" w:space="0" w:color="auto"/>
                <w:right w:val="none" w:sz="0" w:space="0" w:color="auto"/>
              </w:divBdr>
            </w:div>
            <w:div w:id="1170875350">
              <w:marLeft w:val="0"/>
              <w:marRight w:val="0"/>
              <w:marTop w:val="0"/>
              <w:marBottom w:val="0"/>
              <w:divBdr>
                <w:top w:val="none" w:sz="0" w:space="0" w:color="auto"/>
                <w:left w:val="none" w:sz="0" w:space="0" w:color="auto"/>
                <w:bottom w:val="none" w:sz="0" w:space="0" w:color="auto"/>
                <w:right w:val="none" w:sz="0" w:space="0" w:color="auto"/>
              </w:divBdr>
            </w:div>
            <w:div w:id="1374764666">
              <w:marLeft w:val="0"/>
              <w:marRight w:val="0"/>
              <w:marTop w:val="0"/>
              <w:marBottom w:val="0"/>
              <w:divBdr>
                <w:top w:val="none" w:sz="0" w:space="0" w:color="auto"/>
                <w:left w:val="none" w:sz="0" w:space="0" w:color="auto"/>
                <w:bottom w:val="none" w:sz="0" w:space="0" w:color="auto"/>
                <w:right w:val="none" w:sz="0" w:space="0" w:color="auto"/>
              </w:divBdr>
            </w:div>
            <w:div w:id="1553693894">
              <w:marLeft w:val="0"/>
              <w:marRight w:val="0"/>
              <w:marTop w:val="0"/>
              <w:marBottom w:val="0"/>
              <w:divBdr>
                <w:top w:val="none" w:sz="0" w:space="0" w:color="auto"/>
                <w:left w:val="none" w:sz="0" w:space="0" w:color="auto"/>
                <w:bottom w:val="none" w:sz="0" w:space="0" w:color="auto"/>
                <w:right w:val="none" w:sz="0" w:space="0" w:color="auto"/>
              </w:divBdr>
            </w:div>
            <w:div w:id="1789470331">
              <w:marLeft w:val="0"/>
              <w:marRight w:val="0"/>
              <w:marTop w:val="0"/>
              <w:marBottom w:val="0"/>
              <w:divBdr>
                <w:top w:val="none" w:sz="0" w:space="0" w:color="auto"/>
                <w:left w:val="none" w:sz="0" w:space="0" w:color="auto"/>
                <w:bottom w:val="none" w:sz="0" w:space="0" w:color="auto"/>
                <w:right w:val="none" w:sz="0" w:space="0" w:color="auto"/>
              </w:divBdr>
            </w:div>
            <w:div w:id="1518999967">
              <w:marLeft w:val="0"/>
              <w:marRight w:val="0"/>
              <w:marTop w:val="0"/>
              <w:marBottom w:val="0"/>
              <w:divBdr>
                <w:top w:val="none" w:sz="0" w:space="0" w:color="auto"/>
                <w:left w:val="none" w:sz="0" w:space="0" w:color="auto"/>
                <w:bottom w:val="none" w:sz="0" w:space="0" w:color="auto"/>
                <w:right w:val="none" w:sz="0" w:space="0" w:color="auto"/>
              </w:divBdr>
            </w:div>
            <w:div w:id="1956474865">
              <w:marLeft w:val="0"/>
              <w:marRight w:val="0"/>
              <w:marTop w:val="0"/>
              <w:marBottom w:val="0"/>
              <w:divBdr>
                <w:top w:val="none" w:sz="0" w:space="0" w:color="auto"/>
                <w:left w:val="none" w:sz="0" w:space="0" w:color="auto"/>
                <w:bottom w:val="none" w:sz="0" w:space="0" w:color="auto"/>
                <w:right w:val="none" w:sz="0" w:space="0" w:color="auto"/>
              </w:divBdr>
            </w:div>
            <w:div w:id="293293017">
              <w:marLeft w:val="0"/>
              <w:marRight w:val="0"/>
              <w:marTop w:val="0"/>
              <w:marBottom w:val="0"/>
              <w:divBdr>
                <w:top w:val="none" w:sz="0" w:space="0" w:color="auto"/>
                <w:left w:val="none" w:sz="0" w:space="0" w:color="auto"/>
                <w:bottom w:val="none" w:sz="0" w:space="0" w:color="auto"/>
                <w:right w:val="none" w:sz="0" w:space="0" w:color="auto"/>
              </w:divBdr>
              <w:divsChild>
                <w:div w:id="164126377">
                  <w:marLeft w:val="0"/>
                  <w:marRight w:val="0"/>
                  <w:marTop w:val="0"/>
                  <w:marBottom w:val="0"/>
                  <w:divBdr>
                    <w:top w:val="none" w:sz="0" w:space="0" w:color="auto"/>
                    <w:left w:val="none" w:sz="0" w:space="0" w:color="auto"/>
                    <w:bottom w:val="none" w:sz="0" w:space="0" w:color="auto"/>
                    <w:right w:val="none" w:sz="0" w:space="0" w:color="auto"/>
                  </w:divBdr>
                </w:div>
                <w:div w:id="7671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323">
          <w:marLeft w:val="0"/>
          <w:marRight w:val="0"/>
          <w:marTop w:val="0"/>
          <w:marBottom w:val="0"/>
          <w:divBdr>
            <w:top w:val="none" w:sz="0" w:space="0" w:color="auto"/>
            <w:left w:val="none" w:sz="0" w:space="0" w:color="auto"/>
            <w:bottom w:val="none" w:sz="0" w:space="0" w:color="auto"/>
            <w:right w:val="none" w:sz="0" w:space="0" w:color="auto"/>
          </w:divBdr>
        </w:div>
        <w:div w:id="737632150">
          <w:marLeft w:val="0"/>
          <w:marRight w:val="0"/>
          <w:marTop w:val="0"/>
          <w:marBottom w:val="0"/>
          <w:divBdr>
            <w:top w:val="none" w:sz="0" w:space="0" w:color="auto"/>
            <w:left w:val="none" w:sz="0" w:space="0" w:color="auto"/>
            <w:bottom w:val="none" w:sz="0" w:space="0" w:color="auto"/>
            <w:right w:val="none" w:sz="0" w:space="0" w:color="auto"/>
          </w:divBdr>
        </w:div>
      </w:divsChild>
    </w:div>
    <w:div w:id="707723385">
      <w:bodyDiv w:val="1"/>
      <w:marLeft w:val="0"/>
      <w:marRight w:val="0"/>
      <w:marTop w:val="0"/>
      <w:marBottom w:val="0"/>
      <w:divBdr>
        <w:top w:val="none" w:sz="0" w:space="0" w:color="auto"/>
        <w:left w:val="none" w:sz="0" w:space="0" w:color="auto"/>
        <w:bottom w:val="none" w:sz="0" w:space="0" w:color="auto"/>
        <w:right w:val="none" w:sz="0" w:space="0" w:color="auto"/>
      </w:divBdr>
      <w:divsChild>
        <w:div w:id="1117674389">
          <w:marLeft w:val="0"/>
          <w:marRight w:val="0"/>
          <w:marTop w:val="0"/>
          <w:marBottom w:val="0"/>
          <w:divBdr>
            <w:top w:val="none" w:sz="0" w:space="0" w:color="auto"/>
            <w:left w:val="none" w:sz="0" w:space="0" w:color="auto"/>
            <w:bottom w:val="none" w:sz="0" w:space="0" w:color="auto"/>
            <w:right w:val="none" w:sz="0" w:space="0" w:color="auto"/>
          </w:divBdr>
        </w:div>
        <w:div w:id="59837454">
          <w:marLeft w:val="0"/>
          <w:marRight w:val="0"/>
          <w:marTop w:val="0"/>
          <w:marBottom w:val="0"/>
          <w:divBdr>
            <w:top w:val="none" w:sz="0" w:space="0" w:color="auto"/>
            <w:left w:val="none" w:sz="0" w:space="0" w:color="auto"/>
            <w:bottom w:val="none" w:sz="0" w:space="0" w:color="auto"/>
            <w:right w:val="none" w:sz="0" w:space="0" w:color="auto"/>
          </w:divBdr>
        </w:div>
        <w:div w:id="1890997758">
          <w:marLeft w:val="0"/>
          <w:marRight w:val="0"/>
          <w:marTop w:val="0"/>
          <w:marBottom w:val="0"/>
          <w:divBdr>
            <w:top w:val="none" w:sz="0" w:space="0" w:color="auto"/>
            <w:left w:val="none" w:sz="0" w:space="0" w:color="auto"/>
            <w:bottom w:val="none" w:sz="0" w:space="0" w:color="auto"/>
            <w:right w:val="none" w:sz="0" w:space="0" w:color="auto"/>
          </w:divBdr>
        </w:div>
        <w:div w:id="222059481">
          <w:marLeft w:val="0"/>
          <w:marRight w:val="0"/>
          <w:marTop w:val="0"/>
          <w:marBottom w:val="0"/>
          <w:divBdr>
            <w:top w:val="none" w:sz="0" w:space="0" w:color="auto"/>
            <w:left w:val="none" w:sz="0" w:space="0" w:color="auto"/>
            <w:bottom w:val="none" w:sz="0" w:space="0" w:color="auto"/>
            <w:right w:val="none" w:sz="0" w:space="0" w:color="auto"/>
          </w:divBdr>
        </w:div>
        <w:div w:id="1112170097">
          <w:marLeft w:val="0"/>
          <w:marRight w:val="0"/>
          <w:marTop w:val="0"/>
          <w:marBottom w:val="0"/>
          <w:divBdr>
            <w:top w:val="none" w:sz="0" w:space="0" w:color="auto"/>
            <w:left w:val="none" w:sz="0" w:space="0" w:color="auto"/>
            <w:bottom w:val="none" w:sz="0" w:space="0" w:color="auto"/>
            <w:right w:val="none" w:sz="0" w:space="0" w:color="auto"/>
          </w:divBdr>
        </w:div>
      </w:divsChild>
    </w:div>
    <w:div w:id="756755142">
      <w:bodyDiv w:val="1"/>
      <w:marLeft w:val="0"/>
      <w:marRight w:val="0"/>
      <w:marTop w:val="0"/>
      <w:marBottom w:val="0"/>
      <w:divBdr>
        <w:top w:val="none" w:sz="0" w:space="0" w:color="auto"/>
        <w:left w:val="none" w:sz="0" w:space="0" w:color="auto"/>
        <w:bottom w:val="none" w:sz="0" w:space="0" w:color="auto"/>
        <w:right w:val="none" w:sz="0" w:space="0" w:color="auto"/>
      </w:divBdr>
    </w:div>
    <w:div w:id="937567182">
      <w:bodyDiv w:val="1"/>
      <w:marLeft w:val="0"/>
      <w:marRight w:val="0"/>
      <w:marTop w:val="0"/>
      <w:marBottom w:val="0"/>
      <w:divBdr>
        <w:top w:val="none" w:sz="0" w:space="0" w:color="auto"/>
        <w:left w:val="none" w:sz="0" w:space="0" w:color="auto"/>
        <w:bottom w:val="none" w:sz="0" w:space="0" w:color="auto"/>
        <w:right w:val="none" w:sz="0" w:space="0" w:color="auto"/>
      </w:divBdr>
    </w:div>
    <w:div w:id="1164012110">
      <w:bodyDiv w:val="1"/>
      <w:marLeft w:val="0"/>
      <w:marRight w:val="0"/>
      <w:marTop w:val="0"/>
      <w:marBottom w:val="0"/>
      <w:divBdr>
        <w:top w:val="none" w:sz="0" w:space="0" w:color="auto"/>
        <w:left w:val="none" w:sz="0" w:space="0" w:color="auto"/>
        <w:bottom w:val="none" w:sz="0" w:space="0" w:color="auto"/>
        <w:right w:val="none" w:sz="0" w:space="0" w:color="auto"/>
      </w:divBdr>
    </w:div>
    <w:div w:id="1580629888">
      <w:bodyDiv w:val="1"/>
      <w:marLeft w:val="0"/>
      <w:marRight w:val="0"/>
      <w:marTop w:val="0"/>
      <w:marBottom w:val="0"/>
      <w:divBdr>
        <w:top w:val="none" w:sz="0" w:space="0" w:color="auto"/>
        <w:left w:val="none" w:sz="0" w:space="0" w:color="auto"/>
        <w:bottom w:val="none" w:sz="0" w:space="0" w:color="auto"/>
        <w:right w:val="none" w:sz="0" w:space="0" w:color="auto"/>
      </w:divBdr>
    </w:div>
    <w:div w:id="1669282369">
      <w:bodyDiv w:val="1"/>
      <w:marLeft w:val="0"/>
      <w:marRight w:val="0"/>
      <w:marTop w:val="0"/>
      <w:marBottom w:val="0"/>
      <w:divBdr>
        <w:top w:val="none" w:sz="0" w:space="0" w:color="auto"/>
        <w:left w:val="none" w:sz="0" w:space="0" w:color="auto"/>
        <w:bottom w:val="none" w:sz="0" w:space="0" w:color="auto"/>
        <w:right w:val="none" w:sz="0" w:space="0" w:color="auto"/>
      </w:divBdr>
    </w:div>
    <w:div w:id="1800369669">
      <w:bodyDiv w:val="1"/>
      <w:marLeft w:val="0"/>
      <w:marRight w:val="0"/>
      <w:marTop w:val="0"/>
      <w:marBottom w:val="0"/>
      <w:divBdr>
        <w:top w:val="none" w:sz="0" w:space="0" w:color="auto"/>
        <w:left w:val="none" w:sz="0" w:space="0" w:color="auto"/>
        <w:bottom w:val="none" w:sz="0" w:space="0" w:color="auto"/>
        <w:right w:val="none" w:sz="0" w:space="0" w:color="auto"/>
      </w:divBdr>
    </w:div>
    <w:div w:id="1826972905">
      <w:bodyDiv w:val="1"/>
      <w:marLeft w:val="0"/>
      <w:marRight w:val="0"/>
      <w:marTop w:val="0"/>
      <w:marBottom w:val="0"/>
      <w:divBdr>
        <w:top w:val="none" w:sz="0" w:space="0" w:color="auto"/>
        <w:left w:val="none" w:sz="0" w:space="0" w:color="auto"/>
        <w:bottom w:val="none" w:sz="0" w:space="0" w:color="auto"/>
        <w:right w:val="none" w:sz="0" w:space="0" w:color="auto"/>
      </w:divBdr>
    </w:div>
    <w:div w:id="1903984382">
      <w:bodyDiv w:val="1"/>
      <w:marLeft w:val="0"/>
      <w:marRight w:val="0"/>
      <w:marTop w:val="0"/>
      <w:marBottom w:val="0"/>
      <w:divBdr>
        <w:top w:val="none" w:sz="0" w:space="0" w:color="auto"/>
        <w:left w:val="none" w:sz="0" w:space="0" w:color="auto"/>
        <w:bottom w:val="none" w:sz="0" w:space="0" w:color="auto"/>
        <w:right w:val="none" w:sz="0" w:space="0" w:color="auto"/>
      </w:divBdr>
    </w:div>
    <w:div w:id="2080401325">
      <w:bodyDiv w:val="1"/>
      <w:marLeft w:val="0"/>
      <w:marRight w:val="0"/>
      <w:marTop w:val="0"/>
      <w:marBottom w:val="0"/>
      <w:divBdr>
        <w:top w:val="none" w:sz="0" w:space="0" w:color="auto"/>
        <w:left w:val="none" w:sz="0" w:space="0" w:color="auto"/>
        <w:bottom w:val="none" w:sz="0" w:space="0" w:color="auto"/>
        <w:right w:val="none" w:sz="0" w:space="0" w:color="auto"/>
      </w:divBdr>
      <w:divsChild>
        <w:div w:id="1642808041">
          <w:marLeft w:val="0"/>
          <w:marRight w:val="0"/>
          <w:marTop w:val="0"/>
          <w:marBottom w:val="0"/>
          <w:divBdr>
            <w:top w:val="none" w:sz="0" w:space="0" w:color="auto"/>
            <w:left w:val="none" w:sz="0" w:space="0" w:color="auto"/>
            <w:bottom w:val="none" w:sz="0" w:space="0" w:color="auto"/>
            <w:right w:val="none" w:sz="0" w:space="0" w:color="auto"/>
          </w:divBdr>
          <w:divsChild>
            <w:div w:id="133720570">
              <w:marLeft w:val="0"/>
              <w:marRight w:val="0"/>
              <w:marTop w:val="0"/>
              <w:marBottom w:val="0"/>
              <w:divBdr>
                <w:top w:val="none" w:sz="0" w:space="0" w:color="auto"/>
                <w:left w:val="none" w:sz="0" w:space="0" w:color="auto"/>
                <w:bottom w:val="none" w:sz="0" w:space="0" w:color="auto"/>
                <w:right w:val="none" w:sz="0" w:space="0" w:color="auto"/>
              </w:divBdr>
              <w:divsChild>
                <w:div w:id="915669769">
                  <w:marLeft w:val="0"/>
                  <w:marRight w:val="0"/>
                  <w:marTop w:val="0"/>
                  <w:marBottom w:val="0"/>
                  <w:divBdr>
                    <w:top w:val="none" w:sz="0" w:space="0" w:color="auto"/>
                    <w:left w:val="none" w:sz="0" w:space="0" w:color="auto"/>
                    <w:bottom w:val="none" w:sz="0" w:space="0" w:color="auto"/>
                    <w:right w:val="none" w:sz="0" w:space="0" w:color="auto"/>
                  </w:divBdr>
                  <w:divsChild>
                    <w:div w:id="1126004375">
                      <w:marLeft w:val="0"/>
                      <w:marRight w:val="0"/>
                      <w:marTop w:val="0"/>
                      <w:marBottom w:val="0"/>
                      <w:divBdr>
                        <w:top w:val="none" w:sz="0" w:space="0" w:color="auto"/>
                        <w:left w:val="none" w:sz="0" w:space="0" w:color="auto"/>
                        <w:bottom w:val="none" w:sz="0" w:space="0" w:color="auto"/>
                        <w:right w:val="none" w:sz="0" w:space="0" w:color="auto"/>
                      </w:divBdr>
                      <w:divsChild>
                        <w:div w:id="607465434">
                          <w:marLeft w:val="0"/>
                          <w:marRight w:val="0"/>
                          <w:marTop w:val="0"/>
                          <w:marBottom w:val="0"/>
                          <w:divBdr>
                            <w:top w:val="none" w:sz="0" w:space="0" w:color="auto"/>
                            <w:left w:val="none" w:sz="0" w:space="0" w:color="auto"/>
                            <w:bottom w:val="none" w:sz="0" w:space="0" w:color="auto"/>
                            <w:right w:val="none" w:sz="0" w:space="0" w:color="auto"/>
                          </w:divBdr>
                          <w:divsChild>
                            <w:div w:id="1061513715">
                              <w:marLeft w:val="0"/>
                              <w:marRight w:val="0"/>
                              <w:marTop w:val="0"/>
                              <w:marBottom w:val="0"/>
                              <w:divBdr>
                                <w:top w:val="none" w:sz="0" w:space="0" w:color="auto"/>
                                <w:left w:val="none" w:sz="0" w:space="0" w:color="auto"/>
                                <w:bottom w:val="none" w:sz="0" w:space="0" w:color="auto"/>
                                <w:right w:val="none" w:sz="0" w:space="0" w:color="auto"/>
                              </w:divBdr>
                              <w:divsChild>
                                <w:div w:id="332999247">
                                  <w:marLeft w:val="0"/>
                                  <w:marRight w:val="0"/>
                                  <w:marTop w:val="0"/>
                                  <w:marBottom w:val="0"/>
                                  <w:divBdr>
                                    <w:top w:val="none" w:sz="0" w:space="0" w:color="auto"/>
                                    <w:left w:val="none" w:sz="0" w:space="0" w:color="auto"/>
                                    <w:bottom w:val="none" w:sz="0" w:space="0" w:color="auto"/>
                                    <w:right w:val="none" w:sz="0" w:space="0" w:color="auto"/>
                                  </w:divBdr>
                                  <w:divsChild>
                                    <w:div w:id="33047560">
                                      <w:marLeft w:val="0"/>
                                      <w:marRight w:val="0"/>
                                      <w:marTop w:val="0"/>
                                      <w:marBottom w:val="0"/>
                                      <w:divBdr>
                                        <w:top w:val="none" w:sz="0" w:space="0" w:color="auto"/>
                                        <w:left w:val="none" w:sz="0" w:space="0" w:color="auto"/>
                                        <w:bottom w:val="none" w:sz="0" w:space="0" w:color="auto"/>
                                        <w:right w:val="none" w:sz="0" w:space="0" w:color="auto"/>
                                      </w:divBdr>
                                      <w:divsChild>
                                        <w:div w:id="1798989381">
                                          <w:marLeft w:val="0"/>
                                          <w:marRight w:val="0"/>
                                          <w:marTop w:val="0"/>
                                          <w:marBottom w:val="0"/>
                                          <w:divBdr>
                                            <w:top w:val="none" w:sz="0" w:space="0" w:color="auto"/>
                                            <w:left w:val="none" w:sz="0" w:space="0" w:color="auto"/>
                                            <w:bottom w:val="none" w:sz="0" w:space="0" w:color="auto"/>
                                            <w:right w:val="none" w:sz="0" w:space="0" w:color="auto"/>
                                          </w:divBdr>
                                          <w:divsChild>
                                            <w:div w:id="1470435095">
                                              <w:marLeft w:val="0"/>
                                              <w:marRight w:val="0"/>
                                              <w:marTop w:val="0"/>
                                              <w:marBottom w:val="0"/>
                                              <w:divBdr>
                                                <w:top w:val="none" w:sz="0" w:space="0" w:color="auto"/>
                                                <w:left w:val="none" w:sz="0" w:space="0" w:color="auto"/>
                                                <w:bottom w:val="none" w:sz="0" w:space="0" w:color="auto"/>
                                                <w:right w:val="none" w:sz="0" w:space="0" w:color="auto"/>
                                              </w:divBdr>
                                              <w:divsChild>
                                                <w:div w:id="1913731565">
                                                  <w:marLeft w:val="0"/>
                                                  <w:marRight w:val="0"/>
                                                  <w:marTop w:val="0"/>
                                                  <w:marBottom w:val="0"/>
                                                  <w:divBdr>
                                                    <w:top w:val="none" w:sz="0" w:space="0" w:color="auto"/>
                                                    <w:left w:val="none" w:sz="0" w:space="0" w:color="auto"/>
                                                    <w:bottom w:val="none" w:sz="0" w:space="0" w:color="auto"/>
                                                    <w:right w:val="none" w:sz="0" w:space="0" w:color="auto"/>
                                                  </w:divBdr>
                                                  <w:divsChild>
                                                    <w:div w:id="1860073964">
                                                      <w:marLeft w:val="0"/>
                                                      <w:marRight w:val="0"/>
                                                      <w:marTop w:val="0"/>
                                                      <w:marBottom w:val="0"/>
                                                      <w:divBdr>
                                                        <w:top w:val="none" w:sz="0" w:space="0" w:color="auto"/>
                                                        <w:left w:val="none" w:sz="0" w:space="0" w:color="auto"/>
                                                        <w:bottom w:val="none" w:sz="0" w:space="0" w:color="auto"/>
                                                        <w:right w:val="none" w:sz="0" w:space="0" w:color="auto"/>
                                                      </w:divBdr>
                                                      <w:divsChild>
                                                        <w:div w:id="978190756">
                                                          <w:marLeft w:val="0"/>
                                                          <w:marRight w:val="0"/>
                                                          <w:marTop w:val="0"/>
                                                          <w:marBottom w:val="0"/>
                                                          <w:divBdr>
                                                            <w:top w:val="none" w:sz="0" w:space="0" w:color="auto"/>
                                                            <w:left w:val="none" w:sz="0" w:space="0" w:color="auto"/>
                                                            <w:bottom w:val="none" w:sz="0" w:space="0" w:color="auto"/>
                                                            <w:right w:val="none" w:sz="0" w:space="0" w:color="auto"/>
                                                          </w:divBdr>
                                                          <w:divsChild>
                                                            <w:div w:id="647130762">
                                                              <w:marLeft w:val="0"/>
                                                              <w:marRight w:val="0"/>
                                                              <w:marTop w:val="0"/>
                                                              <w:marBottom w:val="0"/>
                                                              <w:divBdr>
                                                                <w:top w:val="none" w:sz="0" w:space="0" w:color="auto"/>
                                                                <w:left w:val="none" w:sz="0" w:space="0" w:color="auto"/>
                                                                <w:bottom w:val="none" w:sz="0" w:space="0" w:color="auto"/>
                                                                <w:right w:val="none" w:sz="0" w:space="0" w:color="auto"/>
                                                              </w:divBdr>
                                                              <w:divsChild>
                                                                <w:div w:id="237373895">
                                                                  <w:marLeft w:val="0"/>
                                                                  <w:marRight w:val="0"/>
                                                                  <w:marTop w:val="0"/>
                                                                  <w:marBottom w:val="0"/>
                                                                  <w:divBdr>
                                                                    <w:top w:val="none" w:sz="0" w:space="0" w:color="auto"/>
                                                                    <w:left w:val="none" w:sz="0" w:space="0" w:color="auto"/>
                                                                    <w:bottom w:val="none" w:sz="0" w:space="0" w:color="auto"/>
                                                                    <w:right w:val="none" w:sz="0" w:space="0" w:color="auto"/>
                                                                  </w:divBdr>
                                                                  <w:divsChild>
                                                                    <w:div w:id="408577512">
                                                                      <w:marLeft w:val="0"/>
                                                                      <w:marRight w:val="0"/>
                                                                      <w:marTop w:val="0"/>
                                                                      <w:marBottom w:val="0"/>
                                                                      <w:divBdr>
                                                                        <w:top w:val="none" w:sz="0" w:space="0" w:color="auto"/>
                                                                        <w:left w:val="none" w:sz="0" w:space="0" w:color="auto"/>
                                                                        <w:bottom w:val="none" w:sz="0" w:space="0" w:color="auto"/>
                                                                        <w:right w:val="none" w:sz="0" w:space="0" w:color="auto"/>
                                                                      </w:divBdr>
                                                                      <w:divsChild>
                                                                        <w:div w:id="876360211">
                                                                          <w:marLeft w:val="0"/>
                                                                          <w:marRight w:val="0"/>
                                                                          <w:marTop w:val="0"/>
                                                                          <w:marBottom w:val="0"/>
                                                                          <w:divBdr>
                                                                            <w:top w:val="none" w:sz="0" w:space="0" w:color="auto"/>
                                                                            <w:left w:val="none" w:sz="0" w:space="0" w:color="auto"/>
                                                                            <w:bottom w:val="none" w:sz="0" w:space="0" w:color="auto"/>
                                                                            <w:right w:val="none" w:sz="0" w:space="0" w:color="auto"/>
                                                                          </w:divBdr>
                                                                          <w:divsChild>
                                                                            <w:div w:id="1956864879">
                                                                              <w:marLeft w:val="0"/>
                                                                              <w:marRight w:val="0"/>
                                                                              <w:marTop w:val="0"/>
                                                                              <w:marBottom w:val="150"/>
                                                                              <w:divBdr>
                                                                                <w:top w:val="none" w:sz="0" w:space="0" w:color="auto"/>
                                                                                <w:left w:val="none" w:sz="0" w:space="0" w:color="auto"/>
                                                                                <w:bottom w:val="none" w:sz="0" w:space="0" w:color="auto"/>
                                                                                <w:right w:val="none" w:sz="0" w:space="0" w:color="auto"/>
                                                                              </w:divBdr>
                                                                              <w:divsChild>
                                                                                <w:div w:id="1523857452">
                                                                                  <w:marLeft w:val="0"/>
                                                                                  <w:marRight w:val="0"/>
                                                                                  <w:marTop w:val="0"/>
                                                                                  <w:marBottom w:val="0"/>
                                                                                  <w:divBdr>
                                                                                    <w:top w:val="none" w:sz="0" w:space="0" w:color="auto"/>
                                                                                    <w:left w:val="none" w:sz="0" w:space="0" w:color="auto"/>
                                                                                    <w:bottom w:val="none" w:sz="0" w:space="0" w:color="auto"/>
                                                                                    <w:right w:val="none" w:sz="0" w:space="0" w:color="auto"/>
                                                                                  </w:divBdr>
                                                                                  <w:divsChild>
                                                                                    <w:div w:id="1280188120">
                                                                                      <w:marLeft w:val="0"/>
                                                                                      <w:marRight w:val="0"/>
                                                                                      <w:marTop w:val="0"/>
                                                                                      <w:marBottom w:val="0"/>
                                                                                      <w:divBdr>
                                                                                        <w:top w:val="single" w:sz="6" w:space="6" w:color="F5F6F7"/>
                                                                                        <w:left w:val="single" w:sz="6" w:space="4" w:color="F5F6F7"/>
                                                                                        <w:bottom w:val="single" w:sz="6" w:space="6" w:color="F5F6F7"/>
                                                                                        <w:right w:val="single" w:sz="6" w:space="8" w:color="F5F6F7"/>
                                                                                      </w:divBdr>
                                                                                      <w:divsChild>
                                                                                        <w:div w:id="1124497427">
                                                                                          <w:marLeft w:val="0"/>
                                                                                          <w:marRight w:val="0"/>
                                                                                          <w:marTop w:val="0"/>
                                                                                          <w:marBottom w:val="0"/>
                                                                                          <w:divBdr>
                                                                                            <w:top w:val="none" w:sz="0" w:space="0" w:color="auto"/>
                                                                                            <w:left w:val="none" w:sz="0" w:space="0" w:color="auto"/>
                                                                                            <w:bottom w:val="none" w:sz="0" w:space="0" w:color="auto"/>
                                                                                            <w:right w:val="none" w:sz="0" w:space="0" w:color="auto"/>
                                                                                          </w:divBdr>
                                                                                          <w:divsChild>
                                                                                            <w:div w:id="270824306">
                                                                                              <w:marLeft w:val="0"/>
                                                                                              <w:marRight w:val="0"/>
                                                                                              <w:marTop w:val="0"/>
                                                                                              <w:marBottom w:val="0"/>
                                                                                              <w:divBdr>
                                                                                                <w:top w:val="none" w:sz="0" w:space="0" w:color="auto"/>
                                                                                                <w:left w:val="none" w:sz="0" w:space="0" w:color="auto"/>
                                                                                                <w:bottom w:val="none" w:sz="0" w:space="0" w:color="auto"/>
                                                                                                <w:right w:val="none" w:sz="0" w:space="0" w:color="auto"/>
                                                                                              </w:divBdr>
                                                                                            </w:div>
                                                                                            <w:div w:id="2073503605">
                                                                                              <w:marLeft w:val="0"/>
                                                                                              <w:marRight w:val="0"/>
                                                                                              <w:marTop w:val="0"/>
                                                                                              <w:marBottom w:val="0"/>
                                                                                              <w:divBdr>
                                                                                                <w:top w:val="none" w:sz="0" w:space="0" w:color="auto"/>
                                                                                                <w:left w:val="none" w:sz="0" w:space="0" w:color="auto"/>
                                                                                                <w:bottom w:val="none" w:sz="0" w:space="0" w:color="auto"/>
                                                                                                <w:right w:val="none" w:sz="0" w:space="0" w:color="auto"/>
                                                                                              </w:divBdr>
                                                                                            </w:div>
                                                                                            <w:div w:id="1470974759">
                                                                                              <w:marLeft w:val="0"/>
                                                                                              <w:marRight w:val="0"/>
                                                                                              <w:marTop w:val="0"/>
                                                                                              <w:marBottom w:val="0"/>
                                                                                              <w:divBdr>
                                                                                                <w:top w:val="none" w:sz="0" w:space="0" w:color="auto"/>
                                                                                                <w:left w:val="none" w:sz="0" w:space="0" w:color="auto"/>
                                                                                                <w:bottom w:val="none" w:sz="0" w:space="0" w:color="auto"/>
                                                                                                <w:right w:val="none" w:sz="0" w:space="0" w:color="auto"/>
                                                                                              </w:divBdr>
                                                                                            </w:div>
                                                                                            <w:div w:id="586884868">
                                                                                              <w:marLeft w:val="0"/>
                                                                                              <w:marRight w:val="0"/>
                                                                                              <w:marTop w:val="0"/>
                                                                                              <w:marBottom w:val="0"/>
                                                                                              <w:divBdr>
                                                                                                <w:top w:val="none" w:sz="0" w:space="0" w:color="auto"/>
                                                                                                <w:left w:val="none" w:sz="0" w:space="0" w:color="auto"/>
                                                                                                <w:bottom w:val="none" w:sz="0" w:space="0" w:color="auto"/>
                                                                                                <w:right w:val="none" w:sz="0" w:space="0" w:color="auto"/>
                                                                                              </w:divBdr>
                                                                                            </w:div>
                                                                                            <w:div w:id="1303391567">
                                                                                              <w:marLeft w:val="0"/>
                                                                                              <w:marRight w:val="0"/>
                                                                                              <w:marTop w:val="0"/>
                                                                                              <w:marBottom w:val="0"/>
                                                                                              <w:divBdr>
                                                                                                <w:top w:val="none" w:sz="0" w:space="0" w:color="auto"/>
                                                                                                <w:left w:val="none" w:sz="0" w:space="0" w:color="auto"/>
                                                                                                <w:bottom w:val="none" w:sz="0" w:space="0" w:color="auto"/>
                                                                                                <w:right w:val="none" w:sz="0" w:space="0" w:color="auto"/>
                                                                                              </w:divBdr>
                                                                                            </w:div>
                                                                                          </w:divsChild>
                                                                                        </w:div>
                                                                                        <w:div w:id="489442139">
                                                                                          <w:marLeft w:val="0"/>
                                                                                          <w:marRight w:val="0"/>
                                                                                          <w:marTop w:val="0"/>
                                                                                          <w:marBottom w:val="0"/>
                                                                                          <w:divBdr>
                                                                                            <w:top w:val="none" w:sz="0" w:space="0" w:color="auto"/>
                                                                                            <w:left w:val="none" w:sz="0" w:space="0" w:color="auto"/>
                                                                                            <w:bottom w:val="none" w:sz="0" w:space="0" w:color="auto"/>
                                                                                            <w:right w:val="none" w:sz="0" w:space="0" w:color="auto"/>
                                                                                          </w:divBdr>
                                                                                        </w:div>
                                                                                        <w:div w:id="743986564">
                                                                                          <w:marLeft w:val="375"/>
                                                                                          <w:marRight w:val="0"/>
                                                                                          <w:marTop w:val="0"/>
                                                                                          <w:marBottom w:val="0"/>
                                                                                          <w:divBdr>
                                                                                            <w:top w:val="none" w:sz="0" w:space="0" w:color="auto"/>
                                                                                            <w:left w:val="none" w:sz="0" w:space="0" w:color="auto"/>
                                                                                            <w:bottom w:val="none" w:sz="0" w:space="0" w:color="auto"/>
                                                                                            <w:right w:val="none" w:sz="0" w:space="0" w:color="auto"/>
                                                                                          </w:divBdr>
                                                                                          <w:divsChild>
                                                                                            <w:div w:id="19293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5AC3F-B109-4B0C-8370-BB141983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28</Pages>
  <Words>4757</Words>
  <Characters>27120</Characters>
  <Application>Microsoft Office Word</Application>
  <DocSecurity>0</DocSecurity>
  <Lines>226</Lines>
  <Paragraphs>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Softserve</Company>
  <LinksUpToDate>false</LinksUpToDate>
  <CharactersWithSpaces>31814</CharactersWithSpaces>
  <SharedDoc>false</SharedDoc>
  <HLinks>
    <vt:vector size="558" baseType="variant">
      <vt:variant>
        <vt:i4>5177534</vt:i4>
      </vt:variant>
      <vt:variant>
        <vt:i4>543</vt:i4>
      </vt:variant>
      <vt:variant>
        <vt:i4>0</vt:i4>
      </vt:variant>
      <vt:variant>
        <vt:i4>5</vt:i4>
      </vt:variant>
      <vt:variant>
        <vt:lpwstr/>
      </vt:variant>
      <vt:variant>
        <vt:lpwstr>_Підфункція_«Параметри_системи»</vt:lpwstr>
      </vt:variant>
      <vt:variant>
        <vt:i4>67895323</vt:i4>
      </vt:variant>
      <vt:variant>
        <vt:i4>540</vt:i4>
      </vt:variant>
      <vt:variant>
        <vt:i4>0</vt:i4>
      </vt:variant>
      <vt:variant>
        <vt:i4>5</vt:i4>
      </vt:variant>
      <vt:variant>
        <vt:lpwstr/>
      </vt:variant>
      <vt:variant>
        <vt:lpwstr>_Функція_«Параметри_системи»</vt:lpwstr>
      </vt:variant>
      <vt:variant>
        <vt:i4>5177534</vt:i4>
      </vt:variant>
      <vt:variant>
        <vt:i4>537</vt:i4>
      </vt:variant>
      <vt:variant>
        <vt:i4>0</vt:i4>
      </vt:variant>
      <vt:variant>
        <vt:i4>5</vt:i4>
      </vt:variant>
      <vt:variant>
        <vt:lpwstr/>
      </vt:variant>
      <vt:variant>
        <vt:lpwstr>_Підфункція_«Параметри_системи»</vt:lpwstr>
      </vt:variant>
      <vt:variant>
        <vt:i4>67895323</vt:i4>
      </vt:variant>
      <vt:variant>
        <vt:i4>534</vt:i4>
      </vt:variant>
      <vt:variant>
        <vt:i4>0</vt:i4>
      </vt:variant>
      <vt:variant>
        <vt:i4>5</vt:i4>
      </vt:variant>
      <vt:variant>
        <vt:lpwstr/>
      </vt:variant>
      <vt:variant>
        <vt:lpwstr>_Функція_«Параметри_системи»</vt:lpwstr>
      </vt:variant>
      <vt:variant>
        <vt:i4>1245239</vt:i4>
      </vt:variant>
      <vt:variant>
        <vt:i4>524</vt:i4>
      </vt:variant>
      <vt:variant>
        <vt:i4>0</vt:i4>
      </vt:variant>
      <vt:variant>
        <vt:i4>5</vt:i4>
      </vt:variant>
      <vt:variant>
        <vt:lpwstr/>
      </vt:variant>
      <vt:variant>
        <vt:lpwstr>_Toc246236044</vt:lpwstr>
      </vt:variant>
      <vt:variant>
        <vt:i4>1245239</vt:i4>
      </vt:variant>
      <vt:variant>
        <vt:i4>518</vt:i4>
      </vt:variant>
      <vt:variant>
        <vt:i4>0</vt:i4>
      </vt:variant>
      <vt:variant>
        <vt:i4>5</vt:i4>
      </vt:variant>
      <vt:variant>
        <vt:lpwstr/>
      </vt:variant>
      <vt:variant>
        <vt:lpwstr>_Toc246236043</vt:lpwstr>
      </vt:variant>
      <vt:variant>
        <vt:i4>1245239</vt:i4>
      </vt:variant>
      <vt:variant>
        <vt:i4>512</vt:i4>
      </vt:variant>
      <vt:variant>
        <vt:i4>0</vt:i4>
      </vt:variant>
      <vt:variant>
        <vt:i4>5</vt:i4>
      </vt:variant>
      <vt:variant>
        <vt:lpwstr/>
      </vt:variant>
      <vt:variant>
        <vt:lpwstr>_Toc246236042</vt:lpwstr>
      </vt:variant>
      <vt:variant>
        <vt:i4>1245239</vt:i4>
      </vt:variant>
      <vt:variant>
        <vt:i4>506</vt:i4>
      </vt:variant>
      <vt:variant>
        <vt:i4>0</vt:i4>
      </vt:variant>
      <vt:variant>
        <vt:i4>5</vt:i4>
      </vt:variant>
      <vt:variant>
        <vt:lpwstr/>
      </vt:variant>
      <vt:variant>
        <vt:lpwstr>_Toc246236041</vt:lpwstr>
      </vt:variant>
      <vt:variant>
        <vt:i4>1245239</vt:i4>
      </vt:variant>
      <vt:variant>
        <vt:i4>500</vt:i4>
      </vt:variant>
      <vt:variant>
        <vt:i4>0</vt:i4>
      </vt:variant>
      <vt:variant>
        <vt:i4>5</vt:i4>
      </vt:variant>
      <vt:variant>
        <vt:lpwstr/>
      </vt:variant>
      <vt:variant>
        <vt:lpwstr>_Toc246236040</vt:lpwstr>
      </vt:variant>
      <vt:variant>
        <vt:i4>1310775</vt:i4>
      </vt:variant>
      <vt:variant>
        <vt:i4>494</vt:i4>
      </vt:variant>
      <vt:variant>
        <vt:i4>0</vt:i4>
      </vt:variant>
      <vt:variant>
        <vt:i4>5</vt:i4>
      </vt:variant>
      <vt:variant>
        <vt:lpwstr/>
      </vt:variant>
      <vt:variant>
        <vt:lpwstr>_Toc246236039</vt:lpwstr>
      </vt:variant>
      <vt:variant>
        <vt:i4>1310775</vt:i4>
      </vt:variant>
      <vt:variant>
        <vt:i4>488</vt:i4>
      </vt:variant>
      <vt:variant>
        <vt:i4>0</vt:i4>
      </vt:variant>
      <vt:variant>
        <vt:i4>5</vt:i4>
      </vt:variant>
      <vt:variant>
        <vt:lpwstr/>
      </vt:variant>
      <vt:variant>
        <vt:lpwstr>_Toc246236038</vt:lpwstr>
      </vt:variant>
      <vt:variant>
        <vt:i4>1310775</vt:i4>
      </vt:variant>
      <vt:variant>
        <vt:i4>482</vt:i4>
      </vt:variant>
      <vt:variant>
        <vt:i4>0</vt:i4>
      </vt:variant>
      <vt:variant>
        <vt:i4>5</vt:i4>
      </vt:variant>
      <vt:variant>
        <vt:lpwstr/>
      </vt:variant>
      <vt:variant>
        <vt:lpwstr>_Toc246236037</vt:lpwstr>
      </vt:variant>
      <vt:variant>
        <vt:i4>1310775</vt:i4>
      </vt:variant>
      <vt:variant>
        <vt:i4>476</vt:i4>
      </vt:variant>
      <vt:variant>
        <vt:i4>0</vt:i4>
      </vt:variant>
      <vt:variant>
        <vt:i4>5</vt:i4>
      </vt:variant>
      <vt:variant>
        <vt:lpwstr/>
      </vt:variant>
      <vt:variant>
        <vt:lpwstr>_Toc246236036</vt:lpwstr>
      </vt:variant>
      <vt:variant>
        <vt:i4>1310775</vt:i4>
      </vt:variant>
      <vt:variant>
        <vt:i4>470</vt:i4>
      </vt:variant>
      <vt:variant>
        <vt:i4>0</vt:i4>
      </vt:variant>
      <vt:variant>
        <vt:i4>5</vt:i4>
      </vt:variant>
      <vt:variant>
        <vt:lpwstr/>
      </vt:variant>
      <vt:variant>
        <vt:lpwstr>_Toc246236035</vt:lpwstr>
      </vt:variant>
      <vt:variant>
        <vt:i4>1310775</vt:i4>
      </vt:variant>
      <vt:variant>
        <vt:i4>464</vt:i4>
      </vt:variant>
      <vt:variant>
        <vt:i4>0</vt:i4>
      </vt:variant>
      <vt:variant>
        <vt:i4>5</vt:i4>
      </vt:variant>
      <vt:variant>
        <vt:lpwstr/>
      </vt:variant>
      <vt:variant>
        <vt:lpwstr>_Toc246236034</vt:lpwstr>
      </vt:variant>
      <vt:variant>
        <vt:i4>1310775</vt:i4>
      </vt:variant>
      <vt:variant>
        <vt:i4>458</vt:i4>
      </vt:variant>
      <vt:variant>
        <vt:i4>0</vt:i4>
      </vt:variant>
      <vt:variant>
        <vt:i4>5</vt:i4>
      </vt:variant>
      <vt:variant>
        <vt:lpwstr/>
      </vt:variant>
      <vt:variant>
        <vt:lpwstr>_Toc246236033</vt:lpwstr>
      </vt:variant>
      <vt:variant>
        <vt:i4>1310775</vt:i4>
      </vt:variant>
      <vt:variant>
        <vt:i4>452</vt:i4>
      </vt:variant>
      <vt:variant>
        <vt:i4>0</vt:i4>
      </vt:variant>
      <vt:variant>
        <vt:i4>5</vt:i4>
      </vt:variant>
      <vt:variant>
        <vt:lpwstr/>
      </vt:variant>
      <vt:variant>
        <vt:lpwstr>_Toc246236032</vt:lpwstr>
      </vt:variant>
      <vt:variant>
        <vt:i4>1310775</vt:i4>
      </vt:variant>
      <vt:variant>
        <vt:i4>446</vt:i4>
      </vt:variant>
      <vt:variant>
        <vt:i4>0</vt:i4>
      </vt:variant>
      <vt:variant>
        <vt:i4>5</vt:i4>
      </vt:variant>
      <vt:variant>
        <vt:lpwstr/>
      </vt:variant>
      <vt:variant>
        <vt:lpwstr>_Toc246236031</vt:lpwstr>
      </vt:variant>
      <vt:variant>
        <vt:i4>1310775</vt:i4>
      </vt:variant>
      <vt:variant>
        <vt:i4>440</vt:i4>
      </vt:variant>
      <vt:variant>
        <vt:i4>0</vt:i4>
      </vt:variant>
      <vt:variant>
        <vt:i4>5</vt:i4>
      </vt:variant>
      <vt:variant>
        <vt:lpwstr/>
      </vt:variant>
      <vt:variant>
        <vt:lpwstr>_Toc246236030</vt:lpwstr>
      </vt:variant>
      <vt:variant>
        <vt:i4>1376311</vt:i4>
      </vt:variant>
      <vt:variant>
        <vt:i4>434</vt:i4>
      </vt:variant>
      <vt:variant>
        <vt:i4>0</vt:i4>
      </vt:variant>
      <vt:variant>
        <vt:i4>5</vt:i4>
      </vt:variant>
      <vt:variant>
        <vt:lpwstr/>
      </vt:variant>
      <vt:variant>
        <vt:lpwstr>_Toc246236029</vt:lpwstr>
      </vt:variant>
      <vt:variant>
        <vt:i4>1376311</vt:i4>
      </vt:variant>
      <vt:variant>
        <vt:i4>428</vt:i4>
      </vt:variant>
      <vt:variant>
        <vt:i4>0</vt:i4>
      </vt:variant>
      <vt:variant>
        <vt:i4>5</vt:i4>
      </vt:variant>
      <vt:variant>
        <vt:lpwstr/>
      </vt:variant>
      <vt:variant>
        <vt:lpwstr>_Toc246236028</vt:lpwstr>
      </vt:variant>
      <vt:variant>
        <vt:i4>1376311</vt:i4>
      </vt:variant>
      <vt:variant>
        <vt:i4>422</vt:i4>
      </vt:variant>
      <vt:variant>
        <vt:i4>0</vt:i4>
      </vt:variant>
      <vt:variant>
        <vt:i4>5</vt:i4>
      </vt:variant>
      <vt:variant>
        <vt:lpwstr/>
      </vt:variant>
      <vt:variant>
        <vt:lpwstr>_Toc246236027</vt:lpwstr>
      </vt:variant>
      <vt:variant>
        <vt:i4>1376311</vt:i4>
      </vt:variant>
      <vt:variant>
        <vt:i4>416</vt:i4>
      </vt:variant>
      <vt:variant>
        <vt:i4>0</vt:i4>
      </vt:variant>
      <vt:variant>
        <vt:i4>5</vt:i4>
      </vt:variant>
      <vt:variant>
        <vt:lpwstr/>
      </vt:variant>
      <vt:variant>
        <vt:lpwstr>_Toc246236026</vt:lpwstr>
      </vt:variant>
      <vt:variant>
        <vt:i4>1376311</vt:i4>
      </vt:variant>
      <vt:variant>
        <vt:i4>410</vt:i4>
      </vt:variant>
      <vt:variant>
        <vt:i4>0</vt:i4>
      </vt:variant>
      <vt:variant>
        <vt:i4>5</vt:i4>
      </vt:variant>
      <vt:variant>
        <vt:lpwstr/>
      </vt:variant>
      <vt:variant>
        <vt:lpwstr>_Toc246236025</vt:lpwstr>
      </vt:variant>
      <vt:variant>
        <vt:i4>1376311</vt:i4>
      </vt:variant>
      <vt:variant>
        <vt:i4>404</vt:i4>
      </vt:variant>
      <vt:variant>
        <vt:i4>0</vt:i4>
      </vt:variant>
      <vt:variant>
        <vt:i4>5</vt:i4>
      </vt:variant>
      <vt:variant>
        <vt:lpwstr/>
      </vt:variant>
      <vt:variant>
        <vt:lpwstr>_Toc246236024</vt:lpwstr>
      </vt:variant>
      <vt:variant>
        <vt:i4>1376311</vt:i4>
      </vt:variant>
      <vt:variant>
        <vt:i4>398</vt:i4>
      </vt:variant>
      <vt:variant>
        <vt:i4>0</vt:i4>
      </vt:variant>
      <vt:variant>
        <vt:i4>5</vt:i4>
      </vt:variant>
      <vt:variant>
        <vt:lpwstr/>
      </vt:variant>
      <vt:variant>
        <vt:lpwstr>_Toc246236023</vt:lpwstr>
      </vt:variant>
      <vt:variant>
        <vt:i4>1376311</vt:i4>
      </vt:variant>
      <vt:variant>
        <vt:i4>392</vt:i4>
      </vt:variant>
      <vt:variant>
        <vt:i4>0</vt:i4>
      </vt:variant>
      <vt:variant>
        <vt:i4>5</vt:i4>
      </vt:variant>
      <vt:variant>
        <vt:lpwstr/>
      </vt:variant>
      <vt:variant>
        <vt:lpwstr>_Toc246236022</vt:lpwstr>
      </vt:variant>
      <vt:variant>
        <vt:i4>1441847</vt:i4>
      </vt:variant>
      <vt:variant>
        <vt:i4>386</vt:i4>
      </vt:variant>
      <vt:variant>
        <vt:i4>0</vt:i4>
      </vt:variant>
      <vt:variant>
        <vt:i4>5</vt:i4>
      </vt:variant>
      <vt:variant>
        <vt:lpwstr/>
      </vt:variant>
      <vt:variant>
        <vt:lpwstr>_Toc246236019</vt:lpwstr>
      </vt:variant>
      <vt:variant>
        <vt:i4>1441847</vt:i4>
      </vt:variant>
      <vt:variant>
        <vt:i4>380</vt:i4>
      </vt:variant>
      <vt:variant>
        <vt:i4>0</vt:i4>
      </vt:variant>
      <vt:variant>
        <vt:i4>5</vt:i4>
      </vt:variant>
      <vt:variant>
        <vt:lpwstr/>
      </vt:variant>
      <vt:variant>
        <vt:lpwstr>_Toc246236017</vt:lpwstr>
      </vt:variant>
      <vt:variant>
        <vt:i4>1441847</vt:i4>
      </vt:variant>
      <vt:variant>
        <vt:i4>374</vt:i4>
      </vt:variant>
      <vt:variant>
        <vt:i4>0</vt:i4>
      </vt:variant>
      <vt:variant>
        <vt:i4>5</vt:i4>
      </vt:variant>
      <vt:variant>
        <vt:lpwstr/>
      </vt:variant>
      <vt:variant>
        <vt:lpwstr>_Toc246236016</vt:lpwstr>
      </vt:variant>
      <vt:variant>
        <vt:i4>1441847</vt:i4>
      </vt:variant>
      <vt:variant>
        <vt:i4>368</vt:i4>
      </vt:variant>
      <vt:variant>
        <vt:i4>0</vt:i4>
      </vt:variant>
      <vt:variant>
        <vt:i4>5</vt:i4>
      </vt:variant>
      <vt:variant>
        <vt:lpwstr/>
      </vt:variant>
      <vt:variant>
        <vt:lpwstr>_Toc246236015</vt:lpwstr>
      </vt:variant>
      <vt:variant>
        <vt:i4>1441847</vt:i4>
      </vt:variant>
      <vt:variant>
        <vt:i4>362</vt:i4>
      </vt:variant>
      <vt:variant>
        <vt:i4>0</vt:i4>
      </vt:variant>
      <vt:variant>
        <vt:i4>5</vt:i4>
      </vt:variant>
      <vt:variant>
        <vt:lpwstr/>
      </vt:variant>
      <vt:variant>
        <vt:lpwstr>_Toc246236014</vt:lpwstr>
      </vt:variant>
      <vt:variant>
        <vt:i4>1441847</vt:i4>
      </vt:variant>
      <vt:variant>
        <vt:i4>356</vt:i4>
      </vt:variant>
      <vt:variant>
        <vt:i4>0</vt:i4>
      </vt:variant>
      <vt:variant>
        <vt:i4>5</vt:i4>
      </vt:variant>
      <vt:variant>
        <vt:lpwstr/>
      </vt:variant>
      <vt:variant>
        <vt:lpwstr>_Toc246236013</vt:lpwstr>
      </vt:variant>
      <vt:variant>
        <vt:i4>1441847</vt:i4>
      </vt:variant>
      <vt:variant>
        <vt:i4>350</vt:i4>
      </vt:variant>
      <vt:variant>
        <vt:i4>0</vt:i4>
      </vt:variant>
      <vt:variant>
        <vt:i4>5</vt:i4>
      </vt:variant>
      <vt:variant>
        <vt:lpwstr/>
      </vt:variant>
      <vt:variant>
        <vt:lpwstr>_Toc246236012</vt:lpwstr>
      </vt:variant>
      <vt:variant>
        <vt:i4>1441847</vt:i4>
      </vt:variant>
      <vt:variant>
        <vt:i4>344</vt:i4>
      </vt:variant>
      <vt:variant>
        <vt:i4>0</vt:i4>
      </vt:variant>
      <vt:variant>
        <vt:i4>5</vt:i4>
      </vt:variant>
      <vt:variant>
        <vt:lpwstr/>
      </vt:variant>
      <vt:variant>
        <vt:lpwstr>_Toc246236011</vt:lpwstr>
      </vt:variant>
      <vt:variant>
        <vt:i4>1441847</vt:i4>
      </vt:variant>
      <vt:variant>
        <vt:i4>338</vt:i4>
      </vt:variant>
      <vt:variant>
        <vt:i4>0</vt:i4>
      </vt:variant>
      <vt:variant>
        <vt:i4>5</vt:i4>
      </vt:variant>
      <vt:variant>
        <vt:lpwstr/>
      </vt:variant>
      <vt:variant>
        <vt:lpwstr>_Toc246236010</vt:lpwstr>
      </vt:variant>
      <vt:variant>
        <vt:i4>1507383</vt:i4>
      </vt:variant>
      <vt:variant>
        <vt:i4>332</vt:i4>
      </vt:variant>
      <vt:variant>
        <vt:i4>0</vt:i4>
      </vt:variant>
      <vt:variant>
        <vt:i4>5</vt:i4>
      </vt:variant>
      <vt:variant>
        <vt:lpwstr/>
      </vt:variant>
      <vt:variant>
        <vt:lpwstr>_Toc246236009</vt:lpwstr>
      </vt:variant>
      <vt:variant>
        <vt:i4>1507383</vt:i4>
      </vt:variant>
      <vt:variant>
        <vt:i4>326</vt:i4>
      </vt:variant>
      <vt:variant>
        <vt:i4>0</vt:i4>
      </vt:variant>
      <vt:variant>
        <vt:i4>5</vt:i4>
      </vt:variant>
      <vt:variant>
        <vt:lpwstr/>
      </vt:variant>
      <vt:variant>
        <vt:lpwstr>_Toc246236008</vt:lpwstr>
      </vt:variant>
      <vt:variant>
        <vt:i4>1507383</vt:i4>
      </vt:variant>
      <vt:variant>
        <vt:i4>320</vt:i4>
      </vt:variant>
      <vt:variant>
        <vt:i4>0</vt:i4>
      </vt:variant>
      <vt:variant>
        <vt:i4>5</vt:i4>
      </vt:variant>
      <vt:variant>
        <vt:lpwstr/>
      </vt:variant>
      <vt:variant>
        <vt:lpwstr>_Toc246236006</vt:lpwstr>
      </vt:variant>
      <vt:variant>
        <vt:i4>1507383</vt:i4>
      </vt:variant>
      <vt:variant>
        <vt:i4>314</vt:i4>
      </vt:variant>
      <vt:variant>
        <vt:i4>0</vt:i4>
      </vt:variant>
      <vt:variant>
        <vt:i4>5</vt:i4>
      </vt:variant>
      <vt:variant>
        <vt:lpwstr/>
      </vt:variant>
      <vt:variant>
        <vt:lpwstr>_Toc246236005</vt:lpwstr>
      </vt:variant>
      <vt:variant>
        <vt:i4>1507383</vt:i4>
      </vt:variant>
      <vt:variant>
        <vt:i4>308</vt:i4>
      </vt:variant>
      <vt:variant>
        <vt:i4>0</vt:i4>
      </vt:variant>
      <vt:variant>
        <vt:i4>5</vt:i4>
      </vt:variant>
      <vt:variant>
        <vt:lpwstr/>
      </vt:variant>
      <vt:variant>
        <vt:lpwstr>_Toc246236004</vt:lpwstr>
      </vt:variant>
      <vt:variant>
        <vt:i4>1507383</vt:i4>
      </vt:variant>
      <vt:variant>
        <vt:i4>302</vt:i4>
      </vt:variant>
      <vt:variant>
        <vt:i4>0</vt:i4>
      </vt:variant>
      <vt:variant>
        <vt:i4>5</vt:i4>
      </vt:variant>
      <vt:variant>
        <vt:lpwstr/>
      </vt:variant>
      <vt:variant>
        <vt:lpwstr>_Toc246236003</vt:lpwstr>
      </vt:variant>
      <vt:variant>
        <vt:i4>1507383</vt:i4>
      </vt:variant>
      <vt:variant>
        <vt:i4>296</vt:i4>
      </vt:variant>
      <vt:variant>
        <vt:i4>0</vt:i4>
      </vt:variant>
      <vt:variant>
        <vt:i4>5</vt:i4>
      </vt:variant>
      <vt:variant>
        <vt:lpwstr/>
      </vt:variant>
      <vt:variant>
        <vt:lpwstr>_Toc246236001</vt:lpwstr>
      </vt:variant>
      <vt:variant>
        <vt:i4>1507383</vt:i4>
      </vt:variant>
      <vt:variant>
        <vt:i4>290</vt:i4>
      </vt:variant>
      <vt:variant>
        <vt:i4>0</vt:i4>
      </vt:variant>
      <vt:variant>
        <vt:i4>5</vt:i4>
      </vt:variant>
      <vt:variant>
        <vt:lpwstr/>
      </vt:variant>
      <vt:variant>
        <vt:lpwstr>_Toc246236000</vt:lpwstr>
      </vt:variant>
      <vt:variant>
        <vt:i4>1900606</vt:i4>
      </vt:variant>
      <vt:variant>
        <vt:i4>284</vt:i4>
      </vt:variant>
      <vt:variant>
        <vt:i4>0</vt:i4>
      </vt:variant>
      <vt:variant>
        <vt:i4>5</vt:i4>
      </vt:variant>
      <vt:variant>
        <vt:lpwstr/>
      </vt:variant>
      <vt:variant>
        <vt:lpwstr>_Toc246235999</vt:lpwstr>
      </vt:variant>
      <vt:variant>
        <vt:i4>1900606</vt:i4>
      </vt:variant>
      <vt:variant>
        <vt:i4>278</vt:i4>
      </vt:variant>
      <vt:variant>
        <vt:i4>0</vt:i4>
      </vt:variant>
      <vt:variant>
        <vt:i4>5</vt:i4>
      </vt:variant>
      <vt:variant>
        <vt:lpwstr/>
      </vt:variant>
      <vt:variant>
        <vt:lpwstr>_Toc246235998</vt:lpwstr>
      </vt:variant>
      <vt:variant>
        <vt:i4>1900606</vt:i4>
      </vt:variant>
      <vt:variant>
        <vt:i4>272</vt:i4>
      </vt:variant>
      <vt:variant>
        <vt:i4>0</vt:i4>
      </vt:variant>
      <vt:variant>
        <vt:i4>5</vt:i4>
      </vt:variant>
      <vt:variant>
        <vt:lpwstr/>
      </vt:variant>
      <vt:variant>
        <vt:lpwstr>_Toc246235997</vt:lpwstr>
      </vt:variant>
      <vt:variant>
        <vt:i4>1900606</vt:i4>
      </vt:variant>
      <vt:variant>
        <vt:i4>266</vt:i4>
      </vt:variant>
      <vt:variant>
        <vt:i4>0</vt:i4>
      </vt:variant>
      <vt:variant>
        <vt:i4>5</vt:i4>
      </vt:variant>
      <vt:variant>
        <vt:lpwstr/>
      </vt:variant>
      <vt:variant>
        <vt:lpwstr>_Toc246235996</vt:lpwstr>
      </vt:variant>
      <vt:variant>
        <vt:i4>1900606</vt:i4>
      </vt:variant>
      <vt:variant>
        <vt:i4>260</vt:i4>
      </vt:variant>
      <vt:variant>
        <vt:i4>0</vt:i4>
      </vt:variant>
      <vt:variant>
        <vt:i4>5</vt:i4>
      </vt:variant>
      <vt:variant>
        <vt:lpwstr/>
      </vt:variant>
      <vt:variant>
        <vt:lpwstr>_Toc246235995</vt:lpwstr>
      </vt:variant>
      <vt:variant>
        <vt:i4>1900606</vt:i4>
      </vt:variant>
      <vt:variant>
        <vt:i4>254</vt:i4>
      </vt:variant>
      <vt:variant>
        <vt:i4>0</vt:i4>
      </vt:variant>
      <vt:variant>
        <vt:i4>5</vt:i4>
      </vt:variant>
      <vt:variant>
        <vt:lpwstr/>
      </vt:variant>
      <vt:variant>
        <vt:lpwstr>_Toc246235993</vt:lpwstr>
      </vt:variant>
      <vt:variant>
        <vt:i4>1900606</vt:i4>
      </vt:variant>
      <vt:variant>
        <vt:i4>248</vt:i4>
      </vt:variant>
      <vt:variant>
        <vt:i4>0</vt:i4>
      </vt:variant>
      <vt:variant>
        <vt:i4>5</vt:i4>
      </vt:variant>
      <vt:variant>
        <vt:lpwstr/>
      </vt:variant>
      <vt:variant>
        <vt:lpwstr>_Toc246235992</vt:lpwstr>
      </vt:variant>
      <vt:variant>
        <vt:i4>1900606</vt:i4>
      </vt:variant>
      <vt:variant>
        <vt:i4>242</vt:i4>
      </vt:variant>
      <vt:variant>
        <vt:i4>0</vt:i4>
      </vt:variant>
      <vt:variant>
        <vt:i4>5</vt:i4>
      </vt:variant>
      <vt:variant>
        <vt:lpwstr/>
      </vt:variant>
      <vt:variant>
        <vt:lpwstr>_Toc246235991</vt:lpwstr>
      </vt:variant>
      <vt:variant>
        <vt:i4>1900606</vt:i4>
      </vt:variant>
      <vt:variant>
        <vt:i4>236</vt:i4>
      </vt:variant>
      <vt:variant>
        <vt:i4>0</vt:i4>
      </vt:variant>
      <vt:variant>
        <vt:i4>5</vt:i4>
      </vt:variant>
      <vt:variant>
        <vt:lpwstr/>
      </vt:variant>
      <vt:variant>
        <vt:lpwstr>_Toc246235990</vt:lpwstr>
      </vt:variant>
      <vt:variant>
        <vt:i4>1835070</vt:i4>
      </vt:variant>
      <vt:variant>
        <vt:i4>230</vt:i4>
      </vt:variant>
      <vt:variant>
        <vt:i4>0</vt:i4>
      </vt:variant>
      <vt:variant>
        <vt:i4>5</vt:i4>
      </vt:variant>
      <vt:variant>
        <vt:lpwstr/>
      </vt:variant>
      <vt:variant>
        <vt:lpwstr>_Toc246235989</vt:lpwstr>
      </vt:variant>
      <vt:variant>
        <vt:i4>1835070</vt:i4>
      </vt:variant>
      <vt:variant>
        <vt:i4>224</vt:i4>
      </vt:variant>
      <vt:variant>
        <vt:i4>0</vt:i4>
      </vt:variant>
      <vt:variant>
        <vt:i4>5</vt:i4>
      </vt:variant>
      <vt:variant>
        <vt:lpwstr/>
      </vt:variant>
      <vt:variant>
        <vt:lpwstr>_Toc246235988</vt:lpwstr>
      </vt:variant>
      <vt:variant>
        <vt:i4>1835070</vt:i4>
      </vt:variant>
      <vt:variant>
        <vt:i4>218</vt:i4>
      </vt:variant>
      <vt:variant>
        <vt:i4>0</vt:i4>
      </vt:variant>
      <vt:variant>
        <vt:i4>5</vt:i4>
      </vt:variant>
      <vt:variant>
        <vt:lpwstr/>
      </vt:variant>
      <vt:variant>
        <vt:lpwstr>_Toc246235986</vt:lpwstr>
      </vt:variant>
      <vt:variant>
        <vt:i4>1835070</vt:i4>
      </vt:variant>
      <vt:variant>
        <vt:i4>212</vt:i4>
      </vt:variant>
      <vt:variant>
        <vt:i4>0</vt:i4>
      </vt:variant>
      <vt:variant>
        <vt:i4>5</vt:i4>
      </vt:variant>
      <vt:variant>
        <vt:lpwstr/>
      </vt:variant>
      <vt:variant>
        <vt:lpwstr>_Toc246235984</vt:lpwstr>
      </vt:variant>
      <vt:variant>
        <vt:i4>1835070</vt:i4>
      </vt:variant>
      <vt:variant>
        <vt:i4>206</vt:i4>
      </vt:variant>
      <vt:variant>
        <vt:i4>0</vt:i4>
      </vt:variant>
      <vt:variant>
        <vt:i4>5</vt:i4>
      </vt:variant>
      <vt:variant>
        <vt:lpwstr/>
      </vt:variant>
      <vt:variant>
        <vt:lpwstr>_Toc246235983</vt:lpwstr>
      </vt:variant>
      <vt:variant>
        <vt:i4>1835070</vt:i4>
      </vt:variant>
      <vt:variant>
        <vt:i4>200</vt:i4>
      </vt:variant>
      <vt:variant>
        <vt:i4>0</vt:i4>
      </vt:variant>
      <vt:variant>
        <vt:i4>5</vt:i4>
      </vt:variant>
      <vt:variant>
        <vt:lpwstr/>
      </vt:variant>
      <vt:variant>
        <vt:lpwstr>_Toc246235981</vt:lpwstr>
      </vt:variant>
      <vt:variant>
        <vt:i4>1835070</vt:i4>
      </vt:variant>
      <vt:variant>
        <vt:i4>194</vt:i4>
      </vt:variant>
      <vt:variant>
        <vt:i4>0</vt:i4>
      </vt:variant>
      <vt:variant>
        <vt:i4>5</vt:i4>
      </vt:variant>
      <vt:variant>
        <vt:lpwstr/>
      </vt:variant>
      <vt:variant>
        <vt:lpwstr>_Toc246235980</vt:lpwstr>
      </vt:variant>
      <vt:variant>
        <vt:i4>1245246</vt:i4>
      </vt:variant>
      <vt:variant>
        <vt:i4>188</vt:i4>
      </vt:variant>
      <vt:variant>
        <vt:i4>0</vt:i4>
      </vt:variant>
      <vt:variant>
        <vt:i4>5</vt:i4>
      </vt:variant>
      <vt:variant>
        <vt:lpwstr/>
      </vt:variant>
      <vt:variant>
        <vt:lpwstr>_Toc246235978</vt:lpwstr>
      </vt:variant>
      <vt:variant>
        <vt:i4>1245246</vt:i4>
      </vt:variant>
      <vt:variant>
        <vt:i4>182</vt:i4>
      </vt:variant>
      <vt:variant>
        <vt:i4>0</vt:i4>
      </vt:variant>
      <vt:variant>
        <vt:i4>5</vt:i4>
      </vt:variant>
      <vt:variant>
        <vt:lpwstr/>
      </vt:variant>
      <vt:variant>
        <vt:lpwstr>_Toc246235976</vt:lpwstr>
      </vt:variant>
      <vt:variant>
        <vt:i4>1245246</vt:i4>
      </vt:variant>
      <vt:variant>
        <vt:i4>176</vt:i4>
      </vt:variant>
      <vt:variant>
        <vt:i4>0</vt:i4>
      </vt:variant>
      <vt:variant>
        <vt:i4>5</vt:i4>
      </vt:variant>
      <vt:variant>
        <vt:lpwstr/>
      </vt:variant>
      <vt:variant>
        <vt:lpwstr>_Toc246235975</vt:lpwstr>
      </vt:variant>
      <vt:variant>
        <vt:i4>1245246</vt:i4>
      </vt:variant>
      <vt:variant>
        <vt:i4>170</vt:i4>
      </vt:variant>
      <vt:variant>
        <vt:i4>0</vt:i4>
      </vt:variant>
      <vt:variant>
        <vt:i4>5</vt:i4>
      </vt:variant>
      <vt:variant>
        <vt:lpwstr/>
      </vt:variant>
      <vt:variant>
        <vt:lpwstr>_Toc246235974</vt:lpwstr>
      </vt:variant>
      <vt:variant>
        <vt:i4>1245246</vt:i4>
      </vt:variant>
      <vt:variant>
        <vt:i4>164</vt:i4>
      </vt:variant>
      <vt:variant>
        <vt:i4>0</vt:i4>
      </vt:variant>
      <vt:variant>
        <vt:i4>5</vt:i4>
      </vt:variant>
      <vt:variant>
        <vt:lpwstr/>
      </vt:variant>
      <vt:variant>
        <vt:lpwstr>_Toc246235973</vt:lpwstr>
      </vt:variant>
      <vt:variant>
        <vt:i4>1245246</vt:i4>
      </vt:variant>
      <vt:variant>
        <vt:i4>158</vt:i4>
      </vt:variant>
      <vt:variant>
        <vt:i4>0</vt:i4>
      </vt:variant>
      <vt:variant>
        <vt:i4>5</vt:i4>
      </vt:variant>
      <vt:variant>
        <vt:lpwstr/>
      </vt:variant>
      <vt:variant>
        <vt:lpwstr>_Toc246235972</vt:lpwstr>
      </vt:variant>
      <vt:variant>
        <vt:i4>1245246</vt:i4>
      </vt:variant>
      <vt:variant>
        <vt:i4>152</vt:i4>
      </vt:variant>
      <vt:variant>
        <vt:i4>0</vt:i4>
      </vt:variant>
      <vt:variant>
        <vt:i4>5</vt:i4>
      </vt:variant>
      <vt:variant>
        <vt:lpwstr/>
      </vt:variant>
      <vt:variant>
        <vt:lpwstr>_Toc246235971</vt:lpwstr>
      </vt:variant>
      <vt:variant>
        <vt:i4>1179710</vt:i4>
      </vt:variant>
      <vt:variant>
        <vt:i4>146</vt:i4>
      </vt:variant>
      <vt:variant>
        <vt:i4>0</vt:i4>
      </vt:variant>
      <vt:variant>
        <vt:i4>5</vt:i4>
      </vt:variant>
      <vt:variant>
        <vt:lpwstr/>
      </vt:variant>
      <vt:variant>
        <vt:lpwstr>_Toc246235969</vt:lpwstr>
      </vt:variant>
      <vt:variant>
        <vt:i4>1179710</vt:i4>
      </vt:variant>
      <vt:variant>
        <vt:i4>140</vt:i4>
      </vt:variant>
      <vt:variant>
        <vt:i4>0</vt:i4>
      </vt:variant>
      <vt:variant>
        <vt:i4>5</vt:i4>
      </vt:variant>
      <vt:variant>
        <vt:lpwstr/>
      </vt:variant>
      <vt:variant>
        <vt:lpwstr>_Toc246235967</vt:lpwstr>
      </vt:variant>
      <vt:variant>
        <vt:i4>1179710</vt:i4>
      </vt:variant>
      <vt:variant>
        <vt:i4>134</vt:i4>
      </vt:variant>
      <vt:variant>
        <vt:i4>0</vt:i4>
      </vt:variant>
      <vt:variant>
        <vt:i4>5</vt:i4>
      </vt:variant>
      <vt:variant>
        <vt:lpwstr/>
      </vt:variant>
      <vt:variant>
        <vt:lpwstr>_Toc246235965</vt:lpwstr>
      </vt:variant>
      <vt:variant>
        <vt:i4>1179710</vt:i4>
      </vt:variant>
      <vt:variant>
        <vt:i4>128</vt:i4>
      </vt:variant>
      <vt:variant>
        <vt:i4>0</vt:i4>
      </vt:variant>
      <vt:variant>
        <vt:i4>5</vt:i4>
      </vt:variant>
      <vt:variant>
        <vt:lpwstr/>
      </vt:variant>
      <vt:variant>
        <vt:lpwstr>_Toc246235963</vt:lpwstr>
      </vt:variant>
      <vt:variant>
        <vt:i4>1179710</vt:i4>
      </vt:variant>
      <vt:variant>
        <vt:i4>122</vt:i4>
      </vt:variant>
      <vt:variant>
        <vt:i4>0</vt:i4>
      </vt:variant>
      <vt:variant>
        <vt:i4>5</vt:i4>
      </vt:variant>
      <vt:variant>
        <vt:lpwstr/>
      </vt:variant>
      <vt:variant>
        <vt:lpwstr>_Toc246235962</vt:lpwstr>
      </vt:variant>
      <vt:variant>
        <vt:i4>1179710</vt:i4>
      </vt:variant>
      <vt:variant>
        <vt:i4>116</vt:i4>
      </vt:variant>
      <vt:variant>
        <vt:i4>0</vt:i4>
      </vt:variant>
      <vt:variant>
        <vt:i4>5</vt:i4>
      </vt:variant>
      <vt:variant>
        <vt:lpwstr/>
      </vt:variant>
      <vt:variant>
        <vt:lpwstr>_Toc246235960</vt:lpwstr>
      </vt:variant>
      <vt:variant>
        <vt:i4>1114174</vt:i4>
      </vt:variant>
      <vt:variant>
        <vt:i4>110</vt:i4>
      </vt:variant>
      <vt:variant>
        <vt:i4>0</vt:i4>
      </vt:variant>
      <vt:variant>
        <vt:i4>5</vt:i4>
      </vt:variant>
      <vt:variant>
        <vt:lpwstr/>
      </vt:variant>
      <vt:variant>
        <vt:lpwstr>_Toc246235958</vt:lpwstr>
      </vt:variant>
      <vt:variant>
        <vt:i4>1114174</vt:i4>
      </vt:variant>
      <vt:variant>
        <vt:i4>104</vt:i4>
      </vt:variant>
      <vt:variant>
        <vt:i4>0</vt:i4>
      </vt:variant>
      <vt:variant>
        <vt:i4>5</vt:i4>
      </vt:variant>
      <vt:variant>
        <vt:lpwstr/>
      </vt:variant>
      <vt:variant>
        <vt:lpwstr>_Toc246235957</vt:lpwstr>
      </vt:variant>
      <vt:variant>
        <vt:i4>1114174</vt:i4>
      </vt:variant>
      <vt:variant>
        <vt:i4>98</vt:i4>
      </vt:variant>
      <vt:variant>
        <vt:i4>0</vt:i4>
      </vt:variant>
      <vt:variant>
        <vt:i4>5</vt:i4>
      </vt:variant>
      <vt:variant>
        <vt:lpwstr/>
      </vt:variant>
      <vt:variant>
        <vt:lpwstr>_Toc246235955</vt:lpwstr>
      </vt:variant>
      <vt:variant>
        <vt:i4>1114174</vt:i4>
      </vt:variant>
      <vt:variant>
        <vt:i4>92</vt:i4>
      </vt:variant>
      <vt:variant>
        <vt:i4>0</vt:i4>
      </vt:variant>
      <vt:variant>
        <vt:i4>5</vt:i4>
      </vt:variant>
      <vt:variant>
        <vt:lpwstr/>
      </vt:variant>
      <vt:variant>
        <vt:lpwstr>_Toc246235953</vt:lpwstr>
      </vt:variant>
      <vt:variant>
        <vt:i4>1114174</vt:i4>
      </vt:variant>
      <vt:variant>
        <vt:i4>86</vt:i4>
      </vt:variant>
      <vt:variant>
        <vt:i4>0</vt:i4>
      </vt:variant>
      <vt:variant>
        <vt:i4>5</vt:i4>
      </vt:variant>
      <vt:variant>
        <vt:lpwstr/>
      </vt:variant>
      <vt:variant>
        <vt:lpwstr>_Toc246235952</vt:lpwstr>
      </vt:variant>
      <vt:variant>
        <vt:i4>1114174</vt:i4>
      </vt:variant>
      <vt:variant>
        <vt:i4>80</vt:i4>
      </vt:variant>
      <vt:variant>
        <vt:i4>0</vt:i4>
      </vt:variant>
      <vt:variant>
        <vt:i4>5</vt:i4>
      </vt:variant>
      <vt:variant>
        <vt:lpwstr/>
      </vt:variant>
      <vt:variant>
        <vt:lpwstr>_Toc246235950</vt:lpwstr>
      </vt:variant>
      <vt:variant>
        <vt:i4>1048638</vt:i4>
      </vt:variant>
      <vt:variant>
        <vt:i4>74</vt:i4>
      </vt:variant>
      <vt:variant>
        <vt:i4>0</vt:i4>
      </vt:variant>
      <vt:variant>
        <vt:i4>5</vt:i4>
      </vt:variant>
      <vt:variant>
        <vt:lpwstr/>
      </vt:variant>
      <vt:variant>
        <vt:lpwstr>_Toc246235949</vt:lpwstr>
      </vt:variant>
      <vt:variant>
        <vt:i4>1048638</vt:i4>
      </vt:variant>
      <vt:variant>
        <vt:i4>68</vt:i4>
      </vt:variant>
      <vt:variant>
        <vt:i4>0</vt:i4>
      </vt:variant>
      <vt:variant>
        <vt:i4>5</vt:i4>
      </vt:variant>
      <vt:variant>
        <vt:lpwstr/>
      </vt:variant>
      <vt:variant>
        <vt:lpwstr>_Toc246235948</vt:lpwstr>
      </vt:variant>
      <vt:variant>
        <vt:i4>1048638</vt:i4>
      </vt:variant>
      <vt:variant>
        <vt:i4>62</vt:i4>
      </vt:variant>
      <vt:variant>
        <vt:i4>0</vt:i4>
      </vt:variant>
      <vt:variant>
        <vt:i4>5</vt:i4>
      </vt:variant>
      <vt:variant>
        <vt:lpwstr/>
      </vt:variant>
      <vt:variant>
        <vt:lpwstr>_Toc246235946</vt:lpwstr>
      </vt:variant>
      <vt:variant>
        <vt:i4>1048638</vt:i4>
      </vt:variant>
      <vt:variant>
        <vt:i4>56</vt:i4>
      </vt:variant>
      <vt:variant>
        <vt:i4>0</vt:i4>
      </vt:variant>
      <vt:variant>
        <vt:i4>5</vt:i4>
      </vt:variant>
      <vt:variant>
        <vt:lpwstr/>
      </vt:variant>
      <vt:variant>
        <vt:lpwstr>_Toc246235945</vt:lpwstr>
      </vt:variant>
      <vt:variant>
        <vt:i4>1048638</vt:i4>
      </vt:variant>
      <vt:variant>
        <vt:i4>50</vt:i4>
      </vt:variant>
      <vt:variant>
        <vt:i4>0</vt:i4>
      </vt:variant>
      <vt:variant>
        <vt:i4>5</vt:i4>
      </vt:variant>
      <vt:variant>
        <vt:lpwstr/>
      </vt:variant>
      <vt:variant>
        <vt:lpwstr>_Toc246235944</vt:lpwstr>
      </vt:variant>
      <vt:variant>
        <vt:i4>1048638</vt:i4>
      </vt:variant>
      <vt:variant>
        <vt:i4>44</vt:i4>
      </vt:variant>
      <vt:variant>
        <vt:i4>0</vt:i4>
      </vt:variant>
      <vt:variant>
        <vt:i4>5</vt:i4>
      </vt:variant>
      <vt:variant>
        <vt:lpwstr/>
      </vt:variant>
      <vt:variant>
        <vt:lpwstr>_Toc246235942</vt:lpwstr>
      </vt:variant>
      <vt:variant>
        <vt:i4>1048638</vt:i4>
      </vt:variant>
      <vt:variant>
        <vt:i4>38</vt:i4>
      </vt:variant>
      <vt:variant>
        <vt:i4>0</vt:i4>
      </vt:variant>
      <vt:variant>
        <vt:i4>5</vt:i4>
      </vt:variant>
      <vt:variant>
        <vt:lpwstr/>
      </vt:variant>
      <vt:variant>
        <vt:lpwstr>_Toc246235940</vt:lpwstr>
      </vt:variant>
      <vt:variant>
        <vt:i4>1507390</vt:i4>
      </vt:variant>
      <vt:variant>
        <vt:i4>32</vt:i4>
      </vt:variant>
      <vt:variant>
        <vt:i4>0</vt:i4>
      </vt:variant>
      <vt:variant>
        <vt:i4>5</vt:i4>
      </vt:variant>
      <vt:variant>
        <vt:lpwstr/>
      </vt:variant>
      <vt:variant>
        <vt:lpwstr>_Toc246235939</vt:lpwstr>
      </vt:variant>
      <vt:variant>
        <vt:i4>1507390</vt:i4>
      </vt:variant>
      <vt:variant>
        <vt:i4>26</vt:i4>
      </vt:variant>
      <vt:variant>
        <vt:i4>0</vt:i4>
      </vt:variant>
      <vt:variant>
        <vt:i4>5</vt:i4>
      </vt:variant>
      <vt:variant>
        <vt:lpwstr/>
      </vt:variant>
      <vt:variant>
        <vt:lpwstr>_Toc246235938</vt:lpwstr>
      </vt:variant>
      <vt:variant>
        <vt:i4>1507390</vt:i4>
      </vt:variant>
      <vt:variant>
        <vt:i4>20</vt:i4>
      </vt:variant>
      <vt:variant>
        <vt:i4>0</vt:i4>
      </vt:variant>
      <vt:variant>
        <vt:i4>5</vt:i4>
      </vt:variant>
      <vt:variant>
        <vt:lpwstr/>
      </vt:variant>
      <vt:variant>
        <vt:lpwstr>_Toc246235937</vt:lpwstr>
      </vt:variant>
      <vt:variant>
        <vt:i4>1507390</vt:i4>
      </vt:variant>
      <vt:variant>
        <vt:i4>14</vt:i4>
      </vt:variant>
      <vt:variant>
        <vt:i4>0</vt:i4>
      </vt:variant>
      <vt:variant>
        <vt:i4>5</vt:i4>
      </vt:variant>
      <vt:variant>
        <vt:lpwstr/>
      </vt:variant>
      <vt:variant>
        <vt:lpwstr>_Toc246235936</vt:lpwstr>
      </vt:variant>
      <vt:variant>
        <vt:i4>1507390</vt:i4>
      </vt:variant>
      <vt:variant>
        <vt:i4>8</vt:i4>
      </vt:variant>
      <vt:variant>
        <vt:i4>0</vt:i4>
      </vt:variant>
      <vt:variant>
        <vt:i4>5</vt:i4>
      </vt:variant>
      <vt:variant>
        <vt:lpwstr/>
      </vt:variant>
      <vt:variant>
        <vt:lpwstr>_Toc246235935</vt:lpwstr>
      </vt:variant>
      <vt:variant>
        <vt:i4>1245244</vt:i4>
      </vt:variant>
      <vt:variant>
        <vt:i4>3</vt:i4>
      </vt:variant>
      <vt:variant>
        <vt:i4>0</vt:i4>
      </vt:variant>
      <vt:variant>
        <vt:i4>5</vt:i4>
      </vt:variant>
      <vt:variant>
        <vt:lpwstr/>
      </vt:variant>
      <vt:variant>
        <vt:lpwstr>_Toc209517662</vt:lpwstr>
      </vt:variant>
      <vt:variant>
        <vt:i4>3211327</vt:i4>
      </vt:variant>
      <vt:variant>
        <vt:i4>0</vt:i4>
      </vt:variant>
      <vt:variant>
        <vt:i4>0</vt:i4>
      </vt:variant>
      <vt:variant>
        <vt:i4>5</vt:i4>
      </vt:variant>
      <vt:variant>
        <vt:lpwstr>../../../../../../../palm/SalesWorks/General1/Technical Specifications/Completed/SalesWorks Enterprise - Release 2.22.01 Appendix 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dc:creator>
  <cp:lastModifiedBy>Denys Moshnin</cp:lastModifiedBy>
  <cp:revision>3</cp:revision>
  <cp:lastPrinted>2013-02-28T13:58:00Z</cp:lastPrinted>
  <dcterms:created xsi:type="dcterms:W3CDTF">2020-09-23T11:45:00Z</dcterms:created>
  <dcterms:modified xsi:type="dcterms:W3CDTF">2022-04-04T13:00:00Z</dcterms:modified>
</cp:coreProperties>
</file>